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pPr>
        <w:ind w:right="141"/>
        <w:rPr>
          <w:rFonts w:ascii="Arial" w:hAnsi="Arial" w:cs="Arial"/>
        </w:rPr>
      </w:pPr>
    </w:p>
    <w:p w14:paraId="70F6B3C3" w14:textId="77777777" w:rsidR="00FB2F2F" w:rsidRPr="00177A7D" w:rsidRDefault="00FB2F2F">
      <w:pPr>
        <w:ind w:right="141"/>
        <w:rPr>
          <w:rFonts w:ascii="Arial" w:hAnsi="Arial" w:cs="Arial"/>
        </w:rPr>
      </w:pPr>
    </w:p>
    <w:p w14:paraId="435B2F8F" w14:textId="77777777" w:rsidR="00FB2F2F" w:rsidRPr="00177A7D" w:rsidRDefault="00FB2F2F">
      <w:pPr>
        <w:ind w:right="141"/>
        <w:rPr>
          <w:rFonts w:ascii="Arial" w:hAnsi="Arial" w:cs="Arial"/>
        </w:rPr>
      </w:pPr>
    </w:p>
    <w:p w14:paraId="1C3C5432" w14:textId="77777777" w:rsidR="00FB2F2F" w:rsidRPr="00177A7D" w:rsidRDefault="00FB2F2F">
      <w:pPr>
        <w:ind w:right="141"/>
        <w:rPr>
          <w:rFonts w:ascii="Arial" w:hAnsi="Arial" w:cs="Arial"/>
        </w:rPr>
      </w:pPr>
    </w:p>
    <w:p w14:paraId="5176D46F" w14:textId="77777777" w:rsidR="00FB2F2F" w:rsidRPr="00177A7D" w:rsidRDefault="00FB2F2F">
      <w:pPr>
        <w:ind w:right="141"/>
        <w:rPr>
          <w:rFonts w:ascii="Arial" w:hAnsi="Arial" w:cs="Arial"/>
        </w:rPr>
      </w:pPr>
    </w:p>
    <w:p w14:paraId="56C09119" w14:textId="77777777" w:rsidR="00FB2F2F" w:rsidRPr="00177A7D" w:rsidRDefault="00FB2F2F">
      <w:pPr>
        <w:ind w:right="141"/>
        <w:rPr>
          <w:rFonts w:ascii="Arial" w:hAnsi="Arial" w:cs="Arial"/>
        </w:rPr>
      </w:pPr>
    </w:p>
    <w:p w14:paraId="348B3FB4" w14:textId="77777777" w:rsidR="003B6A43" w:rsidRPr="00177A7D"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5D17AB24" w14:textId="77777777" w:rsidR="0011371F" w:rsidRPr="00177A7D" w:rsidRDefault="0011371F" w:rsidP="00FB2F2F">
            <w:pPr>
              <w:jc w:val="center"/>
              <w:rPr>
                <w:rFonts w:ascii="Arial" w:hAnsi="Arial" w:cs="Arial"/>
                <w:bCs/>
                <w:color w:val="0000FF"/>
                <w:sz w:val="28"/>
                <w:szCs w:val="40"/>
              </w:rPr>
            </w:pPr>
            <w:r w:rsidRPr="00177A7D">
              <w:rPr>
                <w:rFonts w:ascii="Arial" w:hAnsi="Arial" w:cs="Arial"/>
                <w:color w:val="0000FF"/>
                <w:sz w:val="28"/>
                <w:szCs w:val="40"/>
              </w:rPr>
              <w:t>SPECYFIKACJA WARUNKÓW ZAMÓWIENIA</w:t>
            </w:r>
          </w:p>
          <w:p w14:paraId="700D5A3E" w14:textId="77777777" w:rsidR="0011371F" w:rsidRPr="00177A7D" w:rsidRDefault="0011371F" w:rsidP="00FB2F2F">
            <w:pPr>
              <w:jc w:val="center"/>
              <w:rPr>
                <w:rFonts w:ascii="Arial" w:hAnsi="Arial" w:cs="Arial"/>
                <w:bCs/>
                <w:color w:val="0000FF"/>
                <w:sz w:val="32"/>
                <w:szCs w:val="32"/>
              </w:rPr>
            </w:pPr>
            <w:r w:rsidRPr="00177A7D">
              <w:rPr>
                <w:rFonts w:ascii="Arial" w:hAnsi="Arial" w:cs="Arial"/>
                <w:color w:val="0000FF"/>
                <w:sz w:val="32"/>
                <w:szCs w:val="32"/>
              </w:rPr>
              <w:t>(SWZ)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20617A">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6064B95D" w14:textId="77777777" w:rsidR="0011371F" w:rsidRPr="00177A7D" w:rsidRDefault="0015111A" w:rsidP="00FB2F2F">
            <w:pPr>
              <w:spacing w:after="360"/>
              <w:rPr>
                <w:rFonts w:ascii="Arial" w:hAnsi="Arial" w:cs="Arial"/>
                <w:sz w:val="24"/>
                <w:szCs w:val="28"/>
              </w:rPr>
            </w:pPr>
            <w:r w:rsidRPr="00177A7D">
              <w:rPr>
                <w:rFonts w:ascii="Arial" w:hAnsi="Arial" w:cs="Arial"/>
                <w:sz w:val="24"/>
                <w:szCs w:val="28"/>
              </w:rPr>
              <w:t>TYTUŁ POSTĘ</w:t>
            </w:r>
            <w:r w:rsidR="0011371F" w:rsidRPr="00177A7D">
              <w:rPr>
                <w:rFonts w:ascii="Arial" w:hAnsi="Arial" w:cs="Arial"/>
                <w:sz w:val="24"/>
                <w:szCs w:val="28"/>
              </w:rPr>
              <w:t>POWANIA:</w:t>
            </w:r>
          </w:p>
          <w:p w14:paraId="1327FD5A" w14:textId="29D6ACA6" w:rsidR="0011371F" w:rsidRPr="00177A7D" w:rsidRDefault="004028C4" w:rsidP="00FB2F2F">
            <w:pPr>
              <w:tabs>
                <w:tab w:val="left" w:pos="497"/>
              </w:tabs>
              <w:spacing w:line="360" w:lineRule="auto"/>
              <w:jc w:val="center"/>
              <w:rPr>
                <w:rFonts w:ascii="Arial" w:hAnsi="Arial" w:cs="Arial"/>
                <w:bCs/>
                <w:color w:val="0000FF"/>
                <w:sz w:val="40"/>
                <w:szCs w:val="40"/>
              </w:rPr>
            </w:pPr>
            <w:r w:rsidRPr="004028C4">
              <w:rPr>
                <w:rFonts w:ascii="Arial" w:hAnsi="Arial" w:cs="Arial"/>
                <w:bCs/>
                <w:color w:val="0000FF"/>
                <w:sz w:val="40"/>
                <w:szCs w:val="40"/>
              </w:rPr>
              <w:t>DOSTAWA GAZÓW MEDYCZNYCH WRAZ Z DZIERŻAWĄ URZĄDZEŃ DO ICH MAGAZYNOWANIA</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20617A">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20617A">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6CE183EE" w:rsidR="0011371F" w:rsidRPr="00177A7D" w:rsidRDefault="004028C4" w:rsidP="00B30F33">
            <w:pPr>
              <w:rPr>
                <w:rFonts w:ascii="Arial" w:hAnsi="Arial" w:cs="Arial"/>
                <w:caps/>
                <w:color w:val="0000FF"/>
                <w:sz w:val="24"/>
                <w:szCs w:val="24"/>
              </w:rPr>
            </w:pPr>
            <w:r w:rsidRPr="004028C4">
              <w:rPr>
                <w:rFonts w:ascii="Arial" w:hAnsi="Arial" w:cs="Arial"/>
                <w:caps/>
                <w:color w:val="0000FF"/>
                <w:sz w:val="24"/>
                <w:szCs w:val="24"/>
              </w:rPr>
              <w:t>TP.382.134.2022 BS</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20617A">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92B07A7" w:rsidR="0011371F" w:rsidRPr="00177A7D" w:rsidRDefault="00A92884" w:rsidP="0020617A">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B73498" w:rsidRPr="00177A7D">
              <w:rPr>
                <w:rFonts w:ascii="Arial" w:hAnsi="Arial" w:cs="Arial"/>
                <w:color w:val="0000FF"/>
                <w:sz w:val="24"/>
                <w:szCs w:val="24"/>
              </w:rPr>
              <w:t xml:space="preserve">Dz.U.2022.1710 </w:t>
            </w:r>
            <w:proofErr w:type="spellStart"/>
            <w:r w:rsidR="00B73498" w:rsidRPr="00177A7D">
              <w:rPr>
                <w:rFonts w:ascii="Arial" w:hAnsi="Arial" w:cs="Arial"/>
                <w:color w:val="0000FF"/>
                <w:sz w:val="24"/>
                <w:szCs w:val="24"/>
              </w:rPr>
              <w:t>t.j</w:t>
            </w:r>
            <w:proofErr w:type="spellEnd"/>
            <w:r w:rsidR="00B73498" w:rsidRPr="00177A7D">
              <w:rPr>
                <w:rFonts w:ascii="Arial" w:hAnsi="Arial" w:cs="Arial"/>
                <w:color w:val="0000FF"/>
                <w:sz w:val="24"/>
                <w:szCs w:val="24"/>
              </w:rPr>
              <w:t>.</w:t>
            </w:r>
            <w:r w:rsidRPr="00177A7D">
              <w:rPr>
                <w:rFonts w:ascii="Arial" w:hAnsi="Arial" w:cs="Arial"/>
                <w:color w:val="0000FF"/>
                <w:sz w:val="24"/>
                <w:szCs w:val="24"/>
              </w:rPr>
              <w:t xml:space="preserve">), zwana dalej ustawą </w:t>
            </w:r>
            <w:proofErr w:type="spellStart"/>
            <w:r w:rsidRPr="00177A7D">
              <w:rPr>
                <w:rFonts w:ascii="Arial" w:hAnsi="Arial" w:cs="Arial"/>
                <w:color w:val="0000FF"/>
                <w:sz w:val="24"/>
                <w:szCs w:val="24"/>
              </w:rPr>
              <w:t>Pzp</w:t>
            </w:r>
            <w:proofErr w:type="spellEnd"/>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20617A">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2AD3E9F8" w:rsidR="0011371F" w:rsidRPr="00177A7D" w:rsidRDefault="0011371F" w:rsidP="000B6FF4">
            <w:pPr>
              <w:rPr>
                <w:rFonts w:ascii="Arial" w:hAnsi="Arial" w:cs="Arial"/>
                <w:color w:val="0000FF"/>
              </w:rPr>
            </w:pPr>
            <w:r w:rsidRPr="00177A7D">
              <w:rPr>
                <w:rFonts w:ascii="Arial" w:hAnsi="Arial" w:cs="Arial"/>
              </w:rPr>
              <w:t xml:space="preserve">Zatwierdził, dnia </w:t>
            </w:r>
            <w:r w:rsidR="000B6FF4">
              <w:rPr>
                <w:rFonts w:ascii="Arial" w:hAnsi="Arial" w:cs="Arial"/>
              </w:rPr>
              <w:t xml:space="preserve">02.12.2022 r. </w:t>
            </w:r>
            <w:r w:rsidR="000B6FF4" w:rsidRPr="00B42731">
              <w:rPr>
                <w:rFonts w:ascii="Arial" w:hAnsi="Arial" w:cs="Arial"/>
                <w:color w:val="0000FF"/>
              </w:rPr>
              <w:t>Magdalena Sikora Zastępca Dyrektora ds. Techniczno-Administracyjnych</w:t>
            </w:r>
            <w:bookmarkStart w:id="0" w:name="_GoBack"/>
            <w:bookmarkEnd w:id="0"/>
          </w:p>
        </w:tc>
      </w:tr>
    </w:tbl>
    <w:p w14:paraId="21E92171" w14:textId="77777777" w:rsidR="001B317B" w:rsidRPr="00177A7D" w:rsidRDefault="001B317B" w:rsidP="001B317B">
      <w:pPr>
        <w:pStyle w:val="Tekstprzypisudolnego"/>
        <w:rPr>
          <w:rFonts w:ascii="Arial" w:hAnsi="Arial" w:cs="Arial"/>
        </w:rPr>
      </w:pPr>
    </w:p>
    <w:p w14:paraId="07B4A500" w14:textId="77777777" w:rsidR="00FB2F2F" w:rsidRPr="00177A7D" w:rsidRDefault="00FB2F2F">
      <w:pPr>
        <w:rPr>
          <w:rFonts w:ascii="Arial" w:hAnsi="Arial" w:cs="Arial"/>
        </w:rPr>
      </w:pPr>
      <w:r w:rsidRPr="00177A7D">
        <w:rPr>
          <w:rFonts w:ascii="Arial" w:hAnsi="Arial" w:cs="Arial"/>
        </w:rPr>
        <w:br w:type="page"/>
      </w:r>
    </w:p>
    <w:tbl>
      <w:tblPr>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CC5412">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2AA646" w14:textId="77777777" w:rsidR="00EA3C76" w:rsidRPr="00177A7D" w:rsidRDefault="00EA3C76" w:rsidP="000639E3">
            <w:pPr>
              <w:pStyle w:val="Tekstprzypisudolnego"/>
              <w:spacing w:line="22" w:lineRule="atLeast"/>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0639E3">
      <w:pPr>
        <w:pStyle w:val="Tekstprzypisudolnego"/>
        <w:spacing w:line="22" w:lineRule="atLeast"/>
        <w:rPr>
          <w:rFonts w:ascii="Arial" w:hAnsi="Arial" w:cs="Arial"/>
        </w:rPr>
      </w:pPr>
    </w:p>
    <w:p w14:paraId="573746D9" w14:textId="77777777" w:rsidR="00590F4A" w:rsidRPr="00177A7D" w:rsidRDefault="00590F4A" w:rsidP="008D3238">
      <w:pPr>
        <w:pStyle w:val="Akapitzlist"/>
        <w:spacing w:line="22" w:lineRule="atLeast"/>
        <w:ind w:left="360" w:firstLine="0"/>
        <w:jc w:val="both"/>
        <w:rPr>
          <w:rFonts w:ascii="Arial" w:hAnsi="Arial" w:cs="Arial"/>
        </w:rPr>
      </w:pPr>
      <w:r w:rsidRPr="00177A7D">
        <w:rPr>
          <w:rFonts w:ascii="Arial" w:hAnsi="Arial" w:cs="Arial"/>
        </w:rPr>
        <w:t>Szpital Wojewódzki Im. Mikołaja Kopernika</w:t>
      </w:r>
    </w:p>
    <w:p w14:paraId="7EA5DD27" w14:textId="77777777" w:rsidR="00590F4A" w:rsidRPr="00177A7D" w:rsidRDefault="00590F4A" w:rsidP="000639E3">
      <w:pPr>
        <w:spacing w:line="22" w:lineRule="atLeast"/>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0639E3">
      <w:pPr>
        <w:spacing w:line="22" w:lineRule="atLeast"/>
        <w:ind w:firstLine="357"/>
        <w:jc w:val="both"/>
        <w:rPr>
          <w:rFonts w:ascii="Arial" w:hAnsi="Arial" w:cs="Arial"/>
        </w:rPr>
      </w:pPr>
      <w:r w:rsidRPr="00177A7D">
        <w:rPr>
          <w:rFonts w:ascii="Arial" w:hAnsi="Arial" w:cs="Arial"/>
        </w:rPr>
        <w:t>NIP: 669-10-44-410; REGON:330006292; BDO: 000008455</w:t>
      </w:r>
    </w:p>
    <w:p w14:paraId="48576C3A" w14:textId="706359C6" w:rsidR="00177A7D" w:rsidRPr="00177A7D" w:rsidRDefault="00177A7D" w:rsidP="000639E3">
      <w:pPr>
        <w:spacing w:line="22" w:lineRule="atLeast"/>
        <w:ind w:firstLine="357"/>
        <w:jc w:val="both"/>
        <w:rPr>
          <w:rFonts w:ascii="Arial" w:hAnsi="Arial" w:cs="Arial"/>
        </w:rPr>
      </w:pPr>
      <w:r w:rsidRPr="00177A7D">
        <w:rPr>
          <w:rFonts w:ascii="Arial" w:hAnsi="Arial" w:cs="Arial"/>
        </w:rPr>
        <w:t>Reprezentowany przez Andrzeja Kondaszewskiego - Dyrektora</w:t>
      </w:r>
    </w:p>
    <w:p w14:paraId="4BCE707F" w14:textId="77777777" w:rsidR="0011371F" w:rsidRPr="00177A7D" w:rsidRDefault="0011371F" w:rsidP="000639E3">
      <w:pPr>
        <w:pStyle w:val="Tekstprzypisudolnego"/>
        <w:spacing w:line="22" w:lineRule="atLeast"/>
        <w:rPr>
          <w:rFonts w:ascii="Arial" w:hAnsi="Arial" w:cs="Arial"/>
        </w:rPr>
      </w:pPr>
    </w:p>
    <w:tbl>
      <w:tblPr>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CC5412">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BEA695" w14:textId="656E8F6C" w:rsidR="0011371F" w:rsidRPr="00177A7D" w:rsidRDefault="0011371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0639E3">
      <w:pPr>
        <w:pStyle w:val="Tekstprzypisudolnego"/>
        <w:spacing w:line="22" w:lineRule="atLeast"/>
        <w:rPr>
          <w:rFonts w:ascii="Arial" w:hAnsi="Arial" w:cs="Arial"/>
        </w:rPr>
      </w:pPr>
    </w:p>
    <w:p w14:paraId="3E145ABD" w14:textId="77777777" w:rsidR="00C33B1C" w:rsidRPr="00177A7D" w:rsidRDefault="00C33B1C" w:rsidP="004A5102">
      <w:pPr>
        <w:pStyle w:val="Tekstprzypisudolnego"/>
        <w:numPr>
          <w:ilvl w:val="0"/>
          <w:numId w:val="42"/>
        </w:numPr>
        <w:spacing w:line="22" w:lineRule="atLeast"/>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2DE9E8C4" w14:textId="20AB21FE" w:rsidR="00C33B1C" w:rsidRPr="00177A7D" w:rsidRDefault="000B6FF4" w:rsidP="00C33B1C">
      <w:pPr>
        <w:pStyle w:val="Tekstprzypisudolnego"/>
        <w:spacing w:line="22" w:lineRule="atLeast"/>
        <w:ind w:left="357"/>
        <w:jc w:val="both"/>
        <w:rPr>
          <w:rFonts w:ascii="Arial" w:hAnsi="Arial" w:cs="Arial"/>
        </w:rPr>
      </w:pPr>
      <w:hyperlink r:id="rId10" w:history="1">
        <w:r w:rsidR="008A329F" w:rsidRPr="008C1508">
          <w:rPr>
            <w:rStyle w:val="Hipercze"/>
            <w:rFonts w:ascii="Arial" w:hAnsi="Arial" w:cs="Arial"/>
          </w:rPr>
          <w:t>https://ezamowienia.gov.pl/mp-client/search/list/ocds-148610-4288c7be-7225-11ed-abdb-a69c1593877c</w:t>
        </w:r>
      </w:hyperlink>
      <w:r w:rsidR="008A329F">
        <w:rPr>
          <w:rFonts w:ascii="Arial" w:hAnsi="Arial" w:cs="Arial"/>
        </w:rPr>
        <w:t xml:space="preserve"> </w:t>
      </w:r>
    </w:p>
    <w:p w14:paraId="01937475" w14:textId="77777777" w:rsidR="00C33B1C" w:rsidRPr="00177A7D" w:rsidRDefault="00C33B1C" w:rsidP="00C33B1C">
      <w:pPr>
        <w:pStyle w:val="Tekstprzypisudolnego"/>
        <w:spacing w:line="22" w:lineRule="atLeast"/>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4A5102">
      <w:pPr>
        <w:pStyle w:val="Tekstprzypisudolnego"/>
        <w:numPr>
          <w:ilvl w:val="0"/>
          <w:numId w:val="42"/>
        </w:numPr>
        <w:spacing w:line="22" w:lineRule="atLeast"/>
        <w:jc w:val="both"/>
        <w:rPr>
          <w:rFonts w:ascii="Arial" w:hAnsi="Arial" w:cs="Arial"/>
        </w:rPr>
      </w:pPr>
      <w:r w:rsidRPr="00177A7D">
        <w:rPr>
          <w:rFonts w:ascii="Arial" w:hAnsi="Arial" w:cs="Arial"/>
        </w:rPr>
        <w:t>Identyfikator (ID) postępowania na Platformie e-Zamówienia:</w:t>
      </w:r>
    </w:p>
    <w:p w14:paraId="18E97FE2" w14:textId="6843A66B" w:rsidR="00C33B1C" w:rsidRPr="00177A7D" w:rsidRDefault="002C40E9" w:rsidP="00C33B1C">
      <w:pPr>
        <w:pStyle w:val="Tekstprzypisudolnego"/>
        <w:spacing w:line="22" w:lineRule="atLeast"/>
        <w:ind w:left="357"/>
        <w:jc w:val="both"/>
        <w:rPr>
          <w:rFonts w:ascii="Arial" w:hAnsi="Arial" w:cs="Arial"/>
        </w:rPr>
      </w:pPr>
      <w:r w:rsidRPr="002C40E9">
        <w:rPr>
          <w:rFonts w:ascii="Arial" w:hAnsi="Arial" w:cs="Arial"/>
        </w:rPr>
        <w:t>ocds-148610-4288c7be-7225-11ed-abdb-a69c1593877c</w:t>
      </w:r>
    </w:p>
    <w:p w14:paraId="4CAC6C46" w14:textId="1711E1BD" w:rsidR="005265B0" w:rsidRPr="00177A7D" w:rsidRDefault="005265B0" w:rsidP="004A5102">
      <w:pPr>
        <w:pStyle w:val="Tekstprzypisudolnego"/>
        <w:numPr>
          <w:ilvl w:val="0"/>
          <w:numId w:val="42"/>
        </w:numPr>
        <w:spacing w:line="22" w:lineRule="atLeast"/>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p w14:paraId="7C36D422" w14:textId="77777777" w:rsidR="0084303F" w:rsidRPr="00177A7D" w:rsidRDefault="0084303F" w:rsidP="000639E3">
      <w:pPr>
        <w:pStyle w:val="Tekstprzypisudolnego"/>
        <w:spacing w:line="22" w:lineRule="atLeast"/>
        <w:rPr>
          <w:rFonts w:ascii="Arial" w:hAnsi="Arial" w:cs="Arial"/>
        </w:rPr>
      </w:pPr>
    </w:p>
    <w:tbl>
      <w:tblPr>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CC5412">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750EC4" w14:textId="77777777" w:rsidR="0007735E" w:rsidRPr="00177A7D" w:rsidRDefault="0007735E"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0639E3">
      <w:pPr>
        <w:pStyle w:val="Tekstprzypisudolnego"/>
        <w:spacing w:line="22" w:lineRule="atLeast"/>
        <w:rPr>
          <w:rFonts w:ascii="Arial" w:hAnsi="Arial" w:cs="Arial"/>
        </w:rPr>
      </w:pPr>
    </w:p>
    <w:p w14:paraId="6D3C7EF4" w14:textId="6281255A" w:rsidR="0007735E" w:rsidRPr="00177A7D" w:rsidRDefault="0007735E" w:rsidP="000639E3">
      <w:pPr>
        <w:pStyle w:val="Tekstprzypisudolnego"/>
        <w:spacing w:line="22" w:lineRule="atLeast"/>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 xml:space="preserve">ustawy </w:t>
      </w:r>
      <w:proofErr w:type="spellStart"/>
      <w:r w:rsidRPr="00177A7D">
        <w:rPr>
          <w:rFonts w:ascii="Arial" w:hAnsi="Arial" w:cs="Arial"/>
        </w:rPr>
        <w:t>Pzp</w:t>
      </w:r>
      <w:proofErr w:type="spellEnd"/>
      <w:r w:rsidRPr="00177A7D">
        <w:rPr>
          <w:rFonts w:ascii="Arial" w:hAnsi="Arial" w:cs="Arial"/>
        </w:rPr>
        <w:t>.</w:t>
      </w:r>
    </w:p>
    <w:p w14:paraId="44646D0D" w14:textId="77777777" w:rsidR="00A020F9" w:rsidRPr="00177A7D" w:rsidRDefault="00A020F9" w:rsidP="000639E3">
      <w:pPr>
        <w:pStyle w:val="Tekstprzypisudolnego"/>
        <w:spacing w:line="22" w:lineRule="atLeast"/>
        <w:rPr>
          <w:rFonts w:ascii="Arial" w:hAnsi="Arial" w:cs="Arial"/>
        </w:rPr>
      </w:pPr>
    </w:p>
    <w:tbl>
      <w:tblPr>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CC5412">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B85899" w14:textId="77777777" w:rsidR="00A020F9" w:rsidRPr="00177A7D" w:rsidRDefault="00A020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0639E3">
      <w:pPr>
        <w:widowControl w:val="0"/>
        <w:autoSpaceDE w:val="0"/>
        <w:autoSpaceDN w:val="0"/>
        <w:adjustRightInd w:val="0"/>
        <w:spacing w:line="22" w:lineRule="atLeast"/>
        <w:jc w:val="both"/>
        <w:rPr>
          <w:rFonts w:ascii="Arial" w:hAnsi="Arial" w:cs="Arial"/>
        </w:rPr>
      </w:pPr>
    </w:p>
    <w:p w14:paraId="4B6EC72C" w14:textId="77777777" w:rsidR="004028C4" w:rsidRPr="004028C4" w:rsidRDefault="003A52BF" w:rsidP="00E82A87">
      <w:pPr>
        <w:pStyle w:val="Akapitzlist"/>
        <w:numPr>
          <w:ilvl w:val="0"/>
          <w:numId w:val="6"/>
        </w:numPr>
        <w:jc w:val="both"/>
        <w:rPr>
          <w:rFonts w:ascii="Arial" w:hAnsi="Arial" w:cs="Arial"/>
          <w:lang w:eastAsia="pl-PL"/>
        </w:rPr>
      </w:pPr>
      <w:r w:rsidRPr="004028C4">
        <w:rPr>
          <w:rFonts w:ascii="Arial" w:hAnsi="Arial" w:cs="Arial"/>
        </w:rPr>
        <w:t xml:space="preserve">Przedmiotem zamówienia jest </w:t>
      </w:r>
      <w:r w:rsidR="004028C4" w:rsidRPr="004028C4">
        <w:rPr>
          <w:rFonts w:ascii="Arial" w:hAnsi="Arial" w:cs="Arial"/>
          <w:lang w:eastAsia="pl-PL"/>
        </w:rPr>
        <w:t>dostawa gazów medycznych wraz z dzierżawą urządzeń do ich magazynowania.</w:t>
      </w:r>
    </w:p>
    <w:p w14:paraId="6B3D8455" w14:textId="7FAA82F4" w:rsidR="003A52BF" w:rsidRPr="00177A7D" w:rsidRDefault="003A52BF" w:rsidP="00E82A87">
      <w:pPr>
        <w:pStyle w:val="Tekstpodstawowy"/>
        <w:spacing w:line="22" w:lineRule="atLeast"/>
        <w:jc w:val="both"/>
        <w:rPr>
          <w:rFonts w:cs="Arial"/>
          <w:bCs/>
          <w:sz w:val="20"/>
        </w:rPr>
      </w:pPr>
    </w:p>
    <w:p w14:paraId="06180E22" w14:textId="77777777" w:rsidR="004028C4" w:rsidRDefault="003B6A43" w:rsidP="004028C4">
      <w:pPr>
        <w:pStyle w:val="Tekstpodstawowy"/>
        <w:numPr>
          <w:ilvl w:val="0"/>
          <w:numId w:val="6"/>
        </w:numPr>
        <w:jc w:val="both"/>
        <w:rPr>
          <w:rFonts w:cs="Arial"/>
          <w:bCs/>
          <w:sz w:val="20"/>
        </w:rPr>
      </w:pPr>
      <w:r w:rsidRPr="004028C4">
        <w:rPr>
          <w:rFonts w:cs="Arial"/>
          <w:bCs/>
          <w:sz w:val="20"/>
        </w:rPr>
        <w:t xml:space="preserve">Nazwa i kody dotyczące przedmiotu zamówienia określone we Wspólnym Słowniku Zamówień publicznych </w:t>
      </w:r>
      <w:r w:rsidR="004028C4" w:rsidRPr="006E0782">
        <w:rPr>
          <w:rFonts w:cs="Arial"/>
          <w:bCs/>
          <w:sz w:val="20"/>
        </w:rPr>
        <w:t>(CPV)</w:t>
      </w:r>
      <w:r w:rsidR="004028C4">
        <w:rPr>
          <w:rFonts w:cs="Arial"/>
          <w:bCs/>
          <w:sz w:val="20"/>
        </w:rPr>
        <w:t xml:space="preserve"> - </w:t>
      </w:r>
      <w:r w:rsidR="004028C4" w:rsidRPr="00543B31">
        <w:rPr>
          <w:rFonts w:cs="Arial"/>
          <w:bCs/>
          <w:sz w:val="20"/>
        </w:rPr>
        <w:t>Gazy medyczne - 24111500-0;</w:t>
      </w:r>
    </w:p>
    <w:p w14:paraId="63E2D3BD" w14:textId="77777777" w:rsidR="004028C4" w:rsidRPr="00543B31" w:rsidRDefault="004028C4" w:rsidP="004028C4">
      <w:pPr>
        <w:pStyle w:val="Tekstpodstawowy"/>
        <w:ind w:firstLine="851"/>
        <w:jc w:val="both"/>
        <w:rPr>
          <w:rFonts w:cs="Arial"/>
          <w:bCs/>
          <w:sz w:val="20"/>
        </w:rPr>
      </w:pPr>
      <w:r>
        <w:rPr>
          <w:rFonts w:ascii="Times New Roman" w:hAnsi="Times New Roman" w:cs="Arial"/>
          <w:bCs/>
          <w:sz w:val="20"/>
          <w:lang w:eastAsia="ar-SA"/>
        </w:rPr>
        <w:t xml:space="preserve">  - </w:t>
      </w:r>
      <w:r w:rsidRPr="00543B31">
        <w:rPr>
          <w:rFonts w:cs="Arial"/>
          <w:bCs/>
          <w:sz w:val="20"/>
        </w:rPr>
        <w:t>Gazy przemysłowe - 24110000-8</w:t>
      </w:r>
      <w:r>
        <w:rPr>
          <w:rFonts w:cs="Arial"/>
          <w:bCs/>
          <w:sz w:val="20"/>
        </w:rPr>
        <w:t>.</w:t>
      </w:r>
    </w:p>
    <w:p w14:paraId="4A29D854" w14:textId="36F59313" w:rsidR="00CB16F5" w:rsidRPr="004028C4" w:rsidRDefault="00CB16F5" w:rsidP="00CC5412">
      <w:pPr>
        <w:pStyle w:val="Tekstpodstawowy"/>
        <w:spacing w:line="22" w:lineRule="atLeast"/>
        <w:ind w:left="357"/>
        <w:jc w:val="both"/>
        <w:rPr>
          <w:rFonts w:cs="Arial"/>
          <w:bCs/>
          <w:sz w:val="20"/>
        </w:rPr>
      </w:pPr>
    </w:p>
    <w:p w14:paraId="425CEA4E" w14:textId="77777777" w:rsidR="00AD3836" w:rsidRPr="00177A7D" w:rsidRDefault="00AD3836" w:rsidP="000859C4">
      <w:pPr>
        <w:pStyle w:val="Tekstpodstawowy"/>
        <w:numPr>
          <w:ilvl w:val="0"/>
          <w:numId w:val="6"/>
        </w:numPr>
        <w:spacing w:line="22" w:lineRule="atLeast"/>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Pr="00177A7D">
        <w:rPr>
          <w:rFonts w:cs="Arial"/>
          <w:color w:val="0000FF"/>
          <w:sz w:val="20"/>
        </w:rPr>
        <w:t xml:space="preserve">Załączniku 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0639E3">
      <w:pPr>
        <w:pStyle w:val="Tekstpodstawowy"/>
        <w:spacing w:line="22" w:lineRule="atLeast"/>
        <w:jc w:val="both"/>
        <w:rPr>
          <w:rFonts w:cs="Arial"/>
          <w:bCs/>
          <w:sz w:val="20"/>
        </w:rPr>
      </w:pPr>
    </w:p>
    <w:p w14:paraId="5E5DEC7B" w14:textId="77777777" w:rsidR="00966724" w:rsidRPr="004028C4" w:rsidRDefault="00966724" w:rsidP="000859C4">
      <w:pPr>
        <w:pStyle w:val="Tekstpodstawowy"/>
        <w:numPr>
          <w:ilvl w:val="0"/>
          <w:numId w:val="6"/>
        </w:numPr>
        <w:spacing w:line="22" w:lineRule="atLeast"/>
        <w:jc w:val="both"/>
        <w:rPr>
          <w:rFonts w:cs="Arial"/>
          <w:bCs/>
          <w:sz w:val="20"/>
        </w:rPr>
      </w:pPr>
      <w:r w:rsidRPr="004028C4">
        <w:rPr>
          <w:rFonts w:cs="Arial"/>
          <w:bCs/>
          <w:sz w:val="20"/>
        </w:rPr>
        <w:t>Prawo opcji.</w:t>
      </w:r>
    </w:p>
    <w:p w14:paraId="544602A6" w14:textId="0A723B6D" w:rsidR="000F6A14" w:rsidRPr="004028C4" w:rsidRDefault="000F6A14" w:rsidP="000639E3">
      <w:pPr>
        <w:pStyle w:val="Tekstpodstawowy"/>
        <w:spacing w:line="22" w:lineRule="atLeast"/>
        <w:ind w:left="357"/>
        <w:jc w:val="both"/>
        <w:rPr>
          <w:rFonts w:cs="Arial"/>
          <w:sz w:val="20"/>
        </w:rPr>
      </w:pPr>
      <w:r w:rsidRPr="004028C4">
        <w:rPr>
          <w:rFonts w:cs="Arial"/>
          <w:sz w:val="20"/>
        </w:rPr>
        <w:t xml:space="preserve">Podane w </w:t>
      </w:r>
      <w:r w:rsidR="00BF1048">
        <w:rPr>
          <w:rFonts w:cs="Arial"/>
          <w:sz w:val="20"/>
        </w:rPr>
        <w:t>formularzu oferty</w:t>
      </w:r>
      <w:r w:rsidRPr="004028C4">
        <w:rPr>
          <w:rFonts w:cs="Arial"/>
          <w:sz w:val="20"/>
        </w:rPr>
        <w:t xml:space="preserve"> ilości służą tylko do celów porównania ofert. Ostateczna wartość przedmiotu umowy zostanie określona na podstawie faktycznej ilości zamówienia</w:t>
      </w:r>
      <w:r w:rsidR="00184068" w:rsidRPr="004028C4">
        <w:rPr>
          <w:rFonts w:cs="Arial"/>
          <w:sz w:val="20"/>
        </w:rPr>
        <w:t>, wynikającej z faktycznego zapotrzebowania zamawiającego, pomnożonej</w:t>
      </w:r>
      <w:r w:rsidRPr="004028C4">
        <w:rPr>
          <w:rFonts w:cs="Arial"/>
          <w:sz w:val="20"/>
        </w:rPr>
        <w:t xml:space="preserve"> przez cenę jednostkową z zastrzeżeniem, że minimalny poziom realizacji umowy nie będzie mniejszy niż 50% jej maksymalnej wartości.</w:t>
      </w:r>
    </w:p>
    <w:p w14:paraId="1CE0890D" w14:textId="77777777" w:rsidR="000F6A14" w:rsidRPr="004028C4" w:rsidRDefault="000F6A14" w:rsidP="000639E3">
      <w:pPr>
        <w:pStyle w:val="Tekstpodstawowy"/>
        <w:spacing w:line="22" w:lineRule="atLeast"/>
        <w:ind w:left="357"/>
        <w:jc w:val="both"/>
        <w:rPr>
          <w:rFonts w:cs="Arial"/>
          <w:sz w:val="20"/>
        </w:rPr>
      </w:pPr>
      <w:r w:rsidRPr="004028C4">
        <w:rPr>
          <w:rFonts w:cs="Arial"/>
          <w:sz w:val="20"/>
        </w:rPr>
        <w:t xml:space="preserve">Jednocześnie Zamawiający, w ramach zastosowanego prawa opcji, zastrzega sobie prawo do zwiększenia lub zmniejszenia ilości poszczególnych pozycji, będących przedmiotem </w:t>
      </w:r>
      <w:r w:rsidR="00184068" w:rsidRPr="004028C4">
        <w:rPr>
          <w:rFonts w:cs="Arial"/>
          <w:sz w:val="20"/>
        </w:rPr>
        <w:t xml:space="preserve">umowy o udzielenie </w:t>
      </w:r>
      <w:r w:rsidRPr="004028C4">
        <w:rPr>
          <w:rFonts w:cs="Arial"/>
          <w:sz w:val="20"/>
        </w:rPr>
        <w:t xml:space="preserve">zamówienia, pod warunkiem nie przekroczenia </w:t>
      </w:r>
      <w:r w:rsidR="00184068" w:rsidRPr="004028C4">
        <w:rPr>
          <w:rFonts w:cs="Arial"/>
          <w:sz w:val="20"/>
        </w:rPr>
        <w:t xml:space="preserve">jej </w:t>
      </w:r>
      <w:r w:rsidRPr="004028C4">
        <w:rPr>
          <w:rFonts w:cs="Arial"/>
          <w:sz w:val="20"/>
        </w:rPr>
        <w:t>maksymalnej wartości</w:t>
      </w:r>
      <w:r w:rsidR="00184068" w:rsidRPr="004028C4">
        <w:rPr>
          <w:rFonts w:cs="Arial"/>
          <w:sz w:val="20"/>
        </w:rPr>
        <w:t>.</w:t>
      </w:r>
    </w:p>
    <w:p w14:paraId="6CF67D07" w14:textId="77777777" w:rsidR="008E78CD" w:rsidRPr="004028C4" w:rsidRDefault="008E78CD" w:rsidP="000639E3">
      <w:pPr>
        <w:pStyle w:val="FR1"/>
        <w:autoSpaceDE w:val="0"/>
        <w:autoSpaceDN w:val="0"/>
        <w:adjustRightInd w:val="0"/>
        <w:spacing w:line="22" w:lineRule="atLeast"/>
        <w:rPr>
          <w:rFonts w:ascii="Arial" w:hAnsi="Arial" w:cs="Arial"/>
          <w:sz w:val="20"/>
        </w:rPr>
      </w:pPr>
    </w:p>
    <w:p w14:paraId="625EA8D3" w14:textId="5CC5F373" w:rsidR="00B30F33" w:rsidRPr="004028C4" w:rsidRDefault="00B30F33" w:rsidP="000859C4">
      <w:pPr>
        <w:pStyle w:val="Akapitzlist"/>
        <w:widowControl w:val="0"/>
        <w:numPr>
          <w:ilvl w:val="0"/>
          <w:numId w:val="6"/>
        </w:numPr>
        <w:autoSpaceDE w:val="0"/>
        <w:autoSpaceDN w:val="0"/>
        <w:adjustRightInd w:val="0"/>
        <w:jc w:val="both"/>
        <w:rPr>
          <w:rFonts w:ascii="Arial" w:hAnsi="Arial" w:cs="Arial"/>
        </w:rPr>
      </w:pPr>
      <w:r w:rsidRPr="004028C4">
        <w:rPr>
          <w:rFonts w:ascii="Arial" w:hAnsi="Arial" w:cs="Arial"/>
        </w:rPr>
        <w:t>Zamawiający dopuszcza składanie ofert częściowych:</w:t>
      </w:r>
    </w:p>
    <w:p w14:paraId="1BAE4FD1" w14:textId="77777777" w:rsidR="004028C4" w:rsidRPr="004028C4" w:rsidRDefault="004028C4" w:rsidP="004A5102">
      <w:pPr>
        <w:widowControl w:val="0"/>
        <w:numPr>
          <w:ilvl w:val="0"/>
          <w:numId w:val="48"/>
        </w:numPr>
        <w:autoSpaceDE w:val="0"/>
        <w:autoSpaceDN w:val="0"/>
        <w:adjustRightInd w:val="0"/>
        <w:jc w:val="both"/>
        <w:rPr>
          <w:rFonts w:ascii="Arial" w:hAnsi="Arial" w:cs="Arial"/>
        </w:rPr>
      </w:pPr>
      <w:r w:rsidRPr="004028C4">
        <w:rPr>
          <w:rFonts w:ascii="Arial" w:hAnsi="Arial" w:cs="Arial"/>
        </w:rPr>
        <w:t>Część nr 1 – Gazy medyczne i techniczne wraz z dzierżawą urządzeń do ich magazynowania.</w:t>
      </w:r>
    </w:p>
    <w:p w14:paraId="0938C9CA" w14:textId="77777777" w:rsidR="004028C4" w:rsidRPr="004028C4" w:rsidRDefault="004028C4" w:rsidP="004A5102">
      <w:pPr>
        <w:widowControl w:val="0"/>
        <w:numPr>
          <w:ilvl w:val="0"/>
          <w:numId w:val="48"/>
        </w:numPr>
        <w:autoSpaceDE w:val="0"/>
        <w:autoSpaceDN w:val="0"/>
        <w:adjustRightInd w:val="0"/>
        <w:jc w:val="both"/>
        <w:rPr>
          <w:rFonts w:ascii="Arial" w:hAnsi="Arial" w:cs="Arial"/>
          <w:bCs/>
        </w:rPr>
      </w:pPr>
      <w:r w:rsidRPr="004028C4">
        <w:rPr>
          <w:rFonts w:ascii="Arial" w:hAnsi="Arial" w:cs="Arial"/>
        </w:rPr>
        <w:t>Część nr 2 – Azot ciekły wraz z dzierżawą zbiornika z oprzyrządowaniem.</w:t>
      </w:r>
    </w:p>
    <w:p w14:paraId="7B2A5760" w14:textId="425A9041" w:rsidR="004028C4" w:rsidRPr="004028C4" w:rsidRDefault="001E000E" w:rsidP="004A5102">
      <w:pPr>
        <w:widowControl w:val="0"/>
        <w:numPr>
          <w:ilvl w:val="0"/>
          <w:numId w:val="48"/>
        </w:numPr>
        <w:autoSpaceDE w:val="0"/>
        <w:autoSpaceDN w:val="0"/>
        <w:adjustRightInd w:val="0"/>
        <w:jc w:val="both"/>
        <w:rPr>
          <w:rFonts w:ascii="Arial" w:hAnsi="Arial" w:cs="Arial"/>
          <w:bCs/>
        </w:rPr>
      </w:pPr>
      <w:r>
        <w:rPr>
          <w:rFonts w:ascii="Arial" w:hAnsi="Arial" w:cs="Arial"/>
        </w:rPr>
        <w:t>Część nr 3</w:t>
      </w:r>
      <w:r w:rsidR="004028C4" w:rsidRPr="004028C4">
        <w:rPr>
          <w:rFonts w:ascii="Arial" w:hAnsi="Arial" w:cs="Arial"/>
        </w:rPr>
        <w:t xml:space="preserve"> – Mieszanina gazów.</w:t>
      </w:r>
    </w:p>
    <w:p w14:paraId="4A43C461" w14:textId="77777777" w:rsidR="00177A7D" w:rsidRPr="004028C4" w:rsidRDefault="00177A7D" w:rsidP="000639E3">
      <w:pPr>
        <w:pStyle w:val="Tekstprzypisudolnego"/>
        <w:spacing w:line="22" w:lineRule="atLeast"/>
        <w:rPr>
          <w:rFonts w:ascii="Arial" w:hAnsi="Arial" w:cs="Arial"/>
        </w:rPr>
      </w:pPr>
    </w:p>
    <w:p w14:paraId="52F2DAF4" w14:textId="77777777" w:rsidR="000F6A14" w:rsidRPr="004028C4" w:rsidRDefault="000F6A14" w:rsidP="000859C4">
      <w:pPr>
        <w:pStyle w:val="Tekstpodstawowy"/>
        <w:numPr>
          <w:ilvl w:val="0"/>
          <w:numId w:val="6"/>
        </w:numPr>
        <w:spacing w:line="22" w:lineRule="atLeast"/>
        <w:jc w:val="both"/>
        <w:rPr>
          <w:rFonts w:cs="Arial"/>
          <w:bCs/>
          <w:sz w:val="20"/>
        </w:rPr>
      </w:pPr>
      <w:r w:rsidRPr="004028C4">
        <w:rPr>
          <w:rFonts w:cs="Arial"/>
          <w:bCs/>
          <w:sz w:val="20"/>
        </w:rPr>
        <w:t>Wykonawca może złożyć ofertę na jedną, kilka lub wszystkie części zamówienia.</w:t>
      </w:r>
    </w:p>
    <w:p w14:paraId="49C694FD" w14:textId="77777777" w:rsidR="0000239F" w:rsidRDefault="0000239F" w:rsidP="000639E3">
      <w:pPr>
        <w:pStyle w:val="Tekstprzypisudolnego"/>
        <w:spacing w:line="22" w:lineRule="atLeast"/>
        <w:rPr>
          <w:rFonts w:ascii="Arial" w:hAnsi="Arial" w:cs="Arial"/>
        </w:rPr>
      </w:pPr>
    </w:p>
    <w:p w14:paraId="275CF6AA" w14:textId="77777777" w:rsidR="001E000E" w:rsidRPr="00177A7D" w:rsidRDefault="001E000E" w:rsidP="000639E3">
      <w:pPr>
        <w:pStyle w:val="Tekstprzypisudolnego"/>
        <w:spacing w:line="22" w:lineRule="atLeast"/>
        <w:rPr>
          <w:rFonts w:ascii="Arial" w:hAnsi="Arial" w:cs="Arial"/>
        </w:rPr>
      </w:pPr>
    </w:p>
    <w:tbl>
      <w:tblPr>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0639E3">
      <w:pPr>
        <w:widowControl w:val="0"/>
        <w:autoSpaceDE w:val="0"/>
        <w:autoSpaceDN w:val="0"/>
        <w:adjustRightInd w:val="0"/>
        <w:spacing w:line="22" w:lineRule="atLeast"/>
        <w:jc w:val="both"/>
        <w:rPr>
          <w:rFonts w:ascii="Arial" w:hAnsi="Arial" w:cs="Arial"/>
        </w:rPr>
      </w:pPr>
    </w:p>
    <w:p w14:paraId="027B6B38" w14:textId="30EA9792" w:rsidR="0000239F" w:rsidRPr="004028C4" w:rsidRDefault="0000239F" w:rsidP="004A5102">
      <w:pPr>
        <w:pStyle w:val="Tekstpodstawowy"/>
        <w:numPr>
          <w:ilvl w:val="0"/>
          <w:numId w:val="24"/>
        </w:numPr>
        <w:spacing w:line="22" w:lineRule="atLeast"/>
        <w:jc w:val="both"/>
        <w:rPr>
          <w:rFonts w:cs="Arial"/>
          <w:sz w:val="20"/>
        </w:rPr>
      </w:pPr>
      <w:r w:rsidRPr="004028C4">
        <w:rPr>
          <w:rFonts w:cs="Arial"/>
          <w:sz w:val="20"/>
        </w:rPr>
        <w:t>Zamawiający żąda złożenia, wraz z ofertą, przedmiotowych środków dowodowych – na potwierdzenie zgodności oferowanych dostaw</w:t>
      </w:r>
      <w:r w:rsidR="00FE3053" w:rsidRPr="004028C4">
        <w:rPr>
          <w:rFonts w:cs="Arial"/>
          <w:sz w:val="20"/>
        </w:rPr>
        <w:t xml:space="preserve"> </w:t>
      </w:r>
      <w:r w:rsidRPr="004028C4">
        <w:rPr>
          <w:rFonts w:cs="Arial"/>
          <w:sz w:val="20"/>
        </w:rPr>
        <w:t>z wymaganiami określonymi w opisie przedmiotu zamówienia takich jak:</w:t>
      </w:r>
    </w:p>
    <w:p w14:paraId="728D3011" w14:textId="77777777" w:rsidR="004028C4" w:rsidRPr="004028C4" w:rsidRDefault="004028C4" w:rsidP="004A5102">
      <w:pPr>
        <w:pStyle w:val="Tekstpodstawowy"/>
        <w:numPr>
          <w:ilvl w:val="0"/>
          <w:numId w:val="49"/>
        </w:numPr>
        <w:jc w:val="both"/>
        <w:rPr>
          <w:rFonts w:cs="Arial"/>
          <w:sz w:val="20"/>
        </w:rPr>
      </w:pPr>
      <w:r w:rsidRPr="004028C4">
        <w:rPr>
          <w:rFonts w:cs="Arial"/>
          <w:sz w:val="20"/>
        </w:rPr>
        <w:t xml:space="preserve">poświadczony przez Wykonawcę opis przedmiotu zamówienia – </w:t>
      </w:r>
      <w:r w:rsidRPr="004028C4">
        <w:rPr>
          <w:rFonts w:cs="Arial"/>
          <w:color w:val="0000FF"/>
          <w:sz w:val="20"/>
        </w:rPr>
        <w:t>Załącznik nr 2 do SWZ</w:t>
      </w:r>
      <w:r w:rsidRPr="004028C4">
        <w:rPr>
          <w:rFonts w:cs="Arial"/>
          <w:sz w:val="20"/>
        </w:rPr>
        <w:t>;</w:t>
      </w:r>
    </w:p>
    <w:p w14:paraId="2D7A0346" w14:textId="77777777" w:rsidR="004028C4" w:rsidRPr="004028C4" w:rsidRDefault="004028C4" w:rsidP="004A5102">
      <w:pPr>
        <w:pStyle w:val="Tekstpodstawowy"/>
        <w:numPr>
          <w:ilvl w:val="0"/>
          <w:numId w:val="49"/>
        </w:numPr>
        <w:jc w:val="both"/>
        <w:rPr>
          <w:rFonts w:cs="Arial"/>
          <w:sz w:val="20"/>
        </w:rPr>
      </w:pPr>
      <w:r w:rsidRPr="004028C4">
        <w:rPr>
          <w:rFonts w:cs="Arial"/>
          <w:sz w:val="20"/>
        </w:rPr>
        <w:t>deklaracja zgodności z załącznikami;</w:t>
      </w:r>
    </w:p>
    <w:p w14:paraId="3CDC5B16" w14:textId="77777777" w:rsidR="004028C4" w:rsidRPr="004028C4" w:rsidRDefault="004028C4" w:rsidP="004A5102">
      <w:pPr>
        <w:pStyle w:val="Tekstpodstawowy"/>
        <w:numPr>
          <w:ilvl w:val="0"/>
          <w:numId w:val="49"/>
        </w:numPr>
        <w:jc w:val="both"/>
        <w:rPr>
          <w:rFonts w:cs="Arial"/>
          <w:sz w:val="20"/>
        </w:rPr>
      </w:pPr>
      <w:r w:rsidRPr="004028C4">
        <w:rPr>
          <w:rFonts w:cs="Arial"/>
          <w:sz w:val="20"/>
        </w:rPr>
        <w:t>certyfikat CE;</w:t>
      </w:r>
    </w:p>
    <w:p w14:paraId="6C9F3FD8" w14:textId="76D7A4F7" w:rsidR="004028C4" w:rsidRPr="004028C4" w:rsidRDefault="004028C4" w:rsidP="004A5102">
      <w:pPr>
        <w:pStyle w:val="Tekstpodstawowy"/>
        <w:numPr>
          <w:ilvl w:val="0"/>
          <w:numId w:val="49"/>
        </w:numPr>
        <w:jc w:val="both"/>
        <w:rPr>
          <w:rFonts w:cs="Arial"/>
          <w:sz w:val="20"/>
        </w:rPr>
      </w:pPr>
      <w:r w:rsidRPr="004028C4">
        <w:rPr>
          <w:rFonts w:cs="Arial"/>
          <w:sz w:val="20"/>
        </w:rPr>
        <w:t>aktualne świadectwo rejestracyjne lub Decyzja Komisji Europejskiej o udzielenie pozwolenia na dopuszczenie do obrotu oferowanego produktu na terenie Unii Europejskiej</w:t>
      </w:r>
      <w:r w:rsidR="00970492">
        <w:rPr>
          <w:rFonts w:cs="Arial"/>
          <w:sz w:val="20"/>
        </w:rPr>
        <w:t xml:space="preserve"> (dotyczy produktów leczniczych)</w:t>
      </w:r>
      <w:r w:rsidRPr="004028C4">
        <w:rPr>
          <w:rFonts w:cs="Arial"/>
          <w:sz w:val="20"/>
        </w:rPr>
        <w:t>;</w:t>
      </w:r>
    </w:p>
    <w:p w14:paraId="34612E0A" w14:textId="77777777" w:rsidR="004028C4" w:rsidRPr="004028C4" w:rsidRDefault="004028C4" w:rsidP="004A5102">
      <w:pPr>
        <w:pStyle w:val="Tekstpodstawowy"/>
        <w:numPr>
          <w:ilvl w:val="0"/>
          <w:numId w:val="49"/>
        </w:numPr>
        <w:jc w:val="both"/>
        <w:rPr>
          <w:rFonts w:cs="Arial"/>
          <w:sz w:val="20"/>
        </w:rPr>
      </w:pPr>
      <w:r w:rsidRPr="004028C4">
        <w:rPr>
          <w:rFonts w:cs="Arial"/>
          <w:sz w:val="20"/>
        </w:rPr>
        <w:t>Karta Charakterystyki.</w:t>
      </w:r>
    </w:p>
    <w:p w14:paraId="32E6AA5F" w14:textId="77777777" w:rsidR="0000239F" w:rsidRPr="004028C4" w:rsidRDefault="0000239F" w:rsidP="000639E3">
      <w:pPr>
        <w:pStyle w:val="Tekstpodstawowy"/>
        <w:spacing w:line="22" w:lineRule="atLeast"/>
        <w:jc w:val="both"/>
        <w:rPr>
          <w:rFonts w:cs="Arial"/>
          <w:sz w:val="20"/>
        </w:rPr>
      </w:pPr>
    </w:p>
    <w:p w14:paraId="5622C17F" w14:textId="6C3FB1AF" w:rsidR="0000239F" w:rsidRPr="004028C4" w:rsidRDefault="0000239F" w:rsidP="004A5102">
      <w:pPr>
        <w:pStyle w:val="Tekstpodstawowy"/>
        <w:numPr>
          <w:ilvl w:val="0"/>
          <w:numId w:val="24"/>
        </w:numPr>
        <w:spacing w:line="22" w:lineRule="atLeast"/>
        <w:jc w:val="both"/>
        <w:rPr>
          <w:rFonts w:cs="Arial"/>
          <w:sz w:val="20"/>
        </w:rPr>
      </w:pPr>
      <w:r w:rsidRPr="004028C4">
        <w:rPr>
          <w:rFonts w:cs="Arial"/>
          <w:sz w:val="20"/>
        </w:rPr>
        <w:t>Zamawiający akceptuje równoważne przedmiotowe środki dowodowe, jeżeli potwierdzają, że oferowane dostawy spełniają określone przez zamawiającego wymagania.</w:t>
      </w:r>
    </w:p>
    <w:p w14:paraId="0E660DD1" w14:textId="77777777" w:rsidR="0000239F" w:rsidRPr="004028C4" w:rsidRDefault="0000239F" w:rsidP="000639E3">
      <w:pPr>
        <w:pStyle w:val="Tekstpodstawowy"/>
        <w:spacing w:line="22" w:lineRule="atLeast"/>
        <w:jc w:val="both"/>
        <w:rPr>
          <w:rFonts w:cs="Arial"/>
          <w:sz w:val="20"/>
        </w:rPr>
      </w:pPr>
    </w:p>
    <w:p w14:paraId="7C2CB4E2" w14:textId="77777777" w:rsidR="0000239F" w:rsidRPr="004028C4" w:rsidRDefault="0000239F" w:rsidP="004A5102">
      <w:pPr>
        <w:pStyle w:val="Tekstpodstawowy"/>
        <w:numPr>
          <w:ilvl w:val="0"/>
          <w:numId w:val="24"/>
        </w:numPr>
        <w:spacing w:line="22" w:lineRule="atLeast"/>
        <w:jc w:val="both"/>
        <w:rPr>
          <w:rFonts w:cs="Arial"/>
          <w:sz w:val="20"/>
        </w:rPr>
      </w:pPr>
      <w:r w:rsidRPr="004028C4">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4028C4" w:rsidRDefault="0000239F" w:rsidP="000639E3">
      <w:pPr>
        <w:pStyle w:val="Tekstpodstawowy"/>
        <w:spacing w:line="22" w:lineRule="atLeast"/>
        <w:jc w:val="both"/>
        <w:rPr>
          <w:rFonts w:cs="Arial"/>
          <w:sz w:val="20"/>
        </w:rPr>
      </w:pPr>
    </w:p>
    <w:p w14:paraId="3A728EB5" w14:textId="2C636870" w:rsidR="0000239F" w:rsidRPr="004028C4" w:rsidRDefault="0000239F" w:rsidP="004A5102">
      <w:pPr>
        <w:pStyle w:val="Tekstpodstawowy"/>
        <w:numPr>
          <w:ilvl w:val="0"/>
          <w:numId w:val="24"/>
        </w:numPr>
        <w:spacing w:line="22" w:lineRule="atLeast"/>
        <w:jc w:val="both"/>
        <w:rPr>
          <w:rFonts w:cs="Arial"/>
          <w:sz w:val="20"/>
        </w:rPr>
      </w:pPr>
      <w:r w:rsidRPr="004028C4">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4028C4">
        <w:rPr>
          <w:rFonts w:cs="Arial"/>
          <w:sz w:val="20"/>
        </w:rPr>
        <w:t>ę</w:t>
      </w:r>
      <w:r w:rsidRPr="004028C4">
        <w:rPr>
          <w:rFonts w:cs="Arial"/>
          <w:sz w:val="20"/>
        </w:rPr>
        <w:t>powania.</w:t>
      </w:r>
    </w:p>
    <w:p w14:paraId="57D981BB" w14:textId="77777777" w:rsidR="0000239F" w:rsidRPr="004028C4" w:rsidRDefault="0000239F" w:rsidP="000639E3">
      <w:pPr>
        <w:pStyle w:val="Tekstpodstawowy"/>
        <w:spacing w:line="22" w:lineRule="atLeast"/>
        <w:jc w:val="both"/>
        <w:rPr>
          <w:rFonts w:cs="Arial"/>
          <w:sz w:val="20"/>
        </w:rPr>
      </w:pPr>
    </w:p>
    <w:p w14:paraId="4E52C3D1" w14:textId="77777777" w:rsidR="0000239F" w:rsidRPr="004028C4" w:rsidRDefault="0000239F" w:rsidP="004A5102">
      <w:pPr>
        <w:pStyle w:val="Tekstpodstawowy"/>
        <w:numPr>
          <w:ilvl w:val="0"/>
          <w:numId w:val="24"/>
        </w:numPr>
        <w:spacing w:line="22" w:lineRule="atLeast"/>
        <w:jc w:val="both"/>
        <w:rPr>
          <w:rFonts w:cs="Arial"/>
          <w:sz w:val="20"/>
        </w:rPr>
      </w:pPr>
      <w:r w:rsidRPr="004028C4">
        <w:rPr>
          <w:rFonts w:cs="Arial"/>
          <w:sz w:val="20"/>
        </w:rPr>
        <w:t>Zamawiający może żądać od wykonawców wyjaśnień dotyczących treści przedmiotowych środków dowodowych.</w:t>
      </w:r>
    </w:p>
    <w:p w14:paraId="582EFD72" w14:textId="77777777" w:rsidR="0000239F" w:rsidRPr="00177A7D" w:rsidRDefault="0000239F" w:rsidP="000639E3">
      <w:pPr>
        <w:pStyle w:val="Tekstprzypisudolnego"/>
        <w:spacing w:line="22" w:lineRule="atLeast"/>
        <w:rPr>
          <w:rFonts w:ascii="Arial" w:hAnsi="Arial" w:cs="Arial"/>
        </w:rPr>
      </w:pPr>
    </w:p>
    <w:tbl>
      <w:tblPr>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CC5412">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BDD40F" w14:textId="77777777" w:rsidR="004657F9" w:rsidRPr="00177A7D" w:rsidRDefault="004657F9" w:rsidP="000639E3">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0639E3">
      <w:pPr>
        <w:widowControl w:val="0"/>
        <w:autoSpaceDE w:val="0"/>
        <w:autoSpaceDN w:val="0"/>
        <w:adjustRightInd w:val="0"/>
        <w:spacing w:line="22" w:lineRule="atLeast"/>
        <w:jc w:val="both"/>
        <w:rPr>
          <w:rFonts w:ascii="Arial" w:hAnsi="Arial" w:cs="Arial"/>
        </w:rPr>
      </w:pPr>
    </w:p>
    <w:p w14:paraId="4CB6B184" w14:textId="42F39970" w:rsidR="004657F9" w:rsidRPr="00177A7D" w:rsidRDefault="004657F9" w:rsidP="000639E3">
      <w:pPr>
        <w:pStyle w:val="Tekstprzypisudolnego"/>
        <w:spacing w:line="22" w:lineRule="atLeast"/>
        <w:jc w:val="both"/>
        <w:rPr>
          <w:rFonts w:ascii="Arial" w:hAnsi="Arial" w:cs="Arial"/>
        </w:rPr>
      </w:pPr>
      <w:r w:rsidRPr="00177A7D">
        <w:rPr>
          <w:rFonts w:ascii="Arial" w:hAnsi="Arial" w:cs="Arial"/>
        </w:rPr>
        <w:t xml:space="preserve">Zamawiający wymaga wykonania zamówienia w terminie </w:t>
      </w:r>
      <w:r w:rsidR="004028C4" w:rsidRPr="004028C4">
        <w:rPr>
          <w:rFonts w:ascii="Arial" w:hAnsi="Arial" w:cs="Arial"/>
        </w:rPr>
        <w:t>12</w:t>
      </w:r>
      <w:r w:rsidR="00FE3053" w:rsidRPr="004028C4">
        <w:rPr>
          <w:rFonts w:ascii="Arial" w:hAnsi="Arial" w:cs="Arial"/>
        </w:rPr>
        <w:t xml:space="preserve"> </w:t>
      </w:r>
      <w:r w:rsidRPr="004028C4">
        <w:rPr>
          <w:rFonts w:ascii="Arial" w:hAnsi="Arial" w:cs="Arial"/>
        </w:rPr>
        <w:t>miesięcy</w:t>
      </w:r>
      <w:r w:rsidRPr="00177A7D">
        <w:rPr>
          <w:rFonts w:ascii="Arial" w:hAnsi="Arial" w:cs="Arial"/>
        </w:rPr>
        <w:t xml:space="preserve"> od zawarcia umowy w sprawie zamówienia publicznego.</w:t>
      </w:r>
    </w:p>
    <w:p w14:paraId="36F51C3C" w14:textId="77777777" w:rsidR="00E231AB" w:rsidRPr="00177A7D"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0639E3">
            <w:pPr>
              <w:tabs>
                <w:tab w:val="left" w:pos="885"/>
              </w:tabs>
              <w:spacing w:line="22" w:lineRule="atLeast"/>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0639E3">
      <w:pPr>
        <w:pStyle w:val="Tekstprzypisudolnego"/>
        <w:spacing w:line="22" w:lineRule="atLeast"/>
        <w:rPr>
          <w:rFonts w:ascii="Arial" w:hAnsi="Arial" w:cs="Arial"/>
        </w:rPr>
      </w:pPr>
    </w:p>
    <w:p w14:paraId="76F433A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77777777" w:rsidR="0084303F" w:rsidRPr="00177A7D"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177A7D">
        <w:rPr>
          <w:rFonts w:ascii="Arial" w:hAnsi="Arial" w:cs="Arial"/>
        </w:rPr>
        <w:t xml:space="preserve">Postanowienia umowy zawarto w projekcie umowy, który stanowi </w:t>
      </w:r>
      <w:r w:rsidRPr="00177A7D">
        <w:rPr>
          <w:rFonts w:ascii="Arial" w:hAnsi="Arial" w:cs="Arial"/>
          <w:color w:val="0000FF"/>
        </w:rPr>
        <w:t>Załącznik nr 3 do SWZ.</w:t>
      </w:r>
    </w:p>
    <w:p w14:paraId="5D1162BC"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0639E3">
      <w:pPr>
        <w:pStyle w:val="Tekstprzypisudolnego"/>
        <w:spacing w:line="22" w:lineRule="atLeast"/>
        <w:rPr>
          <w:rFonts w:ascii="Arial" w:hAnsi="Arial" w:cs="Arial"/>
        </w:rPr>
      </w:pPr>
    </w:p>
    <w:p w14:paraId="62051B74" w14:textId="2EF24803"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Zamawiający wyznacza następujące osoby do kontaktu z wykonawcami:</w:t>
      </w:r>
    </w:p>
    <w:p w14:paraId="61AD1961" w14:textId="2CAE2459" w:rsidR="004028C4" w:rsidRPr="004B7CA6" w:rsidRDefault="009056A4" w:rsidP="004028C4">
      <w:pPr>
        <w:widowControl w:val="0"/>
        <w:autoSpaceDE w:val="0"/>
        <w:autoSpaceDN w:val="0"/>
        <w:adjustRightInd w:val="0"/>
        <w:spacing w:line="22" w:lineRule="atLeast"/>
        <w:ind w:left="357"/>
        <w:rPr>
          <w:rFonts w:ascii="Arial" w:hAnsi="Arial" w:cs="Arial"/>
          <w:color w:val="0000FF"/>
        </w:rPr>
      </w:pPr>
      <w:r w:rsidRPr="00177A7D">
        <w:rPr>
          <w:rFonts w:ascii="Arial" w:hAnsi="Arial" w:cs="Arial"/>
        </w:rPr>
        <w:t>Pani</w:t>
      </w:r>
      <w:r w:rsidR="004028C4" w:rsidRPr="004028C4">
        <w:rPr>
          <w:rFonts w:ascii="Arial" w:hAnsi="Arial" w:cs="Arial"/>
          <w:color w:val="0000FF"/>
        </w:rPr>
        <w:t xml:space="preserve"> </w:t>
      </w:r>
      <w:r w:rsidR="004028C4" w:rsidRPr="004B7CA6">
        <w:rPr>
          <w:rFonts w:ascii="Arial" w:hAnsi="Arial" w:cs="Arial"/>
          <w:color w:val="0000FF"/>
        </w:rPr>
        <w:t>Bożena Sterczyńska</w:t>
      </w:r>
    </w:p>
    <w:p w14:paraId="514A44DD" w14:textId="2FB529B9" w:rsidR="009056A4" w:rsidRPr="00970492" w:rsidRDefault="009056A4" w:rsidP="00C33B1C">
      <w:pPr>
        <w:pStyle w:val="Tekstprzypisudolnego"/>
        <w:spacing w:line="22" w:lineRule="atLeast"/>
        <w:ind w:left="357"/>
        <w:jc w:val="both"/>
        <w:rPr>
          <w:rFonts w:ascii="Arial" w:hAnsi="Arial" w:cs="Arial"/>
        </w:rPr>
      </w:pPr>
      <w:r w:rsidRPr="00970492">
        <w:rPr>
          <w:rFonts w:ascii="Arial" w:hAnsi="Arial" w:cs="Arial"/>
        </w:rPr>
        <w:t xml:space="preserve">tel. </w:t>
      </w:r>
      <w:r w:rsidR="004028C4" w:rsidRPr="00970492">
        <w:rPr>
          <w:rFonts w:ascii="Arial" w:hAnsi="Arial" w:cs="Arial"/>
          <w:color w:val="0000FF"/>
        </w:rPr>
        <w:t>94 34-88-104</w:t>
      </w:r>
    </w:p>
    <w:p w14:paraId="2940A096" w14:textId="7272D8DF" w:rsidR="009056A4" w:rsidRPr="00970492" w:rsidRDefault="009056A4" w:rsidP="00C33B1C">
      <w:pPr>
        <w:pStyle w:val="Tekstprzypisudolnego"/>
        <w:spacing w:line="22" w:lineRule="atLeast"/>
        <w:ind w:left="357"/>
        <w:jc w:val="both"/>
        <w:rPr>
          <w:rFonts w:ascii="Arial" w:hAnsi="Arial" w:cs="Arial"/>
        </w:rPr>
      </w:pPr>
      <w:r w:rsidRPr="00970492">
        <w:rPr>
          <w:rFonts w:ascii="Arial" w:hAnsi="Arial" w:cs="Arial"/>
        </w:rPr>
        <w:t xml:space="preserve">e-mail: </w:t>
      </w:r>
      <w:r w:rsidR="004028C4" w:rsidRPr="00970492">
        <w:rPr>
          <w:rFonts w:ascii="Arial" w:hAnsi="Arial" w:cs="Arial"/>
          <w:color w:val="0000FF"/>
        </w:rPr>
        <w:t>bozena.sterczynska@swk.med.pl</w:t>
      </w:r>
    </w:p>
    <w:p w14:paraId="0D05B63B" w14:textId="1330766B"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4A5102">
      <w:pPr>
        <w:pStyle w:val="Tekstprzypisudolnego"/>
        <w:numPr>
          <w:ilvl w:val="0"/>
          <w:numId w:val="43"/>
        </w:numPr>
        <w:spacing w:line="22" w:lineRule="atLeast"/>
        <w:jc w:val="both"/>
        <w:rPr>
          <w:rFonts w:ascii="Arial" w:hAnsi="Arial" w:cs="Arial"/>
        </w:rPr>
      </w:pPr>
      <w:r w:rsidRPr="00177A7D">
        <w:rPr>
          <w:rFonts w:ascii="Arial" w:hAnsi="Arial" w:cs="Arial"/>
        </w:rPr>
        <w:lastRenderedPageBreak/>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4A5102">
      <w:pPr>
        <w:pStyle w:val="Tekstprzypisudolnego"/>
        <w:numPr>
          <w:ilvl w:val="0"/>
          <w:numId w:val="43"/>
        </w:numPr>
        <w:spacing w:line="22" w:lineRule="atLeast"/>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A64083">
      <w:pPr>
        <w:pStyle w:val="Tekstprzypisudolnego"/>
        <w:spacing w:line="22" w:lineRule="atLeast"/>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65D7CAA6" w:rsidR="008D3238" w:rsidRPr="00177A7D" w:rsidRDefault="009056A4" w:rsidP="004A5102">
      <w:pPr>
        <w:pStyle w:val="Tekstprzypisudolnego"/>
        <w:numPr>
          <w:ilvl w:val="0"/>
          <w:numId w:val="44"/>
        </w:numPr>
        <w:spacing w:line="22" w:lineRule="atLeast"/>
        <w:jc w:val="both"/>
        <w:rPr>
          <w:rFonts w:ascii="Arial" w:hAnsi="Arial" w:cs="Arial"/>
        </w:rPr>
      </w:pPr>
      <w:r w:rsidRPr="00177A7D">
        <w:rPr>
          <w:rFonts w:ascii="Arial" w:hAnsi="Arial" w:cs="Arial"/>
        </w:rPr>
        <w:t>W szczególnie uzasadnionych przypadkach uniemożliwiających komunikację</w:t>
      </w:r>
      <w:r w:rsidR="00206E9E" w:rsidRPr="00177A7D">
        <w:rPr>
          <w:rFonts w:ascii="Arial" w:hAnsi="Arial" w:cs="Arial"/>
        </w:rPr>
        <w:t xml:space="preserve"> </w:t>
      </w:r>
      <w:r w:rsidRPr="00177A7D">
        <w:rPr>
          <w:rFonts w:ascii="Arial" w:hAnsi="Arial" w:cs="Arial"/>
        </w:rPr>
        <w:t>wykonawcy i Zamawiającego za pośrednictwem Platformy e-Zamówienia,</w:t>
      </w:r>
      <w:r w:rsidR="00206E9E" w:rsidRPr="00177A7D">
        <w:rPr>
          <w:rFonts w:ascii="Arial" w:hAnsi="Arial" w:cs="Arial"/>
        </w:rPr>
        <w:t xml:space="preserve"> </w:t>
      </w: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hyperlink r:id="rId12" w:history="1">
        <w:r w:rsidR="004028C4" w:rsidRPr="004028C4">
          <w:rPr>
            <w:rStyle w:val="Hipercze"/>
            <w:rFonts w:ascii="Arial" w:hAnsi="Arial" w:cs="Arial"/>
          </w:rPr>
          <w:t>bozena.sterczynska@swk.med.pl</w:t>
        </w:r>
      </w:hyperlink>
      <w:r w:rsidR="004028C4">
        <w:rPr>
          <w:rFonts w:ascii="Arial" w:hAnsi="Arial" w:cs="Arial"/>
        </w:rPr>
        <w:t xml:space="preserve"> </w:t>
      </w:r>
      <w:r w:rsidRPr="00177A7D">
        <w:rPr>
          <w:rFonts w:ascii="Arial" w:hAnsi="Arial" w:cs="Arial"/>
        </w:rPr>
        <w:t xml:space="preserve"> (nie dotyczy składania ofert).</w:t>
      </w:r>
    </w:p>
    <w:p w14:paraId="62E7BF30" w14:textId="77777777" w:rsidR="0084303F" w:rsidRPr="00177A7D"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0639E3">
      <w:pPr>
        <w:pStyle w:val="Tekstprzypisudolnego"/>
        <w:spacing w:line="22" w:lineRule="atLeast"/>
        <w:rPr>
          <w:rFonts w:ascii="Arial" w:hAnsi="Arial" w:cs="Arial"/>
        </w:rPr>
      </w:pPr>
    </w:p>
    <w:p w14:paraId="5D13B0E5" w14:textId="77777777" w:rsidR="00E04D56" w:rsidRPr="00177A7D" w:rsidRDefault="00E04D56" w:rsidP="00E04D56">
      <w:pPr>
        <w:pStyle w:val="Tekstprzypisudolnego"/>
        <w:spacing w:line="22" w:lineRule="atLeast"/>
        <w:jc w:val="both"/>
        <w:rPr>
          <w:rFonts w:ascii="Arial" w:hAnsi="Arial" w:cs="Arial"/>
        </w:rPr>
      </w:pPr>
      <w:r w:rsidRPr="004028C4">
        <w:rPr>
          <w:rFonts w:ascii="Arial" w:hAnsi="Arial" w:cs="Arial"/>
        </w:rPr>
        <w:t xml:space="preserve">Zamawiający nie przewiduje </w:t>
      </w:r>
      <w:r w:rsidRPr="004028C4">
        <w:rPr>
          <w:rFonts w:ascii="Arial" w:hAnsi="Arial" w:cs="Arial"/>
          <w:bCs/>
        </w:rPr>
        <w:t>komunikowania się z Wykonawcami w inny sposób niż przy użyciu środków komunikacji elektronicznej.</w:t>
      </w:r>
    </w:p>
    <w:p w14:paraId="5D9D3ECF" w14:textId="77777777" w:rsidR="00E04D56" w:rsidRPr="00177A7D" w:rsidRDefault="00E04D56"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0639E3">
            <w:pPr>
              <w:spacing w:line="22" w:lineRule="atLeast"/>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0639E3">
      <w:pPr>
        <w:pStyle w:val="Tekstprzypisudolnego"/>
        <w:spacing w:line="22" w:lineRule="atLeast"/>
        <w:rPr>
          <w:rFonts w:ascii="Arial" w:hAnsi="Arial" w:cs="Arial"/>
        </w:rPr>
      </w:pPr>
    </w:p>
    <w:p w14:paraId="06784AE8" w14:textId="2EED1F15" w:rsidR="0084303F" w:rsidRPr="00177A7D" w:rsidRDefault="0084303F" w:rsidP="000639E3">
      <w:pPr>
        <w:widowControl w:val="0"/>
        <w:autoSpaceDE w:val="0"/>
        <w:autoSpaceDN w:val="0"/>
        <w:adjustRightInd w:val="0"/>
        <w:spacing w:line="22" w:lineRule="atLeast"/>
        <w:jc w:val="both"/>
        <w:rPr>
          <w:rFonts w:ascii="Arial" w:hAnsi="Arial" w:cs="Arial"/>
        </w:rPr>
      </w:pPr>
      <w:r w:rsidRPr="00177A7D">
        <w:rPr>
          <w:rFonts w:ascii="Arial" w:hAnsi="Arial" w:cs="Arial"/>
        </w:rPr>
        <w:t xml:space="preserve">Wykonawca jest związany ofertą do dnia </w:t>
      </w:r>
      <w:r w:rsidR="00691A67">
        <w:rPr>
          <w:rFonts w:ascii="Arial" w:hAnsi="Arial" w:cs="Arial"/>
        </w:rPr>
        <w:t>11.01.2023</w:t>
      </w:r>
      <w:r w:rsidR="0094687E" w:rsidRPr="00177A7D">
        <w:rPr>
          <w:rFonts w:ascii="Arial" w:hAnsi="Arial" w:cs="Arial"/>
        </w:rPr>
        <w:t xml:space="preserve"> r. </w:t>
      </w:r>
    </w:p>
    <w:p w14:paraId="1FE6FBFF" w14:textId="77777777" w:rsidR="00035DEF" w:rsidRPr="00177A7D"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0639E3">
      <w:pPr>
        <w:tabs>
          <w:tab w:val="left" w:pos="1418"/>
        </w:tabs>
        <w:spacing w:line="22" w:lineRule="atLeast"/>
        <w:rPr>
          <w:rFonts w:ascii="Arial" w:hAnsi="Arial" w:cs="Arial"/>
        </w:rPr>
      </w:pPr>
    </w:p>
    <w:p w14:paraId="23378568" w14:textId="77777777" w:rsidR="00035DEF" w:rsidRPr="00177A7D" w:rsidRDefault="00035DEF" w:rsidP="000859C4">
      <w:pPr>
        <w:widowControl w:val="0"/>
        <w:numPr>
          <w:ilvl w:val="0"/>
          <w:numId w:val="3"/>
        </w:numPr>
        <w:autoSpaceDE w:val="0"/>
        <w:autoSpaceDN w:val="0"/>
        <w:adjustRightInd w:val="0"/>
        <w:spacing w:line="22" w:lineRule="atLeast"/>
        <w:rPr>
          <w:rFonts w:ascii="Arial" w:hAnsi="Arial" w:cs="Arial"/>
          <w:bCs/>
        </w:rPr>
      </w:pPr>
      <w:r w:rsidRPr="00177A7D">
        <w:rPr>
          <w:rFonts w:ascii="Arial" w:hAnsi="Arial" w:cs="Arial"/>
          <w:bCs/>
        </w:rPr>
        <w:t>Przygotowanie oferty:</w:t>
      </w:r>
    </w:p>
    <w:p w14:paraId="0B20436C" w14:textId="6CD704BA" w:rsidR="00035DEF" w:rsidRPr="00691A67" w:rsidRDefault="00035DEF" w:rsidP="004028C4">
      <w:pPr>
        <w:numPr>
          <w:ilvl w:val="0"/>
          <w:numId w:val="4"/>
        </w:numPr>
        <w:spacing w:line="22" w:lineRule="atLeast"/>
        <w:jc w:val="both"/>
        <w:rPr>
          <w:rFonts w:ascii="Arial" w:hAnsi="Arial" w:cs="Arial"/>
        </w:rPr>
      </w:pPr>
      <w:r w:rsidRPr="00691A67">
        <w:rPr>
          <w:rFonts w:ascii="Arial" w:hAnsi="Arial" w:cs="Arial"/>
        </w:rPr>
        <w:t xml:space="preserve">Wraz z ofertą, </w:t>
      </w:r>
      <w:r w:rsidR="004028C4" w:rsidRPr="00691A67">
        <w:rPr>
          <w:rFonts w:ascii="Arial" w:hAnsi="Arial" w:cs="Arial"/>
        </w:rPr>
        <w:t xml:space="preserve">której wzór stanowi </w:t>
      </w:r>
      <w:r w:rsidR="004028C4" w:rsidRPr="00691A67">
        <w:rPr>
          <w:rFonts w:ascii="Arial" w:hAnsi="Arial" w:cs="Arial"/>
          <w:color w:val="0000FF"/>
        </w:rPr>
        <w:t>załącznik nr 1 do SWZ</w:t>
      </w:r>
      <w:r w:rsidR="004028C4" w:rsidRPr="00691A67">
        <w:rPr>
          <w:rFonts w:ascii="Arial" w:hAnsi="Arial" w:cs="Arial"/>
        </w:rPr>
        <w:t xml:space="preserve"> </w:t>
      </w:r>
      <w:r w:rsidR="00581932" w:rsidRPr="00691A67">
        <w:rPr>
          <w:rFonts w:ascii="Arial" w:hAnsi="Arial" w:cs="Arial"/>
        </w:rPr>
        <w:t>wykonawca składa:</w:t>
      </w:r>
    </w:p>
    <w:p w14:paraId="35538FE8" w14:textId="77777777" w:rsidR="00C77A4D" w:rsidRPr="00E82A87" w:rsidRDefault="00C77A4D" w:rsidP="004A5102">
      <w:pPr>
        <w:pStyle w:val="Akapitzlist"/>
        <w:numPr>
          <w:ilvl w:val="0"/>
          <w:numId w:val="41"/>
        </w:numPr>
        <w:spacing w:line="22" w:lineRule="atLeast"/>
        <w:ind w:left="567" w:hanging="397"/>
        <w:jc w:val="both"/>
        <w:rPr>
          <w:rFonts w:ascii="Arial" w:hAnsi="Arial" w:cs="Arial"/>
        </w:rPr>
      </w:pPr>
      <w:bookmarkStart w:id="1" w:name="_Hlk104374700"/>
      <w:r w:rsidRPr="00E82A87">
        <w:rPr>
          <w:rFonts w:ascii="Arial" w:hAnsi="Arial" w:cs="Arial"/>
        </w:rPr>
        <w:t xml:space="preserve">poświadczony przez Wykonawcę opis przedmiotu zamówienia – </w:t>
      </w:r>
      <w:r w:rsidRPr="00E82A87">
        <w:rPr>
          <w:rFonts w:ascii="Arial" w:hAnsi="Arial" w:cs="Arial"/>
          <w:color w:val="0000FF"/>
        </w:rPr>
        <w:t>Załącznik nr 2 do SWZ;</w:t>
      </w:r>
    </w:p>
    <w:p w14:paraId="277FBC96" w14:textId="77777777" w:rsidR="0078370C" w:rsidRPr="00177A7D" w:rsidRDefault="0078370C" w:rsidP="004A5102">
      <w:pPr>
        <w:widowControl w:val="0"/>
        <w:numPr>
          <w:ilvl w:val="0"/>
          <w:numId w:val="17"/>
        </w:numPr>
        <w:autoSpaceDE w:val="0"/>
        <w:autoSpaceDN w:val="0"/>
        <w:adjustRightInd w:val="0"/>
        <w:spacing w:line="22" w:lineRule="atLeast"/>
        <w:jc w:val="both"/>
        <w:rPr>
          <w:rFonts w:ascii="Arial" w:hAnsi="Arial" w:cs="Arial"/>
        </w:rPr>
      </w:pPr>
      <w:bookmarkStart w:id="2" w:name="_Hlk101432990"/>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2"/>
      <w:r w:rsidRPr="00177A7D">
        <w:rPr>
          <w:rFonts w:ascii="Arial" w:hAnsi="Arial" w:cs="Arial"/>
        </w:rPr>
        <w:t>,</w:t>
      </w:r>
    </w:p>
    <w:bookmarkEnd w:id="1"/>
    <w:p w14:paraId="73E7FC7E" w14:textId="6AD8681D" w:rsidR="00281217" w:rsidRDefault="00281217" w:rsidP="004A5102">
      <w:pPr>
        <w:widowControl w:val="0"/>
        <w:numPr>
          <w:ilvl w:val="0"/>
          <w:numId w:val="17"/>
        </w:numPr>
        <w:autoSpaceDE w:val="0"/>
        <w:autoSpaceDN w:val="0"/>
        <w:adjustRightInd w:val="0"/>
        <w:spacing w:line="259" w:lineRule="auto"/>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w:t>
      </w:r>
      <w:r w:rsidRPr="00AF62FB">
        <w:rPr>
          <w:rFonts w:ascii="Arial" w:hAnsi="Arial" w:cs="Arial"/>
        </w:rPr>
        <w:lastRenderedPageBreak/>
        <w:t xml:space="preserve">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2CE1F7B1" w14:textId="1E17A888" w:rsidR="00281217" w:rsidRPr="00691A67" w:rsidRDefault="00281217" w:rsidP="004A5102">
      <w:pPr>
        <w:widowControl w:val="0"/>
        <w:numPr>
          <w:ilvl w:val="0"/>
          <w:numId w:val="17"/>
        </w:numPr>
        <w:autoSpaceDE w:val="0"/>
        <w:autoSpaceDN w:val="0"/>
        <w:adjustRightInd w:val="0"/>
        <w:spacing w:line="259" w:lineRule="auto"/>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w:t>
      </w:r>
      <w:proofErr w:type="spellStart"/>
      <w:r w:rsidRPr="00281217">
        <w:rPr>
          <w:rStyle w:val="Teksttreci"/>
          <w:rFonts w:ascii="Arial" w:hAnsi="Arial" w:cs="Arial"/>
          <w:sz w:val="20"/>
          <w:szCs w:val="20"/>
        </w:rPr>
        <w:t>Pzp</w:t>
      </w:r>
      <w:proofErr w:type="spellEnd"/>
      <w:r w:rsidRPr="00281217">
        <w:rPr>
          <w:rStyle w:val="Teksttreci"/>
          <w:rFonts w:ascii="Arial" w:hAnsi="Arial" w:cs="Arial"/>
          <w:sz w:val="20"/>
          <w:szCs w:val="20"/>
        </w:rPr>
        <w:t xml:space="preserve"> - Wykonawcy wspólnie ubiegający się o udzielenie zamówienia mogą polegać </w:t>
      </w:r>
      <w:r w:rsidRPr="00691A67">
        <w:rPr>
          <w:rStyle w:val="Teksttreci"/>
          <w:rFonts w:ascii="Arial" w:hAnsi="Arial" w:cs="Arial"/>
          <w:sz w:val="20"/>
          <w:szCs w:val="20"/>
        </w:rPr>
        <w:t xml:space="preserve">na zdolnościach tych z Wykonawców, którzy wykonają dostawy, do realizacji których te zdolności są wymagane. W takiej sytuacji Wykonawcy są zobowiązani dołączyć do oferty oświadczenie, z którego wynika, które </w:t>
      </w:r>
      <w:r w:rsidR="008849A6" w:rsidRPr="00691A67">
        <w:rPr>
          <w:rStyle w:val="Teksttreci"/>
          <w:rFonts w:ascii="Arial" w:hAnsi="Arial" w:cs="Arial"/>
          <w:sz w:val="20"/>
          <w:szCs w:val="20"/>
        </w:rPr>
        <w:t xml:space="preserve">dostawy </w:t>
      </w:r>
      <w:r w:rsidRPr="00691A67">
        <w:rPr>
          <w:rStyle w:val="Teksttreci"/>
          <w:rFonts w:ascii="Arial" w:hAnsi="Arial" w:cs="Arial"/>
          <w:sz w:val="20"/>
          <w:szCs w:val="20"/>
        </w:rPr>
        <w:t xml:space="preserve">wykonają poszczególni Wykonawcy </w:t>
      </w:r>
      <w:r w:rsidRPr="00691A67">
        <w:rPr>
          <w:rStyle w:val="Teksttreci"/>
          <w:rFonts w:ascii="Arial" w:hAnsi="Arial" w:cs="Arial"/>
          <w:bCs/>
          <w:sz w:val="20"/>
          <w:szCs w:val="20"/>
        </w:rPr>
        <w:t xml:space="preserve">- </w:t>
      </w:r>
      <w:r w:rsidR="00E82A87" w:rsidRPr="00691A67">
        <w:rPr>
          <w:rFonts w:ascii="Arial" w:hAnsi="Arial" w:cs="Arial"/>
          <w:color w:val="0000FF"/>
          <w:lang w:eastAsia="ar-SA"/>
        </w:rPr>
        <w:t>załącznik nr 5</w:t>
      </w:r>
      <w:r w:rsidRPr="00691A67">
        <w:rPr>
          <w:rFonts w:ascii="Arial" w:hAnsi="Arial" w:cs="Arial"/>
          <w:color w:val="0000FF"/>
          <w:lang w:eastAsia="ar-SA"/>
        </w:rPr>
        <w:t xml:space="preserve"> do SWZ;</w:t>
      </w:r>
    </w:p>
    <w:p w14:paraId="6E072599"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6.</w:t>
      </w:r>
    </w:p>
    <w:p w14:paraId="2A93B1C3"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0859C4">
      <w:pPr>
        <w:numPr>
          <w:ilvl w:val="0"/>
          <w:numId w:val="4"/>
        </w:numPr>
        <w:tabs>
          <w:tab w:val="clear" w:pos="567"/>
        </w:tabs>
        <w:spacing w:line="22" w:lineRule="atLeast"/>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177A7D"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4A5102">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4A5102">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4A5102">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4A5102">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4A5102">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0639E3">
      <w:pPr>
        <w:spacing w:line="22" w:lineRule="atLeast"/>
        <w:rPr>
          <w:rFonts w:ascii="Arial" w:hAnsi="Arial" w:cs="Arial"/>
          <w:bCs/>
          <w:highlight w:val="cyan"/>
        </w:rPr>
      </w:pPr>
    </w:p>
    <w:p w14:paraId="27C35E26" w14:textId="78A1D4A4" w:rsidR="00F51682" w:rsidRPr="00E82A87" w:rsidRDefault="00F51682" w:rsidP="004A5102">
      <w:pPr>
        <w:pStyle w:val="Akapitzlist"/>
        <w:numPr>
          <w:ilvl w:val="0"/>
          <w:numId w:val="47"/>
        </w:numPr>
        <w:spacing w:line="22" w:lineRule="atLeast"/>
        <w:jc w:val="both"/>
        <w:rPr>
          <w:rFonts w:ascii="Arial" w:hAnsi="Arial" w:cs="Arial"/>
          <w:bCs/>
        </w:rPr>
      </w:pPr>
      <w:r w:rsidRPr="00E82A87">
        <w:rPr>
          <w:rFonts w:ascii="Arial" w:hAnsi="Arial" w:cs="Arial"/>
          <w:bCs/>
        </w:rPr>
        <w:t>Wykonawca przygotowuje ofertę przy pomocy „Formularza ofertowego”</w:t>
      </w:r>
      <w:r w:rsidR="0089797E" w:rsidRPr="00E82A87">
        <w:rPr>
          <w:rFonts w:ascii="Arial" w:hAnsi="Arial" w:cs="Arial"/>
          <w:bCs/>
        </w:rPr>
        <w:t xml:space="preserve">, stanowiącego </w:t>
      </w:r>
      <w:r w:rsidR="0089797E" w:rsidRPr="00E82A87">
        <w:rPr>
          <w:rFonts w:ascii="Arial" w:hAnsi="Arial" w:cs="Arial"/>
          <w:color w:val="0000FF"/>
        </w:rPr>
        <w:t xml:space="preserve">załącznik nr </w:t>
      </w:r>
      <w:r w:rsidR="00E82A87" w:rsidRPr="00E82A87">
        <w:rPr>
          <w:rFonts w:ascii="Arial" w:hAnsi="Arial" w:cs="Arial"/>
          <w:color w:val="0000FF"/>
        </w:rPr>
        <w:t>1 do SWZ</w:t>
      </w:r>
      <w:r w:rsidRPr="00E82A87">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E82A87" w:rsidRDefault="00F51682" w:rsidP="004A5102">
      <w:pPr>
        <w:pStyle w:val="Akapitzlist"/>
        <w:numPr>
          <w:ilvl w:val="0"/>
          <w:numId w:val="47"/>
        </w:numPr>
        <w:spacing w:line="22" w:lineRule="atLeast"/>
        <w:jc w:val="both"/>
        <w:rPr>
          <w:rFonts w:ascii="Arial" w:hAnsi="Arial" w:cs="Arial"/>
          <w:bCs/>
        </w:rPr>
      </w:pPr>
      <w:r w:rsidRPr="00E82A87">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E82A87">
        <w:rPr>
          <w:rFonts w:ascii="Arial" w:hAnsi="Arial" w:cs="Arial"/>
          <w:bCs/>
        </w:rPr>
        <w:t>6</w:t>
      </w:r>
      <w:r w:rsidRPr="00E82A87">
        <w:rPr>
          <w:rFonts w:ascii="Arial" w:hAnsi="Arial" w:cs="Arial"/>
          <w:bCs/>
        </w:rPr>
        <w:t>.</w:t>
      </w:r>
    </w:p>
    <w:p w14:paraId="76C4E4A1" w14:textId="7AC60AF4" w:rsidR="00F51682" w:rsidRPr="00E82A87" w:rsidRDefault="00F51682" w:rsidP="004A5102">
      <w:pPr>
        <w:pStyle w:val="Akapitzlist"/>
        <w:numPr>
          <w:ilvl w:val="0"/>
          <w:numId w:val="47"/>
        </w:numPr>
        <w:spacing w:line="22" w:lineRule="atLeast"/>
        <w:jc w:val="both"/>
        <w:rPr>
          <w:rFonts w:ascii="Arial" w:hAnsi="Arial" w:cs="Arial"/>
          <w:bCs/>
        </w:rPr>
      </w:pPr>
      <w:r w:rsidRPr="00E82A87">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E82A87">
        <w:rPr>
          <w:rFonts w:ascii="Arial" w:hAnsi="Arial" w:cs="Arial"/>
          <w:bCs/>
        </w:rPr>
        <w:t>drag&amp;drop</w:t>
      </w:r>
      <w:proofErr w:type="spellEnd"/>
      <w:r w:rsidRPr="00E82A87">
        <w:rPr>
          <w:rFonts w:ascii="Arial" w:hAnsi="Arial" w:cs="Arial"/>
          <w:bCs/>
        </w:rPr>
        <w:t xml:space="preserve"> („przeciągnij” i „upuść”) służące do dodawania plików.</w:t>
      </w:r>
    </w:p>
    <w:p w14:paraId="7A83F8BC" w14:textId="4508A1C7" w:rsidR="00F51682" w:rsidRPr="00E82A87" w:rsidRDefault="00F51682" w:rsidP="004A5102">
      <w:pPr>
        <w:pStyle w:val="Akapitzlist"/>
        <w:numPr>
          <w:ilvl w:val="0"/>
          <w:numId w:val="47"/>
        </w:numPr>
        <w:spacing w:line="22" w:lineRule="atLeast"/>
        <w:jc w:val="both"/>
        <w:rPr>
          <w:rFonts w:ascii="Arial" w:hAnsi="Arial" w:cs="Arial"/>
          <w:bCs/>
        </w:rPr>
      </w:pPr>
      <w:r w:rsidRPr="00E82A87">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E82A87" w:rsidRDefault="00F51682" w:rsidP="004A5102">
      <w:pPr>
        <w:pStyle w:val="Akapitzlist"/>
        <w:numPr>
          <w:ilvl w:val="0"/>
          <w:numId w:val="47"/>
        </w:numPr>
        <w:spacing w:line="22" w:lineRule="atLeast"/>
        <w:jc w:val="both"/>
        <w:rPr>
          <w:rFonts w:ascii="Arial" w:hAnsi="Arial" w:cs="Arial"/>
          <w:bCs/>
        </w:rPr>
      </w:pPr>
      <w:r w:rsidRPr="00E82A87">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E82A87" w:rsidRDefault="00F51682" w:rsidP="004A5102">
      <w:pPr>
        <w:pStyle w:val="Akapitzlist"/>
        <w:numPr>
          <w:ilvl w:val="0"/>
          <w:numId w:val="47"/>
        </w:numPr>
        <w:spacing w:line="22" w:lineRule="atLeast"/>
        <w:jc w:val="both"/>
        <w:rPr>
          <w:rFonts w:ascii="Arial" w:hAnsi="Arial" w:cs="Arial"/>
          <w:bCs/>
        </w:rPr>
      </w:pPr>
      <w:r w:rsidRPr="00E82A87">
        <w:rPr>
          <w:rFonts w:ascii="Arial" w:hAnsi="Arial" w:cs="Arial"/>
          <w:bCs/>
        </w:rPr>
        <w:t>Formularz ofertowy podpisuje się kwalifikowanym podpisem elektronicznym, podpisem zaufanym lub podpisem osobistym</w:t>
      </w:r>
      <w:r w:rsidR="003E4C33" w:rsidRPr="00E82A87">
        <w:rPr>
          <w:rFonts w:ascii="Arial" w:hAnsi="Arial" w:cs="Arial"/>
          <w:bCs/>
        </w:rPr>
        <w:t xml:space="preserve"> (elektronicznym)</w:t>
      </w:r>
      <w:r w:rsidRPr="00E82A87">
        <w:rPr>
          <w:rFonts w:ascii="Arial" w:hAnsi="Arial" w:cs="Arial"/>
          <w:bCs/>
        </w:rPr>
        <w:t xml:space="preserve">. Rekomendowanym wariantem podpisu jest typ wewnętrzny. Podpis formularza ofertowego wariantem podpisu w typie zewnętrznym również jest możliwy, tylko w tym </w:t>
      </w:r>
      <w:r w:rsidRPr="00E82A87">
        <w:rPr>
          <w:rFonts w:ascii="Arial" w:hAnsi="Arial" w:cs="Arial"/>
          <w:bCs/>
        </w:rPr>
        <w:lastRenderedPageBreak/>
        <w:t xml:space="preserve">przypadku, powstały oddzielny plik podpisu dla tego formularza należy załączyć w polu „Załączniki i inne dokumenty przedstawione w ofercie przez Wykonawcę”. </w:t>
      </w:r>
    </w:p>
    <w:p w14:paraId="6C307FC4" w14:textId="77777777" w:rsidR="00F51682" w:rsidRPr="00E82A87" w:rsidRDefault="00F51682" w:rsidP="003E4C33">
      <w:pPr>
        <w:spacing w:line="22" w:lineRule="atLeast"/>
        <w:ind w:left="357"/>
        <w:jc w:val="both"/>
        <w:rPr>
          <w:rFonts w:ascii="Arial" w:hAnsi="Arial" w:cs="Arial"/>
          <w:bCs/>
        </w:rPr>
      </w:pPr>
      <w:r w:rsidRPr="00E82A87">
        <w:rPr>
          <w:rFonts w:ascii="Arial" w:hAnsi="Arial" w:cs="Arial"/>
          <w:bCs/>
        </w:rPr>
        <w:t xml:space="preserve">Pozostałe dokumenty wchodzące w skład oferty lub składane wraz z ofertą, które są zgodne z ustawą </w:t>
      </w:r>
      <w:proofErr w:type="spellStart"/>
      <w:r w:rsidRPr="00E82A87">
        <w:rPr>
          <w:rFonts w:ascii="Arial" w:hAnsi="Arial" w:cs="Arial"/>
          <w:bCs/>
        </w:rPr>
        <w:t>Pzp</w:t>
      </w:r>
      <w:proofErr w:type="spellEnd"/>
      <w:r w:rsidRPr="00E82A87">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E82A87" w:rsidRDefault="00F51682" w:rsidP="003E4C33">
      <w:pPr>
        <w:spacing w:line="22" w:lineRule="atLeast"/>
        <w:ind w:left="357"/>
        <w:jc w:val="both"/>
        <w:rPr>
          <w:rFonts w:ascii="Arial" w:hAnsi="Arial" w:cs="Arial"/>
          <w:bCs/>
        </w:rPr>
      </w:pPr>
      <w:r w:rsidRPr="00E82A87">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E82A87" w:rsidRDefault="00F51682" w:rsidP="004A5102">
      <w:pPr>
        <w:pStyle w:val="Akapitzlist"/>
        <w:numPr>
          <w:ilvl w:val="0"/>
          <w:numId w:val="47"/>
        </w:numPr>
        <w:spacing w:line="22" w:lineRule="atLeast"/>
        <w:jc w:val="both"/>
        <w:rPr>
          <w:rFonts w:ascii="Arial" w:hAnsi="Arial" w:cs="Arial"/>
          <w:bCs/>
        </w:rPr>
      </w:pPr>
      <w:r w:rsidRPr="00E82A87">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E82A87" w:rsidRDefault="00F51682" w:rsidP="004A5102">
      <w:pPr>
        <w:pStyle w:val="Akapitzlist"/>
        <w:numPr>
          <w:ilvl w:val="0"/>
          <w:numId w:val="47"/>
        </w:numPr>
        <w:spacing w:line="22" w:lineRule="atLeast"/>
        <w:jc w:val="both"/>
        <w:rPr>
          <w:rFonts w:ascii="Arial" w:hAnsi="Arial" w:cs="Arial"/>
          <w:bCs/>
        </w:rPr>
      </w:pPr>
      <w:r w:rsidRPr="00E82A87">
        <w:rPr>
          <w:rFonts w:ascii="Arial" w:hAnsi="Arial" w:cs="Arial"/>
          <w:bCs/>
        </w:rPr>
        <w:t>Oferta może być złożona tylko do upływu terminu składania ofert.</w:t>
      </w:r>
    </w:p>
    <w:p w14:paraId="57D5C5B9" w14:textId="36A96389" w:rsidR="00F51682" w:rsidRPr="00E82A87" w:rsidRDefault="00F51682" w:rsidP="004A5102">
      <w:pPr>
        <w:pStyle w:val="Akapitzlist"/>
        <w:numPr>
          <w:ilvl w:val="0"/>
          <w:numId w:val="47"/>
        </w:numPr>
        <w:spacing w:line="22" w:lineRule="atLeast"/>
        <w:jc w:val="both"/>
        <w:rPr>
          <w:rFonts w:ascii="Arial" w:hAnsi="Arial" w:cs="Arial"/>
          <w:bCs/>
        </w:rPr>
      </w:pPr>
      <w:r w:rsidRPr="00E82A87">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E82A87" w:rsidRDefault="00F51682" w:rsidP="004A5102">
      <w:pPr>
        <w:pStyle w:val="Akapitzlist"/>
        <w:numPr>
          <w:ilvl w:val="0"/>
          <w:numId w:val="47"/>
        </w:numPr>
        <w:spacing w:line="22" w:lineRule="atLeast"/>
        <w:jc w:val="both"/>
        <w:rPr>
          <w:rFonts w:ascii="Arial" w:hAnsi="Arial" w:cs="Arial"/>
          <w:bCs/>
        </w:rPr>
      </w:pPr>
      <w:r w:rsidRPr="00E82A87">
        <w:rPr>
          <w:rFonts w:ascii="Arial" w:hAnsi="Arial" w:cs="Arial"/>
          <w:bCs/>
        </w:rPr>
        <w:t>Maksymalny łączny rozmiar plików stanowiących ofertę lub składanych wraz z ofertą to 250 MB.</w:t>
      </w:r>
    </w:p>
    <w:p w14:paraId="78669D68" w14:textId="13B18E34" w:rsidR="003E4C33" w:rsidRPr="00E82A87" w:rsidRDefault="003E4C33" w:rsidP="004A5102">
      <w:pPr>
        <w:pStyle w:val="Akapitzlist"/>
        <w:numPr>
          <w:ilvl w:val="0"/>
          <w:numId w:val="47"/>
        </w:numPr>
        <w:spacing w:line="22" w:lineRule="atLeast"/>
        <w:jc w:val="both"/>
        <w:rPr>
          <w:rFonts w:ascii="Arial" w:hAnsi="Arial" w:cs="Arial"/>
          <w:bCs/>
        </w:rPr>
      </w:pPr>
      <w:r w:rsidRPr="00E82A87">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34AA1B60" w14:textId="77777777" w:rsidR="00F51682" w:rsidRPr="00177A7D" w:rsidRDefault="00F51682"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0639E3">
            <w:pPr>
              <w:spacing w:line="22" w:lineRule="atLeast"/>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177A7D" w:rsidRDefault="0074430B" w:rsidP="004A5102">
      <w:pPr>
        <w:pStyle w:val="Akapitzlist"/>
        <w:widowControl w:val="0"/>
        <w:numPr>
          <w:ilvl w:val="0"/>
          <w:numId w:val="18"/>
        </w:numPr>
        <w:autoSpaceDE w:val="0"/>
        <w:autoSpaceDN w:val="0"/>
        <w:adjustRightInd w:val="0"/>
        <w:spacing w:line="22" w:lineRule="atLeast"/>
        <w:rPr>
          <w:rFonts w:ascii="Arial" w:hAnsi="Arial" w:cs="Arial"/>
          <w:bCs/>
        </w:rPr>
      </w:pPr>
      <w:r w:rsidRPr="00177A7D">
        <w:rPr>
          <w:rFonts w:ascii="Arial" w:hAnsi="Arial" w:cs="Arial"/>
          <w:bCs/>
        </w:rPr>
        <w:t>Termin składania ofert</w:t>
      </w:r>
    </w:p>
    <w:p w14:paraId="3DF82DD5" w14:textId="60D39412" w:rsidR="0074430B" w:rsidRPr="00177A7D"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177A7D">
        <w:rPr>
          <w:rFonts w:ascii="Arial" w:hAnsi="Arial" w:cs="Arial"/>
          <w:bCs/>
        </w:rPr>
        <w:t xml:space="preserve">Oferty należy przesłać do dnia </w:t>
      </w:r>
      <w:r w:rsidR="00691A67">
        <w:rPr>
          <w:rFonts w:ascii="Arial" w:hAnsi="Arial" w:cs="Arial"/>
          <w:b/>
        </w:rPr>
        <w:t>12.12.</w:t>
      </w:r>
      <w:r w:rsidRPr="00110D48">
        <w:rPr>
          <w:rFonts w:ascii="Arial" w:hAnsi="Arial" w:cs="Arial"/>
          <w:b/>
        </w:rPr>
        <w:t xml:space="preserve">2022 r. do godz. </w:t>
      </w:r>
      <w:r w:rsidR="00691A67">
        <w:rPr>
          <w:rFonts w:ascii="Arial" w:hAnsi="Arial" w:cs="Arial"/>
          <w:b/>
        </w:rPr>
        <w:t>10.00</w:t>
      </w:r>
    </w:p>
    <w:p w14:paraId="2B2A4316" w14:textId="77777777" w:rsidR="0074430B" w:rsidRPr="00177A7D"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177A7D" w:rsidRDefault="0074430B" w:rsidP="004A5102">
      <w:pPr>
        <w:pStyle w:val="Akapitzlist"/>
        <w:widowControl w:val="0"/>
        <w:numPr>
          <w:ilvl w:val="0"/>
          <w:numId w:val="18"/>
        </w:numPr>
        <w:autoSpaceDE w:val="0"/>
        <w:autoSpaceDN w:val="0"/>
        <w:adjustRightInd w:val="0"/>
        <w:spacing w:line="22" w:lineRule="atLeast"/>
        <w:rPr>
          <w:rFonts w:ascii="Arial" w:hAnsi="Arial" w:cs="Arial"/>
          <w:bCs/>
        </w:rPr>
      </w:pPr>
      <w:r w:rsidRPr="00177A7D">
        <w:rPr>
          <w:rFonts w:ascii="Arial" w:hAnsi="Arial" w:cs="Arial"/>
          <w:bCs/>
        </w:rPr>
        <w:t>Termin otwarcia ofert</w:t>
      </w:r>
    </w:p>
    <w:p w14:paraId="5306986B" w14:textId="324FC2AE" w:rsidR="004F199D" w:rsidRPr="00177A7D" w:rsidRDefault="004F199D" w:rsidP="004A5102">
      <w:pPr>
        <w:pStyle w:val="Lista"/>
        <w:numPr>
          <w:ilvl w:val="0"/>
          <w:numId w:val="4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691A67">
        <w:rPr>
          <w:rFonts w:ascii="Arial" w:eastAsiaTheme="minorHAnsi" w:hAnsi="Arial" w:cs="Arial"/>
          <w:b/>
          <w:bCs/>
          <w:w w:val="100"/>
          <w:sz w:val="20"/>
          <w:lang w:eastAsia="en-US"/>
        </w:rPr>
        <w:t>12.12.</w:t>
      </w:r>
      <w:r w:rsidRPr="00110D48">
        <w:rPr>
          <w:rFonts w:ascii="Arial" w:eastAsiaTheme="minorHAnsi" w:hAnsi="Arial" w:cs="Arial"/>
          <w:b/>
          <w:bCs/>
          <w:w w:val="100"/>
          <w:sz w:val="20"/>
          <w:lang w:eastAsia="en-US"/>
        </w:rPr>
        <w:t>202</w:t>
      </w:r>
      <w:r w:rsidR="000639E3" w:rsidRPr="00110D48">
        <w:rPr>
          <w:rFonts w:ascii="Arial" w:eastAsiaTheme="minorHAnsi" w:hAnsi="Arial" w:cs="Arial"/>
          <w:b/>
          <w:bCs/>
          <w:w w:val="100"/>
          <w:sz w:val="20"/>
          <w:lang w:eastAsia="en-US"/>
        </w:rPr>
        <w:t>2</w:t>
      </w:r>
      <w:r w:rsidRPr="00110D48">
        <w:rPr>
          <w:rFonts w:ascii="Arial" w:eastAsiaTheme="minorHAnsi" w:hAnsi="Arial" w:cs="Arial"/>
          <w:b/>
          <w:bCs/>
          <w:w w:val="100"/>
          <w:sz w:val="20"/>
          <w:lang w:eastAsia="en-US"/>
        </w:rPr>
        <w:t xml:space="preserve"> r., o godz. </w:t>
      </w:r>
      <w:r w:rsidR="00691A67">
        <w:rPr>
          <w:rFonts w:ascii="Arial" w:eastAsiaTheme="minorHAnsi" w:hAnsi="Arial" w:cs="Arial"/>
          <w:b/>
          <w:bCs/>
          <w:w w:val="100"/>
          <w:sz w:val="20"/>
          <w:lang w:eastAsia="en-US"/>
        </w:rPr>
        <w:t>10.30</w:t>
      </w:r>
    </w:p>
    <w:p w14:paraId="3F12353C" w14:textId="77777777" w:rsidR="004F199D" w:rsidRPr="00177A7D" w:rsidRDefault="004F199D" w:rsidP="004A5102">
      <w:pPr>
        <w:pStyle w:val="Lista"/>
        <w:numPr>
          <w:ilvl w:val="0"/>
          <w:numId w:val="4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4A5102">
      <w:pPr>
        <w:pStyle w:val="Lista"/>
        <w:numPr>
          <w:ilvl w:val="0"/>
          <w:numId w:val="4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4A5102">
      <w:pPr>
        <w:pStyle w:val="Lista"/>
        <w:numPr>
          <w:ilvl w:val="0"/>
          <w:numId w:val="4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4A5102">
      <w:pPr>
        <w:pStyle w:val="Lista"/>
        <w:numPr>
          <w:ilvl w:val="0"/>
          <w:numId w:val="45"/>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4A5102">
      <w:pPr>
        <w:pStyle w:val="Lista"/>
        <w:numPr>
          <w:ilvl w:val="0"/>
          <w:numId w:val="4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4A5102">
      <w:pPr>
        <w:pStyle w:val="Lista"/>
        <w:numPr>
          <w:ilvl w:val="0"/>
          <w:numId w:val="46"/>
        </w:numPr>
        <w:spacing w:before="0" w:line="22" w:lineRule="atLeast"/>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04142FD8" w14:textId="77777777" w:rsidR="00FC12A7" w:rsidRPr="00177A7D" w:rsidRDefault="00FC12A7" w:rsidP="000639E3">
      <w:pPr>
        <w:pStyle w:val="Tekstprzypisudolnego"/>
        <w:spacing w:line="22" w:lineRule="atLeast"/>
        <w:rPr>
          <w:rFonts w:ascii="Arial" w:hAnsi="Arial" w:cs="Arial"/>
        </w:rPr>
      </w:pPr>
    </w:p>
    <w:tbl>
      <w:tblPr>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CC5412">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7C15A9" w14:textId="328CEFFE" w:rsidR="00FC12A7" w:rsidRPr="00177A7D" w:rsidRDefault="00FC12A7" w:rsidP="00F33517">
            <w:pPr>
              <w:pStyle w:val="Tekstprzypisudolnego"/>
              <w:spacing w:line="22" w:lineRule="atLeast"/>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0639E3">
      <w:pPr>
        <w:pStyle w:val="Tekstprzypisudolnego"/>
        <w:spacing w:line="22" w:lineRule="atLeast"/>
        <w:rPr>
          <w:rFonts w:ascii="Arial" w:hAnsi="Arial" w:cs="Arial"/>
        </w:rPr>
      </w:pPr>
    </w:p>
    <w:p w14:paraId="691D1AF6" w14:textId="77777777" w:rsidR="00FC12A7" w:rsidRPr="00177A7D" w:rsidRDefault="00FC12A7" w:rsidP="004A5102">
      <w:pPr>
        <w:pStyle w:val="Akapitzlist"/>
        <w:widowControl w:val="0"/>
        <w:numPr>
          <w:ilvl w:val="0"/>
          <w:numId w:val="22"/>
        </w:numPr>
        <w:autoSpaceDE w:val="0"/>
        <w:autoSpaceDN w:val="0"/>
        <w:adjustRightInd w:val="0"/>
        <w:spacing w:line="22" w:lineRule="atLeast"/>
        <w:jc w:val="both"/>
        <w:rPr>
          <w:rFonts w:ascii="Arial" w:hAnsi="Arial" w:cs="Arial"/>
        </w:rPr>
      </w:pPr>
      <w:bookmarkStart w:id="3" w:name="_Hlk104374876"/>
      <w:r w:rsidRPr="00177A7D">
        <w:rPr>
          <w:rFonts w:ascii="Arial" w:hAnsi="Arial" w:cs="Arial"/>
        </w:rPr>
        <w:t xml:space="preserve">Z postępowania o udzielenie zamówienia wyklucza się wykonawcę na podstawie przesłanek, o których mowa w art. 108 ustawy </w:t>
      </w:r>
      <w:proofErr w:type="spellStart"/>
      <w:r w:rsidRPr="00177A7D">
        <w:rPr>
          <w:rFonts w:ascii="Arial" w:hAnsi="Arial" w:cs="Arial"/>
        </w:rPr>
        <w:t>Pzp</w:t>
      </w:r>
      <w:proofErr w:type="spellEnd"/>
      <w:r w:rsidRPr="00177A7D">
        <w:rPr>
          <w:rFonts w:ascii="Arial" w:hAnsi="Arial" w:cs="Arial"/>
        </w:rPr>
        <w:t>:</w:t>
      </w:r>
    </w:p>
    <w:p w14:paraId="1CA036FF" w14:textId="77777777" w:rsidR="00FC12A7" w:rsidRPr="00177A7D" w:rsidRDefault="00FC12A7" w:rsidP="004A5102">
      <w:pPr>
        <w:pStyle w:val="Tekstprzypisudolnego"/>
        <w:numPr>
          <w:ilvl w:val="0"/>
          <w:numId w:val="13"/>
        </w:numPr>
        <w:spacing w:line="22" w:lineRule="atLeast"/>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4A5102">
      <w:pPr>
        <w:pStyle w:val="Tekstprzypisudolnego"/>
        <w:numPr>
          <w:ilvl w:val="0"/>
          <w:numId w:val="14"/>
        </w:numPr>
        <w:spacing w:line="22" w:lineRule="atLeast"/>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4A5102">
      <w:pPr>
        <w:pStyle w:val="Tekstprzypisudolnego"/>
        <w:numPr>
          <w:ilvl w:val="0"/>
          <w:numId w:val="14"/>
        </w:numPr>
        <w:spacing w:line="22" w:lineRule="atLeast"/>
        <w:jc w:val="both"/>
        <w:rPr>
          <w:rFonts w:ascii="Arial" w:hAnsi="Arial" w:cs="Arial"/>
        </w:rPr>
      </w:pPr>
      <w:r w:rsidRPr="00177A7D">
        <w:rPr>
          <w:rFonts w:ascii="Arial" w:hAnsi="Arial" w:cs="Arial"/>
        </w:rPr>
        <w:t>handlu ludźmi, o którym mowa w art. 189a Kodeksu karnego,</w:t>
      </w:r>
    </w:p>
    <w:p w14:paraId="10E567CF" w14:textId="77777777" w:rsidR="00BD6060" w:rsidRPr="00177A7D" w:rsidRDefault="00BD6060" w:rsidP="004A5102">
      <w:pPr>
        <w:pStyle w:val="Tekstprzypisudolnego"/>
        <w:numPr>
          <w:ilvl w:val="0"/>
          <w:numId w:val="14"/>
        </w:numPr>
        <w:spacing w:line="22" w:lineRule="atLeast"/>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4A5102">
      <w:pPr>
        <w:pStyle w:val="Tekstprzypisudolnego"/>
        <w:numPr>
          <w:ilvl w:val="0"/>
          <w:numId w:val="14"/>
        </w:numPr>
        <w:spacing w:line="22" w:lineRule="atLeast"/>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4A5102">
      <w:pPr>
        <w:pStyle w:val="Tekstprzypisudolnego"/>
        <w:numPr>
          <w:ilvl w:val="0"/>
          <w:numId w:val="14"/>
        </w:numPr>
        <w:spacing w:line="22" w:lineRule="atLeast"/>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4A5102">
      <w:pPr>
        <w:pStyle w:val="Tekstprzypisudolnego"/>
        <w:numPr>
          <w:ilvl w:val="0"/>
          <w:numId w:val="14"/>
        </w:numPr>
        <w:spacing w:line="22" w:lineRule="atLeast"/>
        <w:jc w:val="both"/>
        <w:rPr>
          <w:rFonts w:ascii="Arial" w:hAnsi="Arial" w:cs="Arial"/>
        </w:rPr>
      </w:pPr>
      <w:r w:rsidRPr="00177A7D">
        <w:rPr>
          <w:rFonts w:ascii="Arial" w:hAnsi="Arial" w:cs="Arial"/>
        </w:rPr>
        <w:lastRenderedPageBreak/>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4A5102">
      <w:pPr>
        <w:pStyle w:val="Tekstprzypisudolnego"/>
        <w:numPr>
          <w:ilvl w:val="0"/>
          <w:numId w:val="14"/>
        </w:numPr>
        <w:spacing w:line="22" w:lineRule="atLeast"/>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4A5102">
      <w:pPr>
        <w:pStyle w:val="Tekstprzypisudolnego"/>
        <w:numPr>
          <w:ilvl w:val="0"/>
          <w:numId w:val="14"/>
        </w:numPr>
        <w:spacing w:line="22" w:lineRule="atLeast"/>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0639E3">
      <w:pPr>
        <w:pStyle w:val="Tekstprzypisudolnego"/>
        <w:spacing w:line="22" w:lineRule="atLeast"/>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4A5102">
      <w:pPr>
        <w:pStyle w:val="Tekstprzypisudolnego"/>
        <w:numPr>
          <w:ilvl w:val="0"/>
          <w:numId w:val="13"/>
        </w:numPr>
        <w:spacing w:line="22" w:lineRule="atLeast"/>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4A5102">
      <w:pPr>
        <w:pStyle w:val="Tekstprzypisudolnego"/>
        <w:numPr>
          <w:ilvl w:val="0"/>
          <w:numId w:val="13"/>
        </w:numPr>
        <w:spacing w:line="22" w:lineRule="atLeast"/>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4A5102">
      <w:pPr>
        <w:pStyle w:val="Tekstprzypisudolnego"/>
        <w:numPr>
          <w:ilvl w:val="0"/>
          <w:numId w:val="13"/>
        </w:numPr>
        <w:spacing w:line="22" w:lineRule="atLeast"/>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4A5102">
      <w:pPr>
        <w:pStyle w:val="Tekstprzypisudolnego"/>
        <w:numPr>
          <w:ilvl w:val="0"/>
          <w:numId w:val="13"/>
        </w:numPr>
        <w:spacing w:line="22" w:lineRule="atLeast"/>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4A5102">
      <w:pPr>
        <w:pStyle w:val="Tekstprzypisudolnego"/>
        <w:numPr>
          <w:ilvl w:val="0"/>
          <w:numId w:val="13"/>
        </w:numPr>
        <w:spacing w:line="22" w:lineRule="atLeast"/>
        <w:jc w:val="both"/>
        <w:rPr>
          <w:rFonts w:ascii="Arial" w:hAnsi="Arial" w:cs="Arial"/>
        </w:rPr>
      </w:pPr>
      <w:r w:rsidRPr="00177A7D">
        <w:rPr>
          <w:rFonts w:ascii="Arial" w:hAnsi="Arial" w:cs="Arial"/>
        </w:rPr>
        <w:t xml:space="preserve">jeżeli, w przypadkach, o których mowa w art. 85 ust. 1 ustawy </w:t>
      </w:r>
      <w:proofErr w:type="spellStart"/>
      <w:r w:rsidRPr="00177A7D">
        <w:rPr>
          <w:rFonts w:ascii="Arial" w:hAnsi="Arial" w:cs="Arial"/>
        </w:rPr>
        <w:t>Pzp</w:t>
      </w:r>
      <w:proofErr w:type="spellEnd"/>
      <w:r w:rsidRPr="00177A7D">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4A5102">
      <w:pPr>
        <w:pStyle w:val="Akapitzlist"/>
        <w:widowControl w:val="0"/>
        <w:numPr>
          <w:ilvl w:val="0"/>
          <w:numId w:val="22"/>
        </w:numPr>
        <w:autoSpaceDE w:val="0"/>
        <w:autoSpaceDN w:val="0"/>
        <w:adjustRightInd w:val="0"/>
        <w:spacing w:line="22" w:lineRule="atLeast"/>
        <w:jc w:val="both"/>
        <w:rPr>
          <w:rFonts w:ascii="Arial" w:hAnsi="Arial" w:cs="Arial"/>
        </w:rPr>
      </w:pPr>
      <w:bookmarkStart w:id="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4"/>
      <w:r w:rsidRPr="00177A7D">
        <w:rPr>
          <w:rFonts w:ascii="Arial" w:hAnsi="Arial" w:cs="Arial"/>
        </w:rPr>
        <w:t>, zwanej dalej „ustawą” wyklucza się również:</w:t>
      </w:r>
    </w:p>
    <w:p w14:paraId="43D1EFBE" w14:textId="77777777" w:rsidR="0078370C" w:rsidRPr="00177A7D" w:rsidRDefault="0078370C" w:rsidP="004A5102">
      <w:pPr>
        <w:pStyle w:val="Tekstprzypisudolnego"/>
        <w:numPr>
          <w:ilvl w:val="0"/>
          <w:numId w:val="40"/>
        </w:numPr>
        <w:spacing w:line="22" w:lineRule="atLeast"/>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4A5102">
      <w:pPr>
        <w:pStyle w:val="Tekstprzypisudolnego"/>
        <w:numPr>
          <w:ilvl w:val="0"/>
          <w:numId w:val="40"/>
        </w:numPr>
        <w:spacing w:line="22" w:lineRule="atLeast"/>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4A5102">
      <w:pPr>
        <w:pStyle w:val="Tekstprzypisudolnego"/>
        <w:numPr>
          <w:ilvl w:val="0"/>
          <w:numId w:val="40"/>
        </w:numPr>
        <w:spacing w:line="22" w:lineRule="atLeast"/>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3"/>
    <w:p w14:paraId="3B637B51"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0639E3">
            <w:pPr>
              <w:spacing w:line="22" w:lineRule="atLeast"/>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0639E3">
      <w:pPr>
        <w:tabs>
          <w:tab w:val="left" w:pos="1418"/>
        </w:tabs>
        <w:spacing w:line="22" w:lineRule="atLeast"/>
        <w:rPr>
          <w:rFonts w:ascii="Arial" w:hAnsi="Arial" w:cs="Arial"/>
        </w:rPr>
      </w:pPr>
    </w:p>
    <w:p w14:paraId="21DF25D5" w14:textId="3A45F620" w:rsidR="001B622B" w:rsidRPr="00177A7D"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5" w:name="_Hlk102050295"/>
      <w:r w:rsidRPr="00177A7D">
        <w:rPr>
          <w:rFonts w:ascii="Arial" w:hAnsi="Arial" w:cs="Arial"/>
        </w:rPr>
        <w:t xml:space="preserve">Cena oferty musi uwzględniać wszystkie zobowiązania, musi być podana w PLN, z wyodrębnieniem należnego podatku VAT, zgodnie </w:t>
      </w:r>
      <w:r w:rsidR="00E82A87">
        <w:rPr>
          <w:rFonts w:ascii="Arial" w:hAnsi="Arial" w:cs="Arial"/>
        </w:rPr>
        <w:t>formularzem oferty</w:t>
      </w:r>
      <w:r w:rsidRPr="00177A7D">
        <w:rPr>
          <w:rFonts w:ascii="Arial" w:hAnsi="Arial" w:cs="Arial"/>
        </w:rPr>
        <w:t xml:space="preserve">, stanowiącym </w:t>
      </w:r>
      <w:r w:rsidRPr="00177A7D">
        <w:rPr>
          <w:rFonts w:ascii="Arial" w:hAnsi="Arial" w:cs="Arial"/>
          <w:color w:val="0000FF"/>
          <w:lang w:val="x-none" w:eastAsia="x-none"/>
        </w:rPr>
        <w:t>załącznik nr 1 do SWZ</w:t>
      </w:r>
      <w:r w:rsidRPr="00177A7D">
        <w:rPr>
          <w:rFonts w:ascii="Arial" w:hAnsi="Arial" w:cs="Arial"/>
        </w:rPr>
        <w:t>.</w:t>
      </w:r>
    </w:p>
    <w:p w14:paraId="7A12485C"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0639E3">
      <w:pPr>
        <w:widowControl w:val="0"/>
        <w:numPr>
          <w:ilvl w:val="0"/>
          <w:numId w:val="1"/>
        </w:numPr>
        <w:autoSpaceDE w:val="0"/>
        <w:autoSpaceDN w:val="0"/>
        <w:adjustRightInd w:val="0"/>
        <w:spacing w:line="22" w:lineRule="atLeast"/>
        <w:jc w:val="both"/>
        <w:rPr>
          <w:rFonts w:ascii="Arial" w:hAnsi="Arial" w:cs="Arial"/>
        </w:rPr>
      </w:pPr>
      <w:r w:rsidRPr="00177A7D">
        <w:rPr>
          <w:rFonts w:ascii="Arial" w:hAnsi="Arial" w:cs="Arial"/>
        </w:rPr>
        <w:t>Cena (cena brutto/wartość brutto) = ilość x cena jednostkowa netto + wartość VAT.</w:t>
      </w:r>
    </w:p>
    <w:bookmarkEnd w:id="5"/>
    <w:p w14:paraId="5A14C869"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0639E3">
      <w:pPr>
        <w:tabs>
          <w:tab w:val="left" w:pos="1418"/>
        </w:tabs>
        <w:spacing w:line="22" w:lineRule="atLeast"/>
        <w:rPr>
          <w:rFonts w:ascii="Arial" w:hAnsi="Arial" w:cs="Arial"/>
        </w:rPr>
      </w:pPr>
    </w:p>
    <w:p w14:paraId="33C12B7F" w14:textId="77777777" w:rsidR="00FC12A7" w:rsidRPr="00177A7D" w:rsidRDefault="00FC12A7" w:rsidP="000859C4">
      <w:pPr>
        <w:pStyle w:val="Tekstpodstawowy3"/>
        <w:numPr>
          <w:ilvl w:val="0"/>
          <w:numId w:val="5"/>
        </w:numPr>
        <w:spacing w:line="22" w:lineRule="atLeast"/>
        <w:rPr>
          <w:rFonts w:ascii="Arial" w:hAnsi="Arial" w:cs="Arial"/>
          <w:sz w:val="20"/>
          <w:szCs w:val="20"/>
        </w:rPr>
      </w:pPr>
      <w:bookmarkStart w:id="6" w:name="_Hlk103339103"/>
      <w:r w:rsidRPr="00177A7D">
        <w:rPr>
          <w:rFonts w:ascii="Arial" w:hAnsi="Arial" w:cs="Arial"/>
          <w:sz w:val="20"/>
          <w:szCs w:val="20"/>
        </w:rPr>
        <w:t>Przy wyborze oferty Zamawiający będzie kierował się następującymi kryteriami</w:t>
      </w:r>
      <w:bookmarkEnd w:id="6"/>
      <w:r w:rsidRPr="00177A7D">
        <w:rPr>
          <w:rFonts w:ascii="Arial" w:hAnsi="Arial" w:cs="Arial"/>
          <w:sz w:val="20"/>
          <w:szCs w:val="20"/>
        </w:rPr>
        <w:t>:</w:t>
      </w:r>
    </w:p>
    <w:p w14:paraId="14AE72D1" w14:textId="10F397EC" w:rsidR="00FC12A7" w:rsidRDefault="00FC12A7" w:rsidP="000639E3">
      <w:pPr>
        <w:tabs>
          <w:tab w:val="left" w:pos="1418"/>
        </w:tabs>
        <w:spacing w:line="22" w:lineRule="atLeast"/>
        <w:rPr>
          <w:rFonts w:ascii="Arial" w:hAnsi="Arial" w:cs="Arial"/>
        </w:rPr>
      </w:pPr>
    </w:p>
    <w:p w14:paraId="6C17EF94" w14:textId="6D4EFF78" w:rsidR="00CC5412" w:rsidRDefault="00CC5412" w:rsidP="000639E3">
      <w:pPr>
        <w:tabs>
          <w:tab w:val="left" w:pos="1418"/>
        </w:tabs>
        <w:spacing w:line="22" w:lineRule="atLeast"/>
        <w:rPr>
          <w:rFonts w:ascii="Arial" w:hAnsi="Arial" w:cs="Arial"/>
        </w:rPr>
      </w:pPr>
    </w:p>
    <w:p w14:paraId="0AAB7E6E" w14:textId="701E01B9" w:rsidR="00CC5412" w:rsidRDefault="00CC5412" w:rsidP="000639E3">
      <w:pPr>
        <w:tabs>
          <w:tab w:val="left" w:pos="1418"/>
        </w:tabs>
        <w:spacing w:line="22" w:lineRule="atLeast"/>
        <w:rPr>
          <w:rFonts w:ascii="Arial" w:hAnsi="Arial" w:cs="Arial"/>
        </w:rPr>
      </w:pPr>
    </w:p>
    <w:p w14:paraId="4A350626" w14:textId="77777777" w:rsidR="00CC5412" w:rsidRPr="00177A7D" w:rsidRDefault="00CC5412"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0639E3">
            <w:pPr>
              <w:spacing w:line="22" w:lineRule="atLeast"/>
              <w:jc w:val="center"/>
              <w:rPr>
                <w:rFonts w:ascii="Arial" w:hAnsi="Arial" w:cs="Arial"/>
              </w:rPr>
            </w:pPr>
            <w:r w:rsidRPr="00177A7D">
              <w:rPr>
                <w:rFonts w:ascii="Arial" w:hAnsi="Arial" w:cs="Arial"/>
              </w:rPr>
              <w:lastRenderedPageBreak/>
              <w:t>LP</w:t>
            </w:r>
          </w:p>
        </w:tc>
        <w:tc>
          <w:tcPr>
            <w:tcW w:w="2446" w:type="dxa"/>
            <w:shd w:val="clear" w:color="auto" w:fill="F3F3F3"/>
            <w:vAlign w:val="center"/>
          </w:tcPr>
          <w:p w14:paraId="1A9A35D5" w14:textId="77777777" w:rsidR="00FC12A7" w:rsidRPr="00177A7D" w:rsidRDefault="00FC12A7" w:rsidP="000639E3">
            <w:pPr>
              <w:spacing w:line="22" w:lineRule="atLeast"/>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0639E3">
            <w:pPr>
              <w:spacing w:line="22" w:lineRule="atLeast"/>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0639E3">
            <w:pPr>
              <w:spacing w:line="22" w:lineRule="atLeast"/>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E82A87" w:rsidRDefault="00FC12A7" w:rsidP="000639E3">
            <w:pPr>
              <w:spacing w:line="22" w:lineRule="atLeast"/>
              <w:jc w:val="center"/>
              <w:rPr>
                <w:rFonts w:ascii="Arial" w:hAnsi="Arial" w:cs="Arial"/>
              </w:rPr>
            </w:pPr>
            <w:r w:rsidRPr="00E82A87">
              <w:rPr>
                <w:rFonts w:ascii="Arial" w:hAnsi="Arial" w:cs="Arial"/>
              </w:rPr>
              <w:t>1</w:t>
            </w:r>
          </w:p>
        </w:tc>
        <w:tc>
          <w:tcPr>
            <w:tcW w:w="2446" w:type="dxa"/>
            <w:vAlign w:val="center"/>
          </w:tcPr>
          <w:p w14:paraId="027B3D74" w14:textId="77777777" w:rsidR="00FC12A7" w:rsidRPr="00E82A87" w:rsidRDefault="00FC12A7" w:rsidP="000639E3">
            <w:pPr>
              <w:spacing w:line="22" w:lineRule="atLeast"/>
              <w:jc w:val="center"/>
              <w:rPr>
                <w:rFonts w:ascii="Arial" w:hAnsi="Arial" w:cs="Arial"/>
              </w:rPr>
            </w:pPr>
            <w:r w:rsidRPr="00E82A87">
              <w:rPr>
                <w:rFonts w:ascii="Arial" w:hAnsi="Arial" w:cs="Arial"/>
              </w:rPr>
              <w:t>Cena</w:t>
            </w:r>
          </w:p>
        </w:tc>
        <w:tc>
          <w:tcPr>
            <w:tcW w:w="992" w:type="dxa"/>
            <w:vAlign w:val="center"/>
          </w:tcPr>
          <w:p w14:paraId="4CF129DC" w14:textId="68D79E29" w:rsidR="00FC12A7" w:rsidRPr="00E82A87" w:rsidRDefault="00E82A87" w:rsidP="000639E3">
            <w:pPr>
              <w:spacing w:line="22" w:lineRule="atLeast"/>
              <w:jc w:val="center"/>
              <w:rPr>
                <w:rFonts w:ascii="Arial" w:hAnsi="Arial" w:cs="Arial"/>
              </w:rPr>
            </w:pPr>
            <w:r w:rsidRPr="00E82A87">
              <w:rPr>
                <w:rFonts w:ascii="Arial" w:hAnsi="Arial" w:cs="Arial"/>
              </w:rPr>
              <w:t>10</w:t>
            </w:r>
            <w:r w:rsidR="00FC12A7" w:rsidRPr="00E82A87">
              <w:rPr>
                <w:rFonts w:ascii="Arial" w:hAnsi="Arial" w:cs="Arial"/>
              </w:rPr>
              <w:t>0</w:t>
            </w:r>
          </w:p>
        </w:tc>
        <w:tc>
          <w:tcPr>
            <w:tcW w:w="5812" w:type="dxa"/>
            <w:vAlign w:val="center"/>
          </w:tcPr>
          <w:p w14:paraId="5ADFC8E5" w14:textId="77777777" w:rsidR="00FC12A7" w:rsidRPr="00E82A87" w:rsidRDefault="00FC12A7" w:rsidP="000639E3">
            <w:pPr>
              <w:spacing w:line="22" w:lineRule="atLeast"/>
              <w:rPr>
                <w:rFonts w:ascii="Arial" w:hAnsi="Arial" w:cs="Arial"/>
              </w:rPr>
            </w:pPr>
            <w:r w:rsidRPr="00E82A87">
              <w:rPr>
                <w:rFonts w:ascii="Arial" w:hAnsi="Arial" w:cs="Arial"/>
              </w:rPr>
              <w:t>Najniższa cena spośród ważnych ofert</w:t>
            </w:r>
          </w:p>
          <w:p w14:paraId="562AE037" w14:textId="269A47A0" w:rsidR="00FC12A7" w:rsidRPr="00E82A87" w:rsidRDefault="00FC12A7" w:rsidP="000639E3">
            <w:pPr>
              <w:spacing w:line="22" w:lineRule="atLeast"/>
              <w:rPr>
                <w:rFonts w:ascii="Arial" w:hAnsi="Arial" w:cs="Arial"/>
              </w:rPr>
            </w:pPr>
            <w:r w:rsidRPr="00E82A87">
              <w:rPr>
                <w:rFonts w:ascii="Arial" w:hAnsi="Arial" w:cs="Arial"/>
              </w:rPr>
              <w:t xml:space="preserve">---------------------------------------------------- X </w:t>
            </w:r>
            <w:r w:rsidR="00E82A87" w:rsidRPr="00E82A87">
              <w:rPr>
                <w:rFonts w:ascii="Arial" w:hAnsi="Arial" w:cs="Arial"/>
              </w:rPr>
              <w:t>10</w:t>
            </w:r>
            <w:r w:rsidRPr="00E82A87">
              <w:rPr>
                <w:rFonts w:ascii="Arial" w:hAnsi="Arial" w:cs="Arial"/>
              </w:rPr>
              <w:t>0</w:t>
            </w:r>
          </w:p>
          <w:p w14:paraId="45E894D1" w14:textId="77777777" w:rsidR="00FC12A7" w:rsidRPr="00E82A87" w:rsidRDefault="00FC12A7" w:rsidP="000639E3">
            <w:pPr>
              <w:spacing w:line="22" w:lineRule="atLeast"/>
              <w:rPr>
                <w:rFonts w:ascii="Arial" w:hAnsi="Arial" w:cs="Arial"/>
              </w:rPr>
            </w:pPr>
            <w:r w:rsidRPr="00E82A87">
              <w:rPr>
                <w:rFonts w:ascii="Arial" w:hAnsi="Arial" w:cs="Arial"/>
              </w:rPr>
              <w:t>Cena badanej oferty</w:t>
            </w:r>
          </w:p>
        </w:tc>
      </w:tr>
    </w:tbl>
    <w:p w14:paraId="56AE38E0" w14:textId="77777777" w:rsidR="00FC12A7" w:rsidRPr="00177A7D" w:rsidRDefault="00FC12A7" w:rsidP="000639E3">
      <w:pPr>
        <w:tabs>
          <w:tab w:val="left" w:pos="1418"/>
        </w:tabs>
        <w:spacing w:line="22" w:lineRule="atLeast"/>
        <w:rPr>
          <w:rFonts w:ascii="Arial" w:hAnsi="Arial" w:cs="Arial"/>
        </w:rPr>
      </w:pPr>
    </w:p>
    <w:p w14:paraId="74C8CA3F" w14:textId="77777777" w:rsidR="00FC12A7" w:rsidRPr="00177A7D" w:rsidRDefault="00FC12A7" w:rsidP="000859C4">
      <w:pPr>
        <w:widowControl w:val="0"/>
        <w:numPr>
          <w:ilvl w:val="0"/>
          <w:numId w:val="5"/>
        </w:numPr>
        <w:autoSpaceDE w:val="0"/>
        <w:autoSpaceDN w:val="0"/>
        <w:adjustRightInd w:val="0"/>
        <w:spacing w:line="22" w:lineRule="atLeast"/>
        <w:rPr>
          <w:rFonts w:ascii="Arial" w:hAnsi="Arial" w:cs="Arial"/>
        </w:rPr>
      </w:pPr>
      <w:r w:rsidRPr="00177A7D">
        <w:rPr>
          <w:rFonts w:ascii="Arial" w:hAnsi="Arial" w:cs="Arial"/>
        </w:rPr>
        <w:t>Wynik:</w:t>
      </w:r>
    </w:p>
    <w:p w14:paraId="5603BE7C" w14:textId="77777777" w:rsidR="00FC12A7" w:rsidRPr="00177A7D" w:rsidRDefault="00FC12A7" w:rsidP="000639E3">
      <w:pPr>
        <w:pStyle w:val="FR1"/>
        <w:autoSpaceDE w:val="0"/>
        <w:autoSpaceDN w:val="0"/>
        <w:adjustRightInd w:val="0"/>
        <w:spacing w:line="22" w:lineRule="atLeast"/>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0639E3">
            <w:pPr>
              <w:spacing w:line="22" w:lineRule="atLeast"/>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0639E3">
      <w:pPr>
        <w:pStyle w:val="Tekstprzypisudolnego"/>
        <w:spacing w:line="22" w:lineRule="atLeast"/>
        <w:rPr>
          <w:rFonts w:ascii="Arial" w:hAnsi="Arial" w:cs="Arial"/>
        </w:rPr>
      </w:pPr>
    </w:p>
    <w:p w14:paraId="755DEB03" w14:textId="77777777" w:rsidR="00FC12A7" w:rsidRPr="00177A7D" w:rsidRDefault="00FC12A7" w:rsidP="000639E3">
      <w:pPr>
        <w:pStyle w:val="Tekstprzypisudolnego"/>
        <w:spacing w:line="22" w:lineRule="atLeast"/>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4A5102">
      <w:pPr>
        <w:pStyle w:val="Akapitzlist"/>
        <w:widowControl w:val="0"/>
        <w:numPr>
          <w:ilvl w:val="0"/>
          <w:numId w:val="19"/>
        </w:numPr>
        <w:autoSpaceDE w:val="0"/>
        <w:autoSpaceDN w:val="0"/>
        <w:adjustRightInd w:val="0"/>
        <w:spacing w:line="22" w:lineRule="atLeast"/>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4A5102">
      <w:pPr>
        <w:pStyle w:val="Akapitzlist"/>
        <w:widowControl w:val="0"/>
        <w:numPr>
          <w:ilvl w:val="0"/>
          <w:numId w:val="19"/>
        </w:numPr>
        <w:autoSpaceDE w:val="0"/>
        <w:autoSpaceDN w:val="0"/>
        <w:adjustRightInd w:val="0"/>
        <w:spacing w:line="22" w:lineRule="atLeast"/>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0639E3">
            <w:pPr>
              <w:tabs>
                <w:tab w:val="left" w:pos="885"/>
              </w:tabs>
              <w:spacing w:line="22" w:lineRule="atLeast"/>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0639E3">
      <w:pPr>
        <w:spacing w:line="22" w:lineRule="atLeast"/>
        <w:rPr>
          <w:rFonts w:ascii="Arial" w:hAnsi="Arial" w:cs="Arial"/>
        </w:rPr>
      </w:pPr>
    </w:p>
    <w:p w14:paraId="024F89CF"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Odwołanie przysługuje na:</w:t>
      </w:r>
    </w:p>
    <w:p w14:paraId="40667D73" w14:textId="77777777" w:rsidR="00FC12A7" w:rsidRPr="00177A7D" w:rsidRDefault="00FC12A7" w:rsidP="004A5102">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4A5102">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4A5102">
      <w:pPr>
        <w:pStyle w:val="Akapitzlist"/>
        <w:numPr>
          <w:ilvl w:val="0"/>
          <w:numId w:val="20"/>
        </w:numPr>
        <w:shd w:val="clear" w:color="auto" w:fill="FFFFFF"/>
        <w:spacing w:line="22" w:lineRule="atLeast"/>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Postępowanie skargowe</w:t>
      </w:r>
    </w:p>
    <w:p w14:paraId="3470BFB2" w14:textId="77777777" w:rsidR="00FC12A7" w:rsidRPr="00177A7D" w:rsidRDefault="00FC12A7" w:rsidP="004A5102">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 xml:space="preserve">Na orzeczenie Izby oraz postanowienie Prezesa Izby, o którym mowa w art. 519 ust. 1 ustawy </w:t>
      </w:r>
      <w:proofErr w:type="spellStart"/>
      <w:r w:rsidRPr="00177A7D">
        <w:rPr>
          <w:rFonts w:ascii="Arial" w:hAnsi="Arial" w:cs="Arial"/>
          <w:bCs/>
          <w:sz w:val="20"/>
        </w:rPr>
        <w:t>Pzp</w:t>
      </w:r>
      <w:proofErr w:type="spellEnd"/>
      <w:r w:rsidRPr="00177A7D">
        <w:rPr>
          <w:rFonts w:ascii="Arial" w:hAnsi="Arial" w:cs="Arial"/>
          <w:bCs/>
          <w:sz w:val="20"/>
        </w:rPr>
        <w:t>, stronom oraz uczestnikom postępowania odwoławczego przysługuje skarga do sądu.</w:t>
      </w:r>
    </w:p>
    <w:p w14:paraId="6476E3F5" w14:textId="77777777" w:rsidR="00FC12A7" w:rsidRPr="00177A7D" w:rsidRDefault="00FC12A7" w:rsidP="004A5102">
      <w:pPr>
        <w:pStyle w:val="FR1"/>
        <w:numPr>
          <w:ilvl w:val="0"/>
          <w:numId w:val="21"/>
        </w:numPr>
        <w:autoSpaceDE w:val="0"/>
        <w:autoSpaceDN w:val="0"/>
        <w:adjustRightInd w:val="0"/>
        <w:spacing w:line="22" w:lineRule="atLeast"/>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177A7D" w:rsidRDefault="00FC12A7" w:rsidP="000859C4">
      <w:pPr>
        <w:numPr>
          <w:ilvl w:val="2"/>
          <w:numId w:val="7"/>
        </w:numPr>
        <w:spacing w:line="22" w:lineRule="atLeast"/>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177A7D" w:rsidRDefault="00AA30EF" w:rsidP="000639E3">
      <w:pPr>
        <w:autoSpaceDE w:val="0"/>
        <w:autoSpaceDN w:val="0"/>
        <w:adjustRightInd w:val="0"/>
        <w:spacing w:line="22" w:lineRule="atLeast"/>
        <w:jc w:val="both"/>
        <w:rPr>
          <w:rFonts w:ascii="Arial" w:hAnsi="Arial" w:cs="Arial"/>
        </w:rPr>
      </w:pPr>
      <w:r w:rsidRPr="00E82A87">
        <w:rPr>
          <w:rFonts w:ascii="Arial" w:hAnsi="Arial" w:cs="Arial"/>
        </w:rPr>
        <w:t>Zamawiający nie określa warunków udziału w postępowaniu.</w:t>
      </w:r>
    </w:p>
    <w:p w14:paraId="6C4074BF" w14:textId="77777777" w:rsidR="00AA30EF" w:rsidRPr="00177A7D"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0639E3">
            <w:pPr>
              <w:spacing w:line="22" w:lineRule="atLeast"/>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0639E3">
      <w:pPr>
        <w:pStyle w:val="Tekstprzypisudolnego"/>
        <w:spacing w:line="22" w:lineRule="atLeast"/>
        <w:rPr>
          <w:rFonts w:ascii="Arial" w:hAnsi="Arial" w:cs="Arial"/>
        </w:rPr>
      </w:pPr>
    </w:p>
    <w:p w14:paraId="533065CA" w14:textId="19F6237F" w:rsidR="006216A4" w:rsidRPr="00177A7D" w:rsidRDefault="006216A4" w:rsidP="004A5102">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7"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12BC7DB4" w:rsidR="006216A4" w:rsidRPr="00177A7D" w:rsidRDefault="006216A4" w:rsidP="004A5102">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642F2F91" w:rsidR="006216A4" w:rsidRPr="00177A7D" w:rsidRDefault="006216A4" w:rsidP="004A5102">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0140AAF7" w:rsidR="006216A4" w:rsidRPr="00177A7D" w:rsidRDefault="006216A4" w:rsidP="004A5102">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28EB7EAD" w:rsidR="006216A4" w:rsidRPr="00177A7D" w:rsidRDefault="006216A4" w:rsidP="004A5102">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4A5102">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177A7D" w:rsidRDefault="00207E5C" w:rsidP="004A5102">
      <w:pPr>
        <w:pStyle w:val="Akapitzlist"/>
        <w:widowControl w:val="0"/>
        <w:numPr>
          <w:ilvl w:val="0"/>
          <w:numId w:val="15"/>
        </w:numPr>
        <w:autoSpaceDE w:val="0"/>
        <w:autoSpaceDN w:val="0"/>
        <w:adjustRightInd w:val="0"/>
        <w:spacing w:line="22" w:lineRule="atLeast"/>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w:t>
      </w:r>
      <w:proofErr w:type="spellStart"/>
      <w:r w:rsidR="006C7654" w:rsidRPr="00177A7D">
        <w:rPr>
          <w:rFonts w:ascii="Arial" w:hAnsi="Arial" w:cs="Arial"/>
        </w:rPr>
        <w:t>Pzp</w:t>
      </w:r>
      <w:proofErr w:type="spellEnd"/>
      <w:r w:rsidRPr="00177A7D">
        <w:rPr>
          <w:rFonts w:ascii="Arial" w:hAnsi="Arial" w:cs="Arial"/>
        </w:rPr>
        <w:t xml:space="preserve">, o braku przynależności do tej </w:t>
      </w:r>
      <w:r w:rsidRPr="00177A7D">
        <w:rPr>
          <w:rFonts w:ascii="Arial" w:hAnsi="Arial" w:cs="Arial"/>
        </w:rPr>
        <w:lastRenderedPageBreak/>
        <w:t>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4A5102">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177A7D">
        <w:rPr>
          <w:rFonts w:ascii="Arial" w:hAnsi="Arial" w:cs="Arial"/>
        </w:rPr>
        <w:t>Pzp</w:t>
      </w:r>
      <w:proofErr w:type="spellEnd"/>
      <w:r w:rsidRPr="00177A7D">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4A5102">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67B94C4C" w:rsidR="0069249C" w:rsidRPr="00177A7D" w:rsidRDefault="0069249C" w:rsidP="004A5102">
      <w:pPr>
        <w:pStyle w:val="Akapitzlist"/>
        <w:widowControl w:val="0"/>
        <w:numPr>
          <w:ilvl w:val="0"/>
          <w:numId w:val="16"/>
        </w:numPr>
        <w:autoSpaceDE w:val="0"/>
        <w:autoSpaceDN w:val="0"/>
        <w:adjustRightInd w:val="0"/>
        <w:spacing w:line="22" w:lineRule="atLeast"/>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w:t>
      </w:r>
      <w:proofErr w:type="spellStart"/>
      <w:r w:rsidRPr="00177A7D">
        <w:rPr>
          <w:rFonts w:ascii="Arial" w:hAnsi="Arial" w:cs="Arial"/>
        </w:rPr>
        <w:t>Pzp</w:t>
      </w:r>
      <w:proofErr w:type="spellEnd"/>
      <w:r w:rsidRPr="00177A7D">
        <w:rPr>
          <w:rFonts w:ascii="Arial" w:hAnsi="Arial" w:cs="Arial"/>
        </w:rPr>
        <w:t xml:space="preserve"> oraz dotyczące podwykonawców, składane są w oryginale.</w:t>
      </w:r>
    </w:p>
    <w:bookmarkEnd w:id="7"/>
    <w:p w14:paraId="5B092751" w14:textId="77777777" w:rsidR="00E333A0" w:rsidRPr="00177A7D"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0639E3">
            <w:pPr>
              <w:spacing w:line="22" w:lineRule="atLeast"/>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0639E3">
      <w:pPr>
        <w:spacing w:line="22" w:lineRule="atLeast"/>
        <w:jc w:val="both"/>
        <w:rPr>
          <w:rFonts w:ascii="Arial" w:hAnsi="Arial" w:cs="Arial"/>
        </w:rPr>
      </w:pPr>
    </w:p>
    <w:p w14:paraId="50A08642" w14:textId="138DB625" w:rsidR="00265EF9" w:rsidRPr="00177A7D" w:rsidRDefault="00265EF9"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0639E3">
            <w:pPr>
              <w:spacing w:line="22" w:lineRule="atLeast"/>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0639E3">
      <w:pPr>
        <w:pStyle w:val="FR1"/>
        <w:widowControl/>
        <w:tabs>
          <w:tab w:val="left" w:pos="1418"/>
        </w:tabs>
        <w:spacing w:line="22" w:lineRule="atLeast"/>
        <w:rPr>
          <w:rFonts w:ascii="Arial" w:hAnsi="Arial" w:cs="Arial"/>
          <w:sz w:val="20"/>
        </w:rPr>
      </w:pPr>
    </w:p>
    <w:p w14:paraId="775A8EA5" w14:textId="77777777" w:rsidR="00543B91" w:rsidRPr="00177A7D" w:rsidRDefault="00543B91" w:rsidP="000639E3">
      <w:pPr>
        <w:pStyle w:val="FR1"/>
        <w:autoSpaceDE w:val="0"/>
        <w:autoSpaceDN w:val="0"/>
        <w:adjustRightInd w:val="0"/>
        <w:spacing w:line="22" w:lineRule="atLeast"/>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0639E3">
      <w:pPr>
        <w:pStyle w:val="FR1"/>
        <w:autoSpaceDE w:val="0"/>
        <w:autoSpaceDN w:val="0"/>
        <w:adjustRightInd w:val="0"/>
        <w:spacing w:line="22" w:lineRule="atLeast"/>
        <w:rPr>
          <w:rFonts w:ascii="Arial" w:hAnsi="Arial" w:cs="Arial"/>
          <w:sz w:val="20"/>
        </w:rPr>
      </w:pPr>
    </w:p>
    <w:tbl>
      <w:tblPr>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CC5412">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A042D4" w14:textId="77777777" w:rsidR="00D05B35" w:rsidRPr="00177A7D" w:rsidRDefault="00D05B35" w:rsidP="000639E3">
            <w:pPr>
              <w:spacing w:line="22" w:lineRule="atLeast"/>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0639E3">
      <w:pPr>
        <w:spacing w:line="22" w:lineRule="atLeast"/>
        <w:rPr>
          <w:rFonts w:ascii="Arial" w:hAnsi="Arial" w:cs="Arial"/>
        </w:rPr>
      </w:pPr>
    </w:p>
    <w:p w14:paraId="69D38A78" w14:textId="77777777" w:rsidR="00D05B35" w:rsidRPr="00177A7D" w:rsidRDefault="00D05B35" w:rsidP="00253093">
      <w:pPr>
        <w:spacing w:line="22" w:lineRule="atLeast"/>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3"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64F46E84" w:rsidR="00D05B35" w:rsidRPr="00E82A87"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82A87">
        <w:rPr>
          <w:rFonts w:ascii="Arial" w:hAnsi="Arial" w:cs="Arial"/>
        </w:rPr>
        <w:t>Pani/Pana dane osobowe przetwarzane będą na podstawie art. 6 ust. 1 lit. c RODO w celu związanym z postępowaniem o udzielenie zamówienia publicznego na dostawę „</w:t>
      </w:r>
      <w:r w:rsidR="00E82A87" w:rsidRPr="00E82A87">
        <w:rPr>
          <w:rFonts w:ascii="Arial" w:hAnsi="Arial" w:cs="Arial"/>
        </w:rPr>
        <w:t>gazów medycznych wraz z dzierżawą urządzeń do ich magazynowania</w:t>
      </w:r>
      <w:r w:rsidRPr="00E82A87">
        <w:rPr>
          <w:rFonts w:ascii="Arial" w:hAnsi="Arial" w:cs="Arial"/>
        </w:rPr>
        <w:t xml:space="preserve">”, prowadzonym w trybie </w:t>
      </w:r>
      <w:r w:rsidR="003F346E" w:rsidRPr="00E82A87">
        <w:rPr>
          <w:rFonts w:ascii="Arial" w:hAnsi="Arial" w:cs="Arial"/>
        </w:rPr>
        <w:t>podstawowym</w:t>
      </w:r>
      <w:r w:rsidRPr="00E82A87">
        <w:rPr>
          <w:rFonts w:ascii="Arial" w:hAnsi="Arial" w:cs="Arial"/>
        </w:rPr>
        <w:t>;</w:t>
      </w:r>
    </w:p>
    <w:p w14:paraId="2856957D" w14:textId="77777777" w:rsidR="00D05B35" w:rsidRPr="00177A7D"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odbiorcami Pani/Pana danych osobowych będą osoby lub podmioty, którym udostępniona zostanie dokumentacja postępowania w oparciu o art. 18 oraz art. 74 ustawy </w:t>
      </w:r>
      <w:proofErr w:type="spellStart"/>
      <w:r w:rsidRPr="00177A7D">
        <w:rPr>
          <w:rFonts w:ascii="Arial" w:hAnsi="Arial" w:cs="Arial"/>
        </w:rPr>
        <w:t>Pzp</w:t>
      </w:r>
      <w:proofErr w:type="spellEnd"/>
      <w:r w:rsidR="00D05B35" w:rsidRPr="00177A7D">
        <w:rPr>
          <w:rFonts w:ascii="Arial" w:hAnsi="Arial" w:cs="Arial"/>
        </w:rPr>
        <w:t>;</w:t>
      </w:r>
    </w:p>
    <w:p w14:paraId="1CB1A4D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177A7D">
        <w:rPr>
          <w:rFonts w:ascii="Arial" w:hAnsi="Arial" w:cs="Arial"/>
        </w:rPr>
        <w:t>Pzp</w:t>
      </w:r>
      <w:proofErr w:type="spellEnd"/>
      <w:r w:rsidRPr="00177A7D">
        <w:rPr>
          <w:rFonts w:ascii="Arial" w:hAnsi="Arial" w:cs="Arial"/>
        </w:rPr>
        <w:t>;</w:t>
      </w:r>
    </w:p>
    <w:p w14:paraId="5AD9EE7D"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6F39C807" w:rsidR="00DD7315" w:rsidRDefault="00DD7315" w:rsidP="000639E3">
      <w:pPr>
        <w:spacing w:line="22" w:lineRule="atLeast"/>
        <w:rPr>
          <w:rFonts w:ascii="Arial" w:hAnsi="Arial" w:cs="Arial"/>
        </w:rPr>
      </w:pPr>
    </w:p>
    <w:p w14:paraId="16BBA7C9" w14:textId="38208B95" w:rsidR="00CC5412" w:rsidRDefault="00CC5412" w:rsidP="000639E3">
      <w:pPr>
        <w:spacing w:line="22" w:lineRule="atLeast"/>
        <w:rPr>
          <w:rFonts w:ascii="Arial" w:hAnsi="Arial" w:cs="Arial"/>
        </w:rPr>
      </w:pPr>
    </w:p>
    <w:p w14:paraId="5397AA7F" w14:textId="77777777" w:rsidR="00CC5412" w:rsidRPr="00177A7D" w:rsidRDefault="00CC5412"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0639E3">
            <w:pPr>
              <w:spacing w:line="22" w:lineRule="atLeast"/>
              <w:rPr>
                <w:rFonts w:ascii="Arial" w:hAnsi="Arial" w:cs="Arial"/>
              </w:rPr>
            </w:pPr>
            <w:r w:rsidRPr="00177A7D">
              <w:rPr>
                <w:rFonts w:ascii="Arial" w:hAnsi="Arial" w:cs="Arial"/>
              </w:rPr>
              <w:lastRenderedPageBreak/>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177A7D" w:rsidRDefault="0017588B" w:rsidP="004A510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4A510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color w:val="333333"/>
          <w:sz w:val="20"/>
          <w:shd w:val="clear" w:color="auto" w:fill="FFFFFF"/>
        </w:rPr>
        <w:t xml:space="preserve">Zamawiający nie przewiduje udzielenia zamówień, o których mowa w art. 214 ust. 1 pkt 7 i 8 ustawy </w:t>
      </w:r>
      <w:proofErr w:type="spellStart"/>
      <w:r w:rsidRPr="00177A7D">
        <w:rPr>
          <w:rFonts w:ascii="Arial" w:hAnsi="Arial" w:cs="Arial"/>
          <w:color w:val="333333"/>
          <w:sz w:val="20"/>
          <w:shd w:val="clear" w:color="auto" w:fill="FFFFFF"/>
        </w:rPr>
        <w:t>Pzp</w:t>
      </w:r>
      <w:proofErr w:type="spellEnd"/>
      <w:r w:rsidRPr="00177A7D">
        <w:rPr>
          <w:rFonts w:ascii="Arial" w:hAnsi="Arial" w:cs="Arial"/>
          <w:color w:val="333333"/>
          <w:sz w:val="20"/>
          <w:shd w:val="clear" w:color="auto" w:fill="FFFFFF"/>
        </w:rPr>
        <w:t>.</w:t>
      </w:r>
    </w:p>
    <w:p w14:paraId="0DA83E40" w14:textId="77777777" w:rsidR="0017588B" w:rsidRPr="00177A7D" w:rsidRDefault="0017588B" w:rsidP="004A510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4A510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4A5102">
      <w:pPr>
        <w:pStyle w:val="FR1"/>
        <w:numPr>
          <w:ilvl w:val="0"/>
          <w:numId w:val="23"/>
        </w:numPr>
        <w:autoSpaceDE w:val="0"/>
        <w:autoSpaceDN w:val="0"/>
        <w:adjustRightInd w:val="0"/>
        <w:spacing w:line="22" w:lineRule="atLeast"/>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7FCE14AA" w14:textId="77777777" w:rsidR="0017588B" w:rsidRPr="00691A67" w:rsidRDefault="00AF3C34" w:rsidP="004A5102">
      <w:pPr>
        <w:pStyle w:val="FR1"/>
        <w:numPr>
          <w:ilvl w:val="0"/>
          <w:numId w:val="23"/>
        </w:numPr>
        <w:autoSpaceDE w:val="0"/>
        <w:autoSpaceDN w:val="0"/>
        <w:adjustRightInd w:val="0"/>
        <w:spacing w:line="22" w:lineRule="atLeast"/>
        <w:rPr>
          <w:rFonts w:ascii="Arial" w:hAnsi="Arial" w:cs="Arial"/>
          <w:sz w:val="20"/>
        </w:rPr>
      </w:pPr>
      <w:r w:rsidRPr="00691A67">
        <w:rPr>
          <w:rFonts w:ascii="Arial" w:hAnsi="Arial" w:cs="Arial"/>
          <w:sz w:val="20"/>
        </w:rPr>
        <w:t>Zamawiający nie stawia wymagań w zakresie zatrudnienia przez Wykonawcę osób na podstawie stosunku pracy.</w:t>
      </w:r>
    </w:p>
    <w:p w14:paraId="1682A5D3" w14:textId="77777777" w:rsidR="0017588B" w:rsidRPr="00177A7D"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0639E3">
            <w:pPr>
              <w:spacing w:line="22" w:lineRule="atLeast"/>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0639E3">
      <w:pPr>
        <w:tabs>
          <w:tab w:val="left" w:pos="1418"/>
        </w:tabs>
        <w:spacing w:line="22" w:lineRule="atLeast"/>
        <w:rPr>
          <w:rFonts w:ascii="Arial" w:hAnsi="Arial" w:cs="Arial"/>
        </w:rPr>
      </w:pPr>
    </w:p>
    <w:p w14:paraId="04760059" w14:textId="69B07046" w:rsidR="00401E2E" w:rsidRPr="00E82A87" w:rsidRDefault="00E82A87" w:rsidP="00401E2E">
      <w:pPr>
        <w:numPr>
          <w:ilvl w:val="0"/>
          <w:numId w:val="8"/>
        </w:numPr>
        <w:spacing w:line="22" w:lineRule="atLeast"/>
        <w:rPr>
          <w:rFonts w:ascii="Arial" w:hAnsi="Arial" w:cs="Arial"/>
        </w:rPr>
      </w:pPr>
      <w:r w:rsidRPr="00E82A87">
        <w:rPr>
          <w:rFonts w:ascii="Arial" w:hAnsi="Arial" w:cs="Arial"/>
        </w:rPr>
        <w:t>Formularz oferty</w:t>
      </w:r>
      <w:r w:rsidR="00401E2E" w:rsidRPr="00E82A87">
        <w:rPr>
          <w:rFonts w:ascii="Arial" w:hAnsi="Arial" w:cs="Arial"/>
        </w:rPr>
        <w:t>.</w:t>
      </w:r>
    </w:p>
    <w:p w14:paraId="40ADD120" w14:textId="59BB5207" w:rsidR="00401E2E" w:rsidRPr="00E82A87" w:rsidRDefault="00401E2E" w:rsidP="00401E2E">
      <w:pPr>
        <w:numPr>
          <w:ilvl w:val="0"/>
          <w:numId w:val="8"/>
        </w:numPr>
        <w:spacing w:line="22" w:lineRule="atLeast"/>
        <w:rPr>
          <w:rFonts w:ascii="Arial" w:hAnsi="Arial" w:cs="Arial"/>
        </w:rPr>
      </w:pPr>
      <w:r w:rsidRPr="00E82A87">
        <w:rPr>
          <w:rFonts w:ascii="Arial" w:hAnsi="Arial" w:cs="Arial"/>
        </w:rPr>
        <w:t>Opis przedmiotu zamówienia</w:t>
      </w:r>
    </w:p>
    <w:p w14:paraId="3DF816D9" w14:textId="77777777" w:rsidR="00401E2E" w:rsidRPr="00E82A87" w:rsidRDefault="00401E2E" w:rsidP="00401E2E">
      <w:pPr>
        <w:numPr>
          <w:ilvl w:val="0"/>
          <w:numId w:val="8"/>
        </w:numPr>
        <w:spacing w:line="22" w:lineRule="atLeast"/>
        <w:rPr>
          <w:rFonts w:ascii="Arial" w:hAnsi="Arial" w:cs="Arial"/>
        </w:rPr>
      </w:pPr>
      <w:r w:rsidRPr="00E82A87">
        <w:rPr>
          <w:rFonts w:ascii="Arial" w:hAnsi="Arial" w:cs="Arial"/>
        </w:rPr>
        <w:t>Projekt umowy.</w:t>
      </w:r>
    </w:p>
    <w:p w14:paraId="24409886" w14:textId="71D403C9" w:rsidR="00401E2E" w:rsidRPr="00E82A87" w:rsidRDefault="00401E2E" w:rsidP="00401E2E">
      <w:pPr>
        <w:numPr>
          <w:ilvl w:val="0"/>
          <w:numId w:val="8"/>
        </w:numPr>
        <w:spacing w:line="22" w:lineRule="atLeast"/>
        <w:rPr>
          <w:rFonts w:ascii="Arial" w:hAnsi="Arial" w:cs="Arial"/>
        </w:rPr>
      </w:pPr>
      <w:r w:rsidRPr="00E82A87">
        <w:rPr>
          <w:rFonts w:ascii="Arial" w:hAnsi="Arial" w:cs="Arial"/>
        </w:rPr>
        <w:t xml:space="preserve">Wzór oświadczenia składanego na podstawie art. 125 ustawy </w:t>
      </w:r>
      <w:proofErr w:type="spellStart"/>
      <w:r w:rsidRPr="00E82A87">
        <w:rPr>
          <w:rFonts w:ascii="Arial" w:hAnsi="Arial" w:cs="Arial"/>
        </w:rPr>
        <w:t>Pzp</w:t>
      </w:r>
      <w:proofErr w:type="spellEnd"/>
      <w:r w:rsidRPr="00E82A87">
        <w:rPr>
          <w:rFonts w:ascii="Arial" w:hAnsi="Arial" w:cs="Arial"/>
        </w:rPr>
        <w:t>. dotyczące przesłanek wykluczenia z postępowania</w:t>
      </w:r>
      <w:r w:rsidR="00A029C3" w:rsidRPr="00E82A87">
        <w:rPr>
          <w:rFonts w:ascii="Arial" w:hAnsi="Arial" w:cs="Arial"/>
        </w:rPr>
        <w:t>.</w:t>
      </w:r>
    </w:p>
    <w:p w14:paraId="3FDFD6FE" w14:textId="77777777" w:rsidR="008849A6" w:rsidRPr="00E82A87" w:rsidRDefault="008849A6" w:rsidP="008849A6">
      <w:pPr>
        <w:numPr>
          <w:ilvl w:val="0"/>
          <w:numId w:val="8"/>
        </w:numPr>
        <w:spacing w:line="259" w:lineRule="auto"/>
        <w:jc w:val="both"/>
        <w:rPr>
          <w:rFonts w:ascii="Arial" w:hAnsi="Arial" w:cs="Arial"/>
        </w:rPr>
      </w:pPr>
      <w:r w:rsidRPr="00E82A87">
        <w:rPr>
          <w:rFonts w:ascii="Arial" w:eastAsia="Arial" w:hAnsi="Arial" w:cs="Arial"/>
          <w:color w:val="000000"/>
          <w:lang w:eastAsia="ar-SA"/>
        </w:rPr>
        <w:t>Oświadczenie wykonawców wspólnie ubiegających się o zamówienie</w:t>
      </w:r>
      <w:r w:rsidRPr="00E82A87">
        <w:rPr>
          <w:rFonts w:ascii="Arial" w:hAnsi="Arial" w:cs="Arial"/>
        </w:rPr>
        <w:t xml:space="preserve"> </w:t>
      </w:r>
      <w:r w:rsidRPr="00E82A87">
        <w:rPr>
          <w:rFonts w:ascii="Arial" w:eastAsia="Arial" w:hAnsi="Arial" w:cs="Arial"/>
          <w:color w:val="000000"/>
          <w:lang w:eastAsia="ar-SA"/>
        </w:rPr>
        <w:t xml:space="preserve">składane na podstawie art. 117 ust. 4 ustawy </w:t>
      </w:r>
      <w:proofErr w:type="spellStart"/>
      <w:r w:rsidRPr="00E82A87">
        <w:rPr>
          <w:rFonts w:ascii="Arial" w:eastAsia="Arial" w:hAnsi="Arial" w:cs="Arial"/>
          <w:color w:val="000000"/>
          <w:lang w:eastAsia="ar-SA"/>
        </w:rPr>
        <w:t>Pzp</w:t>
      </w:r>
      <w:proofErr w:type="spellEnd"/>
      <w:r w:rsidRPr="00E82A87">
        <w:rPr>
          <w:rFonts w:ascii="Arial" w:eastAsia="Arial" w:hAnsi="Arial" w:cs="Arial"/>
          <w:color w:val="000000"/>
          <w:lang w:eastAsia="ar-SA"/>
        </w:rPr>
        <w:t>.</w:t>
      </w:r>
    </w:p>
    <w:p w14:paraId="0FEE283B" w14:textId="77777777" w:rsidR="008849A6" w:rsidRPr="00177A7D" w:rsidRDefault="008849A6" w:rsidP="008849A6">
      <w:pPr>
        <w:spacing w:line="22" w:lineRule="atLeast"/>
        <w:rPr>
          <w:rFonts w:ascii="Arial" w:hAnsi="Arial" w:cs="Arial"/>
          <w:highlight w:val="cyan"/>
        </w:rPr>
      </w:pPr>
    </w:p>
    <w:p w14:paraId="6C406158" w14:textId="77777777" w:rsidR="00AD3836" w:rsidRPr="00177A7D" w:rsidRDefault="00AD3836" w:rsidP="000639E3">
      <w:pPr>
        <w:spacing w:line="22" w:lineRule="atLeast"/>
        <w:rPr>
          <w:rFonts w:ascii="Arial" w:hAnsi="Arial" w:cs="Arial"/>
        </w:rPr>
      </w:pPr>
    </w:p>
    <w:p w14:paraId="7CE3685F" w14:textId="77777777" w:rsidR="00AF3C34" w:rsidRPr="00177A7D" w:rsidRDefault="00AF3C34" w:rsidP="000639E3">
      <w:pPr>
        <w:spacing w:line="22" w:lineRule="atLeast"/>
        <w:rPr>
          <w:rFonts w:ascii="Arial" w:hAnsi="Arial" w:cs="Arial"/>
        </w:rPr>
      </w:pPr>
    </w:p>
    <w:p w14:paraId="3B280B02" w14:textId="77777777" w:rsidR="00265EF9" w:rsidRPr="00177A7D" w:rsidRDefault="00265EF9">
      <w:pPr>
        <w:rPr>
          <w:rFonts w:ascii="Arial" w:hAnsi="Arial" w:cs="Arial"/>
        </w:rPr>
      </w:pPr>
      <w:r w:rsidRPr="00177A7D">
        <w:rPr>
          <w:rFonts w:ascii="Arial" w:hAnsi="Arial" w:cs="Arial"/>
        </w:rPr>
        <w:br w:type="page"/>
      </w:r>
    </w:p>
    <w:p w14:paraId="0A3B275E" w14:textId="77777777" w:rsidR="007A43F7" w:rsidRPr="00177A7D" w:rsidRDefault="007A43F7" w:rsidP="002465A4">
      <w:pPr>
        <w:jc w:val="right"/>
        <w:rPr>
          <w:rFonts w:ascii="Arial" w:hAnsi="Arial" w:cs="Arial"/>
        </w:rPr>
        <w:sectPr w:rsidR="007A43F7" w:rsidRPr="00177A7D" w:rsidSect="007A43F7">
          <w:headerReference w:type="default" r:id="rId14"/>
          <w:footerReference w:type="default" r:id="rId15"/>
          <w:pgSz w:w="11907" w:h="16840" w:code="9"/>
          <w:pgMar w:top="992" w:right="851" w:bottom="992" w:left="1134" w:header="567" w:footer="567" w:gutter="0"/>
          <w:cols w:space="708"/>
        </w:sectPr>
      </w:pPr>
    </w:p>
    <w:p w14:paraId="1A61FA3F" w14:textId="77777777" w:rsidR="002465A4" w:rsidRPr="00177A7D" w:rsidRDefault="002465A4" w:rsidP="002465A4">
      <w:pPr>
        <w:jc w:val="right"/>
        <w:rPr>
          <w:rFonts w:ascii="Arial" w:hAnsi="Arial" w:cs="Arial"/>
        </w:rPr>
      </w:pPr>
    </w:p>
    <w:p w14:paraId="3BCA0619" w14:textId="77777777" w:rsidR="004852F5" w:rsidRPr="00177A7D" w:rsidRDefault="004852F5" w:rsidP="004852F5">
      <w:pPr>
        <w:jc w:val="right"/>
        <w:rPr>
          <w:rFonts w:ascii="Arial" w:hAnsi="Arial" w:cs="Arial"/>
          <w:color w:val="0000FF"/>
        </w:rPr>
      </w:pPr>
      <w:r w:rsidRPr="00691A67">
        <w:rPr>
          <w:rFonts w:ascii="Arial" w:hAnsi="Arial" w:cs="Arial"/>
          <w:color w:val="0000FF"/>
        </w:rPr>
        <w:t xml:space="preserve">ZAŁĄCZNIK NR </w:t>
      </w:r>
      <w:r w:rsidR="007A43F7" w:rsidRPr="00691A67">
        <w:rPr>
          <w:rFonts w:ascii="Arial" w:hAnsi="Arial" w:cs="Arial"/>
          <w:color w:val="0000FF"/>
        </w:rPr>
        <w:t>1</w:t>
      </w:r>
      <w:r w:rsidRPr="00691A67">
        <w:rPr>
          <w:rFonts w:ascii="Arial" w:hAnsi="Arial" w:cs="Arial"/>
          <w:color w:val="0000FF"/>
        </w:rPr>
        <w:t xml:space="preserve"> DO </w:t>
      </w:r>
      <w:r w:rsidR="00EA3C76" w:rsidRPr="00691A67">
        <w:rPr>
          <w:rFonts w:ascii="Arial" w:hAnsi="Arial" w:cs="Arial"/>
          <w:color w:val="0000FF"/>
        </w:rPr>
        <w:t>SWZ</w:t>
      </w:r>
    </w:p>
    <w:p w14:paraId="5058C44C" w14:textId="77777777" w:rsidR="006115A3" w:rsidRPr="00177A7D" w:rsidRDefault="006115A3" w:rsidP="00984B58">
      <w:pPr>
        <w:jc w:val="center"/>
        <w:rPr>
          <w:rFonts w:ascii="Arial" w:hAnsi="Arial" w:cs="Arial"/>
        </w:rPr>
      </w:pPr>
    </w:p>
    <w:p w14:paraId="786F81EE" w14:textId="77777777" w:rsidR="006115A3" w:rsidRPr="00177A7D" w:rsidRDefault="006115A3" w:rsidP="00984B58">
      <w:pPr>
        <w:jc w:val="center"/>
        <w:rPr>
          <w:rFonts w:ascii="Arial" w:hAnsi="Arial" w:cs="Arial"/>
        </w:rPr>
      </w:pPr>
    </w:p>
    <w:p w14:paraId="68D87DFF" w14:textId="5FB0359A" w:rsidR="00984B58" w:rsidRPr="00691A67" w:rsidRDefault="00691A67" w:rsidP="00984B58">
      <w:pPr>
        <w:jc w:val="center"/>
        <w:rPr>
          <w:rFonts w:ascii="Arial" w:hAnsi="Arial" w:cs="Arial"/>
          <w:b/>
          <w:spacing w:val="20"/>
        </w:rPr>
      </w:pPr>
      <w:r w:rsidRPr="00691A67">
        <w:rPr>
          <w:rFonts w:ascii="Arial" w:hAnsi="Arial" w:cs="Arial"/>
          <w:b/>
          <w:spacing w:val="20"/>
        </w:rPr>
        <w:t>OFERTA</w:t>
      </w:r>
    </w:p>
    <w:p w14:paraId="54668743" w14:textId="77777777" w:rsidR="006115A3" w:rsidRPr="00177A7D" w:rsidRDefault="006115A3" w:rsidP="00984B58">
      <w:pPr>
        <w:jc w:val="center"/>
        <w:rPr>
          <w:rFonts w:ascii="Arial" w:hAnsi="Arial" w:cs="Arial"/>
        </w:rPr>
      </w:pPr>
    </w:p>
    <w:p w14:paraId="7C5FF731" w14:textId="77777777" w:rsidR="006115A3" w:rsidRPr="00177A7D" w:rsidRDefault="006115A3" w:rsidP="00984B58">
      <w:pPr>
        <w:jc w:val="center"/>
        <w:rPr>
          <w:rFonts w:ascii="Arial" w:hAnsi="Arial" w:cs="Arial"/>
        </w:rPr>
      </w:pPr>
    </w:p>
    <w:p w14:paraId="089B1B8C" w14:textId="77777777" w:rsidR="006115A3" w:rsidRPr="00177A7D" w:rsidRDefault="006115A3" w:rsidP="00984B58">
      <w:pPr>
        <w:jc w:val="center"/>
        <w:rPr>
          <w:rFonts w:ascii="Arial" w:hAnsi="Arial" w:cs="Arial"/>
        </w:rPr>
      </w:pPr>
    </w:p>
    <w:p w14:paraId="417C905E" w14:textId="77777777" w:rsidR="00984B58" w:rsidRPr="00177A7D" w:rsidRDefault="00984B58" w:rsidP="000859C4">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7777777" w:rsidR="00C93128" w:rsidRPr="00177A7D" w:rsidRDefault="00C93128" w:rsidP="00BF5792">
            <w:pPr>
              <w:rPr>
                <w:rFonts w:ascii="Arial" w:hAnsi="Arial" w:cs="Arial"/>
              </w:rPr>
            </w:pPr>
            <w:r w:rsidRPr="00177A7D">
              <w:rPr>
                <w:rFonts w:ascii="Arial" w:hAnsi="Arial" w:cs="Arial"/>
              </w:rPr>
              <w:t>Nazwa Wykonawcy:</w:t>
            </w:r>
          </w:p>
        </w:tc>
        <w:tc>
          <w:tcPr>
            <w:tcW w:w="11765" w:type="dxa"/>
            <w:vAlign w:val="bottom"/>
          </w:tcPr>
          <w:p w14:paraId="7B2071C7"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76617286" w:rsidR="00C93128" w:rsidRPr="00177A7D" w:rsidRDefault="00253093" w:rsidP="00BF5792">
            <w:pPr>
              <w:rPr>
                <w:rFonts w:ascii="Arial" w:hAnsi="Arial" w:cs="Arial"/>
              </w:rPr>
            </w:pPr>
            <w:bookmarkStart w:id="8" w:name="_Hlk92184812"/>
            <w:r w:rsidRPr="00177A7D">
              <w:rPr>
                <w:rFonts w:ascii="Arial" w:hAnsi="Arial" w:cs="Arial"/>
              </w:rPr>
              <w:t>Siedziba</w:t>
            </w:r>
            <w:r w:rsidR="00C93128" w:rsidRPr="00177A7D">
              <w:rPr>
                <w:rFonts w:ascii="Arial" w:hAnsi="Arial" w:cs="Arial"/>
              </w:rPr>
              <w:t xml:space="preserve"> Wykonawcy:</w:t>
            </w:r>
          </w:p>
        </w:tc>
        <w:tc>
          <w:tcPr>
            <w:tcW w:w="11765" w:type="dxa"/>
            <w:vAlign w:val="bottom"/>
          </w:tcPr>
          <w:p w14:paraId="7B18ACBE" w14:textId="77777777" w:rsidR="00C93128" w:rsidRPr="00177A7D" w:rsidRDefault="00C93128" w:rsidP="00BF5792">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7F199B60" w:rsidR="00253093" w:rsidRPr="00177A7D" w:rsidRDefault="00253093" w:rsidP="00BF5792">
            <w:pPr>
              <w:rPr>
                <w:rFonts w:ascii="Arial" w:hAnsi="Arial" w:cs="Arial"/>
              </w:rPr>
            </w:pPr>
            <w:bookmarkStart w:id="9" w:name="_Hlk92184823"/>
            <w:bookmarkEnd w:id="8"/>
            <w:r w:rsidRPr="00177A7D">
              <w:rPr>
                <w:rFonts w:ascii="Arial" w:hAnsi="Arial" w:cs="Arial"/>
              </w:rPr>
              <w:t>Województwo siedziby Wykonawcy:</w:t>
            </w:r>
          </w:p>
        </w:tc>
        <w:tc>
          <w:tcPr>
            <w:tcW w:w="11765" w:type="dxa"/>
            <w:vAlign w:val="bottom"/>
          </w:tcPr>
          <w:p w14:paraId="6CE2AFFE" w14:textId="5AC02C49" w:rsidR="00253093" w:rsidRPr="00177A7D" w:rsidRDefault="00253093" w:rsidP="00BF5792">
            <w:pPr>
              <w:rPr>
                <w:rFonts w:ascii="Arial" w:hAnsi="Arial" w:cs="Arial"/>
              </w:rPr>
            </w:pPr>
            <w:r w:rsidRPr="00177A7D">
              <w:rPr>
                <w:rFonts w:ascii="Arial" w:hAnsi="Arial" w:cs="Arial"/>
              </w:rPr>
              <w:t>...............................................................................................................................</w:t>
            </w:r>
          </w:p>
        </w:tc>
      </w:tr>
      <w:bookmarkEnd w:id="9"/>
      <w:tr w:rsidR="00C93128" w:rsidRPr="00177A7D" w14:paraId="645D3156" w14:textId="77777777" w:rsidTr="00BF5792">
        <w:trPr>
          <w:trHeight w:val="340"/>
        </w:trPr>
        <w:tc>
          <w:tcPr>
            <w:tcW w:w="3119" w:type="dxa"/>
            <w:vAlign w:val="center"/>
          </w:tcPr>
          <w:p w14:paraId="53747870" w14:textId="77777777" w:rsidR="00C93128" w:rsidRPr="00177A7D" w:rsidRDefault="00C93128" w:rsidP="00BF5792">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BF5792">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BF5792">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BF5792">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BF5792">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BF5792">
            <w:pPr>
              <w:rPr>
                <w:rFonts w:ascii="Arial" w:hAnsi="Arial" w:cs="Arial"/>
              </w:rPr>
            </w:pPr>
            <w:r w:rsidRPr="00177A7D">
              <w:rPr>
                <w:rFonts w:ascii="Arial" w:hAnsi="Arial" w:cs="Arial"/>
              </w:rPr>
              <w:t>Osoby upoważniona do kontaktu</w:t>
            </w:r>
          </w:p>
        </w:tc>
        <w:tc>
          <w:tcPr>
            <w:tcW w:w="11765" w:type="dxa"/>
            <w:vAlign w:val="bottom"/>
          </w:tcPr>
          <w:p w14:paraId="57D1C360" w14:textId="77777777" w:rsidR="00C93128" w:rsidRPr="00177A7D" w:rsidRDefault="00C93128" w:rsidP="00BF5792">
            <w:pPr>
              <w:rPr>
                <w:rFonts w:ascii="Arial" w:hAnsi="Arial" w:cs="Arial"/>
              </w:rPr>
            </w:pPr>
            <w:r w:rsidRPr="00177A7D">
              <w:rPr>
                <w:rFonts w:ascii="Arial" w:hAnsi="Arial" w:cs="Arial"/>
              </w:rPr>
              <w:t xml:space="preserve">Imię i nazwisko …......................................; Tel. ............................... Adres skrzynki </w:t>
            </w:r>
            <w:proofErr w:type="spellStart"/>
            <w:r w:rsidRPr="00177A7D">
              <w:rPr>
                <w:rFonts w:ascii="Arial" w:hAnsi="Arial" w:cs="Arial"/>
              </w:rPr>
              <w:t>ePUAP</w:t>
            </w:r>
            <w:proofErr w:type="spellEnd"/>
            <w:r w:rsidRPr="00177A7D">
              <w:rPr>
                <w:rFonts w:ascii="Arial" w:hAnsi="Arial" w:cs="Arial"/>
              </w:rPr>
              <w:t>..................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B30F33">
            <w:pPr>
              <w:rPr>
                <w:rFonts w:ascii="Arial" w:hAnsi="Arial" w:cs="Arial"/>
              </w:rPr>
            </w:pPr>
            <w:bookmarkStart w:id="10"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B30F33">
            <w:pPr>
              <w:rPr>
                <w:rFonts w:ascii="Arial" w:hAnsi="Arial" w:cs="Arial"/>
              </w:rPr>
            </w:pPr>
            <w:r w:rsidRPr="00177A7D">
              <w:rPr>
                <w:rFonts w:ascii="Arial" w:hAnsi="Arial" w:cs="Arial"/>
              </w:rPr>
              <w:t>Tel. ............................... Adres e-mail:.......................</w:t>
            </w:r>
          </w:p>
        </w:tc>
      </w:tr>
      <w:bookmarkEnd w:id="10"/>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BF5792">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BF5792">
            <w:pPr>
              <w:rPr>
                <w:rFonts w:ascii="Arial" w:hAnsi="Arial" w:cs="Arial"/>
              </w:rPr>
            </w:pPr>
            <w:r w:rsidRPr="00177A7D">
              <w:rPr>
                <w:rFonts w:ascii="Arial" w:hAnsi="Arial" w:cs="Arial"/>
              </w:rPr>
              <w:t>................................................................................................................................</w:t>
            </w:r>
          </w:p>
        </w:tc>
      </w:tr>
    </w:tbl>
    <w:p w14:paraId="6017295A" w14:textId="77777777" w:rsidR="006115A3" w:rsidRPr="00177A7D" w:rsidRDefault="006115A3" w:rsidP="006115A3">
      <w:pPr>
        <w:jc w:val="center"/>
        <w:rPr>
          <w:rFonts w:ascii="Arial" w:hAnsi="Arial" w:cs="Arial"/>
        </w:rPr>
      </w:pPr>
    </w:p>
    <w:p w14:paraId="2FFD4DDF" w14:textId="77777777" w:rsidR="00725CDF" w:rsidRPr="00177A7D" w:rsidRDefault="00725CDF" w:rsidP="00725CDF">
      <w:pPr>
        <w:widowControl w:val="0"/>
        <w:numPr>
          <w:ilvl w:val="0"/>
          <w:numId w:val="10"/>
        </w:numPr>
        <w:suppressAutoHyphens/>
        <w:spacing w:after="60" w:line="360" w:lineRule="auto"/>
        <w:rPr>
          <w:rFonts w:ascii="Arial" w:hAnsi="Arial" w:cs="Arial"/>
        </w:rPr>
      </w:pPr>
      <w:r w:rsidRPr="00177A7D">
        <w:rPr>
          <w:rFonts w:ascii="Arial" w:hAnsi="Arial" w:cs="Arial"/>
        </w:rPr>
        <w:t>Oświadczam, że:</w:t>
      </w:r>
    </w:p>
    <w:p w14:paraId="23A138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725CDF">
      <w:pPr>
        <w:widowControl w:val="0"/>
        <w:suppressAutoHyphens/>
        <w:spacing w:after="60" w:line="360" w:lineRule="auto"/>
        <w:rPr>
          <w:rFonts w:ascii="Arial" w:hAnsi="Arial" w:cs="Arial"/>
        </w:rPr>
      </w:pPr>
    </w:p>
    <w:p w14:paraId="2815BE47" w14:textId="0CA93576" w:rsidR="00CC3549" w:rsidRPr="00691A67" w:rsidRDefault="00E87A4D" w:rsidP="000859C4">
      <w:pPr>
        <w:widowControl w:val="0"/>
        <w:numPr>
          <w:ilvl w:val="0"/>
          <w:numId w:val="10"/>
        </w:numPr>
        <w:suppressAutoHyphens/>
        <w:spacing w:after="60" w:line="360" w:lineRule="auto"/>
        <w:rPr>
          <w:rFonts w:ascii="Arial" w:hAnsi="Arial" w:cs="Arial"/>
        </w:rPr>
      </w:pPr>
      <w:r w:rsidRPr="00691A67">
        <w:rPr>
          <w:rFonts w:ascii="Arial" w:hAnsi="Arial" w:cs="Arial"/>
        </w:rPr>
        <w:t>Oferuję dostawę, zgodnie z wymogami zawartymi w Specyfikacji Warunków Zamówienia:</w:t>
      </w:r>
    </w:p>
    <w:p w14:paraId="50E7F82D" w14:textId="1C3CA17A" w:rsidR="00CC3549" w:rsidRPr="00177A7D" w:rsidRDefault="00CC3549">
      <w:pPr>
        <w:rPr>
          <w:rFonts w:ascii="Arial" w:hAnsi="Arial" w:cs="Arial"/>
        </w:rPr>
      </w:pPr>
    </w:p>
    <w:tbl>
      <w:tblPr>
        <w:tblW w:w="0" w:type="auto"/>
        <w:tblInd w:w="-30" w:type="dxa"/>
        <w:tblLayout w:type="fixed"/>
        <w:tblCellMar>
          <w:left w:w="70" w:type="dxa"/>
          <w:right w:w="70" w:type="dxa"/>
        </w:tblCellMar>
        <w:tblLook w:val="0000" w:firstRow="0" w:lastRow="0" w:firstColumn="0" w:lastColumn="0" w:noHBand="0" w:noVBand="0"/>
      </w:tblPr>
      <w:tblGrid>
        <w:gridCol w:w="526"/>
        <w:gridCol w:w="5103"/>
        <w:gridCol w:w="1134"/>
        <w:gridCol w:w="709"/>
        <w:gridCol w:w="992"/>
        <w:gridCol w:w="992"/>
        <w:gridCol w:w="992"/>
        <w:gridCol w:w="567"/>
        <w:gridCol w:w="992"/>
        <w:gridCol w:w="992"/>
        <w:gridCol w:w="994"/>
        <w:gridCol w:w="1008"/>
      </w:tblGrid>
      <w:tr w:rsidR="00E82A87" w:rsidRPr="00E94C03" w14:paraId="2A6F0C3E" w14:textId="77777777" w:rsidTr="00E82A87">
        <w:trPr>
          <w:cantSplit/>
          <w:trHeight w:val="20"/>
        </w:trPr>
        <w:tc>
          <w:tcPr>
            <w:tcW w:w="15001"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14:paraId="2BDBCDB3" w14:textId="77777777" w:rsidR="00E82A87" w:rsidRPr="00E94C03" w:rsidRDefault="00E82A87" w:rsidP="00E82A87">
            <w:pPr>
              <w:widowControl w:val="0"/>
              <w:suppressAutoHyphens/>
              <w:snapToGrid w:val="0"/>
              <w:rPr>
                <w:rFonts w:ascii="Arial" w:eastAsia="Lucida Sans Unicode" w:hAnsi="Arial" w:cs="Arial"/>
                <w:kern w:val="1"/>
                <w:lang w:eastAsia="zh-CN" w:bidi="hi-IN"/>
              </w:rPr>
            </w:pPr>
            <w:r w:rsidRPr="00E94C03">
              <w:rPr>
                <w:rFonts w:ascii="Arial" w:eastAsia="Lucida Sans Unicode" w:hAnsi="Arial" w:cs="Arial"/>
                <w:kern w:val="1"/>
                <w:lang w:eastAsia="zh-CN" w:bidi="hi-IN"/>
              </w:rPr>
              <w:t>CZĘŚĆ NR 1 - GAZY MEDYCZNE I TECHNICZNE</w:t>
            </w:r>
          </w:p>
        </w:tc>
      </w:tr>
      <w:tr w:rsidR="00E82A87" w:rsidRPr="00D47AFF" w14:paraId="4291FC14" w14:textId="77777777" w:rsidTr="00E82A87">
        <w:trPr>
          <w:cantSplit/>
          <w:trHeight w:val="567"/>
        </w:trPr>
        <w:tc>
          <w:tcPr>
            <w:tcW w:w="526" w:type="dxa"/>
            <w:tcBorders>
              <w:top w:val="single" w:sz="4" w:space="0" w:color="auto"/>
              <w:left w:val="single" w:sz="4" w:space="0" w:color="auto"/>
              <w:bottom w:val="single" w:sz="4" w:space="0" w:color="auto"/>
              <w:right w:val="single" w:sz="4" w:space="0" w:color="auto"/>
            </w:tcBorders>
            <w:shd w:val="clear" w:color="auto" w:fill="F2F2F2"/>
            <w:vAlign w:val="center"/>
          </w:tcPr>
          <w:p w14:paraId="0135738E"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proofErr w:type="spellStart"/>
            <w:r w:rsidRPr="00D47AFF">
              <w:rPr>
                <w:rFonts w:ascii="Arial" w:eastAsia="Lucida Sans Unicode" w:hAnsi="Arial" w:cs="Arial"/>
                <w:kern w:val="1"/>
                <w:sz w:val="16"/>
                <w:szCs w:val="16"/>
                <w:lang w:eastAsia="zh-CN" w:bidi="hi-IN"/>
              </w:rPr>
              <w:t>Lp</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F2F2F2"/>
            <w:vAlign w:val="center"/>
          </w:tcPr>
          <w:p w14:paraId="7A9EB792"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Przedmiot zamówienia</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35F54398"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803D26">
              <w:rPr>
                <w:rFonts w:ascii="Arial" w:hAnsi="Arial" w:cs="Arial"/>
                <w:sz w:val="16"/>
                <w:szCs w:val="16"/>
              </w:rPr>
              <w:t>Klasa wyrobu medycznego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D2EDE49" w14:textId="77777777" w:rsidR="00E82A87" w:rsidRPr="00D47AFF" w:rsidRDefault="00E82A87" w:rsidP="00E82A87">
            <w:pPr>
              <w:jc w:val="center"/>
              <w:rPr>
                <w:rFonts w:ascii="Arial" w:hAnsi="Arial" w:cs="Arial"/>
                <w:sz w:val="16"/>
                <w:szCs w:val="16"/>
              </w:rPr>
            </w:pPr>
            <w:r w:rsidRPr="00D47AFF">
              <w:rPr>
                <w:rFonts w:ascii="Arial" w:hAnsi="Arial" w:cs="Arial"/>
                <w:sz w:val="16"/>
                <w:szCs w:val="16"/>
              </w:rPr>
              <w:t>Ilość na dobę</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2A12559C" w14:textId="77777777" w:rsidR="00E82A87" w:rsidRPr="00D47AFF" w:rsidRDefault="00E82A87" w:rsidP="00E82A8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D47AFF">
              <w:rPr>
                <w:rFonts w:cs="Arial"/>
                <w:b w:val="0"/>
                <w:sz w:val="16"/>
                <w:szCs w:val="16"/>
              </w:rPr>
              <w:t xml:space="preserve">Ilość na </w:t>
            </w:r>
          </w:p>
          <w:p w14:paraId="1C6B1944" w14:textId="77777777" w:rsidR="00E82A87" w:rsidRPr="00D47AFF" w:rsidRDefault="00E82A87" w:rsidP="00E82A8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1</w:t>
            </w:r>
            <w:r w:rsidRPr="00D47AFF">
              <w:rPr>
                <w:rFonts w:cs="Arial"/>
                <w:b w:val="0"/>
                <w:sz w:val="16"/>
                <w:szCs w:val="16"/>
              </w:rPr>
              <w:t xml:space="preserve">2 </w:t>
            </w:r>
            <w:r>
              <w:rPr>
                <w:rFonts w:cs="Arial"/>
                <w:b w:val="0"/>
                <w:sz w:val="16"/>
                <w:szCs w:val="16"/>
              </w:rPr>
              <w:t>miesięcy</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53B50624" w14:textId="77777777" w:rsidR="00E82A87" w:rsidRPr="00D47AFF" w:rsidRDefault="00E82A87" w:rsidP="004A5102">
            <w:pPr>
              <w:keepNext/>
              <w:widowControl w:val="0"/>
              <w:numPr>
                <w:ilvl w:val="3"/>
                <w:numId w:val="50"/>
              </w:numPr>
              <w:suppressAutoHyphens/>
              <w:snapToGrid w:val="0"/>
              <w:ind w:left="0" w:firstLine="0"/>
              <w:jc w:val="center"/>
              <w:outlineLvl w:val="3"/>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Jednostka miary</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62B97502" w14:textId="77777777" w:rsidR="00E82A87" w:rsidRPr="00D47AFF" w:rsidRDefault="00E82A87" w:rsidP="004A5102">
            <w:pPr>
              <w:keepNext/>
              <w:widowControl w:val="0"/>
              <w:numPr>
                <w:ilvl w:val="3"/>
                <w:numId w:val="50"/>
              </w:numPr>
              <w:suppressAutoHyphens/>
              <w:snapToGrid w:val="0"/>
              <w:ind w:left="0" w:firstLine="0"/>
              <w:jc w:val="center"/>
              <w:outlineLvl w:val="3"/>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7FCAB712" w14:textId="77777777" w:rsidR="00E82A87" w:rsidRPr="00D47AFF" w:rsidRDefault="00E82A87" w:rsidP="004A5102">
            <w:pPr>
              <w:keepNext/>
              <w:widowControl w:val="0"/>
              <w:numPr>
                <w:ilvl w:val="3"/>
                <w:numId w:val="50"/>
              </w:numPr>
              <w:suppressAutoHyphens/>
              <w:snapToGrid w:val="0"/>
              <w:ind w:left="0" w:firstLine="0"/>
              <w:jc w:val="center"/>
              <w:outlineLvl w:val="3"/>
              <w:rPr>
                <w:rFonts w:ascii="Arial" w:eastAsia="Lucida Sans Unicode" w:hAnsi="Arial" w:cs="Arial"/>
                <w:b/>
                <w:kern w:val="1"/>
                <w:sz w:val="16"/>
                <w:szCs w:val="16"/>
                <w:lang w:eastAsia="zh-CN" w:bidi="hi-IN"/>
              </w:rPr>
            </w:pPr>
            <w:r w:rsidRPr="00D47AFF">
              <w:rPr>
                <w:rFonts w:ascii="Arial" w:eastAsia="Lucida Sans Unicode" w:hAnsi="Arial" w:cs="Arial"/>
                <w:kern w:val="1"/>
                <w:sz w:val="16"/>
                <w:szCs w:val="16"/>
                <w:lang w:eastAsia="zh-CN" w:bidi="hi-IN"/>
              </w:rPr>
              <w:t>VAT w (%)</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1EDE3C94"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jedn. brutto</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4EC6CA2A"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netto</w:t>
            </w:r>
          </w:p>
        </w:tc>
        <w:tc>
          <w:tcPr>
            <w:tcW w:w="994" w:type="dxa"/>
            <w:tcBorders>
              <w:top w:val="single" w:sz="4" w:space="0" w:color="auto"/>
              <w:left w:val="single" w:sz="4" w:space="0" w:color="auto"/>
              <w:bottom w:val="single" w:sz="4" w:space="0" w:color="auto"/>
              <w:right w:val="single" w:sz="4" w:space="0" w:color="auto"/>
            </w:tcBorders>
            <w:shd w:val="clear" w:color="auto" w:fill="F2F2F2"/>
            <w:vAlign w:val="center"/>
          </w:tcPr>
          <w:p w14:paraId="3B468347"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VAT</w:t>
            </w:r>
          </w:p>
        </w:tc>
        <w:tc>
          <w:tcPr>
            <w:tcW w:w="1008" w:type="dxa"/>
            <w:tcBorders>
              <w:top w:val="single" w:sz="4" w:space="0" w:color="auto"/>
              <w:left w:val="single" w:sz="4" w:space="0" w:color="auto"/>
              <w:bottom w:val="single" w:sz="4" w:space="0" w:color="auto"/>
              <w:right w:val="single" w:sz="4" w:space="0" w:color="auto"/>
            </w:tcBorders>
            <w:shd w:val="clear" w:color="auto" w:fill="F2F2F2"/>
            <w:vAlign w:val="center"/>
          </w:tcPr>
          <w:p w14:paraId="1B27025A" w14:textId="77777777" w:rsidR="00E82A87" w:rsidRPr="00D47AFF" w:rsidRDefault="00E82A87" w:rsidP="004A5102">
            <w:pPr>
              <w:keepNext/>
              <w:widowControl w:val="0"/>
              <w:numPr>
                <w:ilvl w:val="3"/>
                <w:numId w:val="50"/>
              </w:numPr>
              <w:suppressAutoHyphens/>
              <w:snapToGrid w:val="0"/>
              <w:ind w:left="0" w:firstLine="0"/>
              <w:jc w:val="center"/>
              <w:outlineLvl w:val="3"/>
              <w:rPr>
                <w:rFonts w:ascii="Arial" w:eastAsia="Lucida Sans Unicode" w:hAnsi="Arial" w:cs="Arial"/>
                <w:b/>
                <w:bCs/>
                <w:kern w:val="1"/>
                <w:sz w:val="16"/>
                <w:szCs w:val="16"/>
                <w:lang w:eastAsia="zh-CN" w:bidi="hi-IN"/>
              </w:rPr>
            </w:pPr>
            <w:r w:rsidRPr="00D47AFF">
              <w:rPr>
                <w:rFonts w:ascii="Arial" w:eastAsia="Lucida Sans Unicode" w:hAnsi="Arial" w:cs="Arial"/>
                <w:kern w:val="1"/>
                <w:sz w:val="16"/>
                <w:szCs w:val="16"/>
                <w:lang w:eastAsia="zh-CN" w:bidi="hi-IN"/>
              </w:rPr>
              <w:t>Cena brutto</w:t>
            </w:r>
          </w:p>
        </w:tc>
      </w:tr>
      <w:tr w:rsidR="00E82A87" w:rsidRPr="00D47AFF" w14:paraId="309916D1" w14:textId="77777777" w:rsidTr="00E82A87">
        <w:trPr>
          <w:cantSplit/>
          <w:trHeight w:val="397"/>
        </w:trPr>
        <w:tc>
          <w:tcPr>
            <w:tcW w:w="526" w:type="dxa"/>
            <w:tcBorders>
              <w:top w:val="single" w:sz="4" w:space="0" w:color="auto"/>
              <w:left w:val="single" w:sz="4" w:space="0" w:color="000000"/>
              <w:bottom w:val="single" w:sz="4" w:space="0" w:color="000000"/>
            </w:tcBorders>
            <w:shd w:val="clear" w:color="auto" w:fill="auto"/>
            <w:vAlign w:val="center"/>
          </w:tcPr>
          <w:p w14:paraId="75806CBF"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sidRPr="00D47AFF">
              <w:rPr>
                <w:rFonts w:ascii="Arial" w:eastAsia="Lucida Sans Unicode" w:hAnsi="Arial" w:cs="Arial"/>
                <w:bCs/>
                <w:kern w:val="1"/>
                <w:lang w:eastAsia="zh-CN" w:bidi="hi-IN"/>
              </w:rPr>
              <w:t>1)</w:t>
            </w:r>
          </w:p>
        </w:tc>
        <w:tc>
          <w:tcPr>
            <w:tcW w:w="5103" w:type="dxa"/>
            <w:tcBorders>
              <w:top w:val="single" w:sz="4" w:space="0" w:color="auto"/>
              <w:left w:val="single" w:sz="4" w:space="0" w:color="000000"/>
              <w:bottom w:val="single" w:sz="4" w:space="0" w:color="000000"/>
            </w:tcBorders>
            <w:shd w:val="clear" w:color="auto" w:fill="auto"/>
            <w:vAlign w:val="center"/>
          </w:tcPr>
          <w:p w14:paraId="5AD8C14A" w14:textId="77777777" w:rsidR="00E82A87" w:rsidRPr="00704102" w:rsidRDefault="00E82A87" w:rsidP="00E82A87">
            <w:pPr>
              <w:widowControl w:val="0"/>
              <w:suppressAutoHyphens/>
              <w:snapToGrid w:val="0"/>
              <w:rPr>
                <w:rFonts w:ascii="Arial" w:eastAsia="Lucida Sans Unicode" w:hAnsi="Arial" w:cs="Arial"/>
                <w:kern w:val="1"/>
                <w:lang w:eastAsia="zh-CN" w:bidi="hi-IN"/>
              </w:rPr>
            </w:pPr>
            <w:r>
              <w:rPr>
                <w:rFonts w:ascii="Arial" w:hAnsi="Arial" w:cs="Arial"/>
              </w:rPr>
              <w:t>Tlen medyczny skroplony</w:t>
            </w:r>
          </w:p>
        </w:tc>
        <w:tc>
          <w:tcPr>
            <w:tcW w:w="1134" w:type="dxa"/>
            <w:tcBorders>
              <w:top w:val="single" w:sz="4" w:space="0" w:color="auto"/>
              <w:left w:val="single" w:sz="4" w:space="0" w:color="000000"/>
              <w:bottom w:val="single" w:sz="4" w:space="0" w:color="000000"/>
            </w:tcBorders>
            <w:shd w:val="clear" w:color="auto" w:fill="auto"/>
            <w:vAlign w:val="center"/>
          </w:tcPr>
          <w:p w14:paraId="487C0EEC" w14:textId="77777777" w:rsidR="00E82A87" w:rsidRPr="00704102" w:rsidRDefault="00E82A87" w:rsidP="00E82A87">
            <w:pPr>
              <w:widowControl w:val="0"/>
              <w:suppressAutoHyphens/>
              <w:snapToGrid w:val="0"/>
              <w:jc w:val="center"/>
              <w:rPr>
                <w:rFonts w:ascii="Arial" w:eastAsia="Lucida Sans Unicode" w:hAnsi="Arial" w:cs="Arial"/>
                <w:kern w:val="1"/>
                <w:lang w:eastAsia="zh-CN" w:bidi="hi-IN"/>
              </w:rPr>
            </w:pPr>
          </w:p>
        </w:tc>
        <w:tc>
          <w:tcPr>
            <w:tcW w:w="709" w:type="dxa"/>
            <w:tcBorders>
              <w:top w:val="single" w:sz="4" w:space="0" w:color="auto"/>
              <w:left w:val="single" w:sz="4" w:space="0" w:color="000000"/>
              <w:bottom w:val="single" w:sz="4" w:space="0" w:color="000000"/>
              <w:right w:val="single" w:sz="4" w:space="0" w:color="auto"/>
            </w:tcBorders>
            <w:shd w:val="clear" w:color="auto" w:fill="auto"/>
            <w:vAlign w:val="center"/>
          </w:tcPr>
          <w:p w14:paraId="5A5541CF" w14:textId="77777777" w:rsidR="00E82A87" w:rsidRPr="00704102" w:rsidRDefault="00E82A87" w:rsidP="00E82A87">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CA8662" w14:textId="77777777" w:rsidR="00E82A87" w:rsidRPr="00704102" w:rsidRDefault="00E82A87" w:rsidP="00E82A87">
            <w:pPr>
              <w:jc w:val="center"/>
              <w:rPr>
                <w:rFonts w:ascii="Arial" w:hAnsi="Arial" w:cs="Arial"/>
              </w:rPr>
            </w:pPr>
            <w:r>
              <w:rPr>
                <w:rFonts w:ascii="Arial" w:hAnsi="Arial" w:cs="Arial"/>
              </w:rPr>
              <w:t>240</w:t>
            </w:r>
          </w:p>
        </w:tc>
        <w:tc>
          <w:tcPr>
            <w:tcW w:w="992" w:type="dxa"/>
            <w:tcBorders>
              <w:top w:val="single" w:sz="4" w:space="0" w:color="auto"/>
              <w:left w:val="single" w:sz="4" w:space="0" w:color="auto"/>
              <w:bottom w:val="single" w:sz="4" w:space="0" w:color="auto"/>
              <w:right w:val="single" w:sz="4" w:space="0" w:color="auto"/>
            </w:tcBorders>
            <w:vAlign w:val="center"/>
          </w:tcPr>
          <w:p w14:paraId="5B920B75"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CE67A4"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auto"/>
              <w:left w:val="single" w:sz="4" w:space="0" w:color="auto"/>
              <w:bottom w:val="single" w:sz="4" w:space="0" w:color="000000"/>
            </w:tcBorders>
            <w:shd w:val="clear" w:color="auto" w:fill="auto"/>
            <w:vAlign w:val="center"/>
          </w:tcPr>
          <w:p w14:paraId="656AB3C6"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auto"/>
              <w:left w:val="single" w:sz="4" w:space="0" w:color="000000"/>
              <w:bottom w:val="single" w:sz="4" w:space="0" w:color="000000"/>
            </w:tcBorders>
            <w:shd w:val="clear" w:color="auto" w:fill="auto"/>
            <w:vAlign w:val="center"/>
          </w:tcPr>
          <w:p w14:paraId="497FB1C8"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auto"/>
              <w:left w:val="single" w:sz="4" w:space="0" w:color="000000"/>
              <w:bottom w:val="single" w:sz="4" w:space="0" w:color="000000"/>
            </w:tcBorders>
            <w:shd w:val="clear" w:color="auto" w:fill="auto"/>
            <w:vAlign w:val="center"/>
          </w:tcPr>
          <w:p w14:paraId="42D4335A"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auto"/>
              <w:left w:val="single" w:sz="4" w:space="0" w:color="000000"/>
              <w:bottom w:val="single" w:sz="4" w:space="0" w:color="000000"/>
            </w:tcBorders>
            <w:shd w:val="clear" w:color="auto" w:fill="auto"/>
            <w:vAlign w:val="center"/>
          </w:tcPr>
          <w:p w14:paraId="61C2DA89"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auto"/>
              <w:left w:val="single" w:sz="4" w:space="0" w:color="000000"/>
              <w:bottom w:val="single" w:sz="4" w:space="0" w:color="000000"/>
              <w:right w:val="single" w:sz="4" w:space="0" w:color="000000"/>
            </w:tcBorders>
            <w:shd w:val="clear" w:color="auto" w:fill="auto"/>
            <w:vAlign w:val="center"/>
          </w:tcPr>
          <w:p w14:paraId="0B46A79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2741CCAE" w14:textId="77777777" w:rsidTr="00E82A87">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7C0D0F29"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2</w:t>
            </w:r>
            <w:r w:rsidRPr="00D47AFF">
              <w:rPr>
                <w:rFonts w:ascii="Arial" w:eastAsia="Lucida Sans Unicode" w:hAnsi="Arial" w:cs="Arial"/>
                <w:kern w:val="1"/>
                <w:lang w:eastAsia="zh-CN" w:bidi="hi-IN"/>
              </w:rPr>
              <w:t>)</w:t>
            </w:r>
          </w:p>
        </w:tc>
        <w:tc>
          <w:tcPr>
            <w:tcW w:w="5103" w:type="dxa"/>
            <w:tcBorders>
              <w:top w:val="single" w:sz="4" w:space="0" w:color="000000"/>
              <w:left w:val="single" w:sz="4" w:space="0" w:color="000000"/>
              <w:bottom w:val="single" w:sz="4" w:space="0" w:color="000000"/>
            </w:tcBorders>
            <w:shd w:val="clear" w:color="auto" w:fill="auto"/>
            <w:vAlign w:val="center"/>
          </w:tcPr>
          <w:p w14:paraId="1C0BA3CA" w14:textId="77777777" w:rsidR="00E82A87" w:rsidRPr="00704102" w:rsidRDefault="00E82A87" w:rsidP="00E82A87">
            <w:pPr>
              <w:widowControl w:val="0"/>
              <w:suppressAutoHyphens/>
              <w:snapToGrid w:val="0"/>
              <w:rPr>
                <w:rFonts w:ascii="Arial" w:eastAsia="Lucida Sans Unicode" w:hAnsi="Arial" w:cs="Arial"/>
                <w:kern w:val="1"/>
                <w:lang w:eastAsia="zh-CN" w:bidi="hi-IN"/>
              </w:rPr>
            </w:pPr>
            <w:r>
              <w:rPr>
                <w:rFonts w:ascii="Arial" w:hAnsi="Arial" w:cs="Arial"/>
              </w:rPr>
              <w:t xml:space="preserve">Tlen medyczny sprężony w butlach 40-50 dm³ </w:t>
            </w:r>
          </w:p>
        </w:tc>
        <w:tc>
          <w:tcPr>
            <w:tcW w:w="1134" w:type="dxa"/>
            <w:tcBorders>
              <w:top w:val="single" w:sz="4" w:space="0" w:color="000000"/>
              <w:left w:val="single" w:sz="4" w:space="0" w:color="000000"/>
              <w:bottom w:val="single" w:sz="4" w:space="0" w:color="000000"/>
            </w:tcBorders>
            <w:shd w:val="clear" w:color="auto" w:fill="auto"/>
            <w:vAlign w:val="center"/>
          </w:tcPr>
          <w:p w14:paraId="059734A8" w14:textId="77777777" w:rsidR="00E82A87" w:rsidRPr="00704102" w:rsidRDefault="00E82A87" w:rsidP="00E82A87">
            <w:pPr>
              <w:widowControl w:val="0"/>
              <w:suppressAutoHyphens/>
              <w:snapToGrid w:val="0"/>
              <w:jc w:val="center"/>
              <w:rPr>
                <w:rFonts w:ascii="Arial" w:eastAsia="Lucida Sans Unicode" w:hAnsi="Arial" w:cs="Arial"/>
                <w:kern w:val="1"/>
                <w:lang w:eastAsia="zh-CN" w:bidi="hi-IN"/>
              </w:rPr>
            </w:pP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14CBD452" w14:textId="77777777" w:rsidR="00E82A87" w:rsidRPr="00704102" w:rsidRDefault="00E82A87" w:rsidP="00E82A87">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9D059C" w14:textId="77777777" w:rsidR="00E82A87" w:rsidRPr="00704102" w:rsidRDefault="00E82A87" w:rsidP="00E82A87">
            <w:pPr>
              <w:jc w:val="center"/>
              <w:rPr>
                <w:rFonts w:ascii="Arial" w:hAnsi="Arial" w:cs="Arial"/>
              </w:rPr>
            </w:pPr>
            <w:r>
              <w:rPr>
                <w:rFonts w:ascii="Arial" w:hAnsi="Arial" w:cs="Arial"/>
              </w:rPr>
              <w:t>1500</w:t>
            </w:r>
          </w:p>
        </w:tc>
        <w:tc>
          <w:tcPr>
            <w:tcW w:w="992" w:type="dxa"/>
            <w:tcBorders>
              <w:top w:val="single" w:sz="4" w:space="0" w:color="auto"/>
              <w:left w:val="single" w:sz="4" w:space="0" w:color="auto"/>
              <w:bottom w:val="single" w:sz="4" w:space="0" w:color="auto"/>
              <w:right w:val="single" w:sz="4" w:space="0" w:color="auto"/>
            </w:tcBorders>
            <w:vAlign w:val="center"/>
          </w:tcPr>
          <w:p w14:paraId="24ED17E0"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m</w:t>
            </w:r>
            <w:r>
              <w:rPr>
                <w:rFonts w:ascii="Arial" w:hAnsi="Arial" w:cs="Arial"/>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B9BCEC"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auto"/>
            <w:vAlign w:val="center"/>
          </w:tcPr>
          <w:p w14:paraId="0E918DB1"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00F57E9F"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65073988"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000000"/>
              <w:left w:val="single" w:sz="4" w:space="0" w:color="000000"/>
              <w:bottom w:val="single" w:sz="4" w:space="0" w:color="000000"/>
            </w:tcBorders>
            <w:shd w:val="clear" w:color="auto" w:fill="auto"/>
            <w:vAlign w:val="center"/>
          </w:tcPr>
          <w:p w14:paraId="6136F0D8"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27CF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6F3D5425" w14:textId="77777777" w:rsidTr="00E82A87">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2255EFBA" w14:textId="77777777" w:rsidR="00E82A87" w:rsidRPr="00D47AFF" w:rsidRDefault="00E82A87" w:rsidP="00E82A87">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3</w:t>
            </w:r>
            <w:r w:rsidRPr="00D47AFF">
              <w:rPr>
                <w:rFonts w:ascii="Arial" w:eastAsia="Lucida Sans Unicode" w:hAnsi="Arial" w:cs="Arial"/>
                <w:kern w:val="1"/>
                <w:lang w:val="en-US"/>
              </w:rPr>
              <w:t>)</w:t>
            </w:r>
          </w:p>
        </w:tc>
        <w:tc>
          <w:tcPr>
            <w:tcW w:w="5103" w:type="dxa"/>
            <w:tcBorders>
              <w:top w:val="single" w:sz="4" w:space="0" w:color="000000"/>
              <w:left w:val="single" w:sz="4" w:space="0" w:color="000000"/>
              <w:bottom w:val="single" w:sz="4" w:space="0" w:color="000000"/>
            </w:tcBorders>
            <w:shd w:val="clear" w:color="auto" w:fill="auto"/>
            <w:vAlign w:val="center"/>
          </w:tcPr>
          <w:p w14:paraId="55DA751B" w14:textId="77777777" w:rsidR="00E82A87" w:rsidRPr="00704102" w:rsidRDefault="00E82A87" w:rsidP="00E82A87">
            <w:pPr>
              <w:widowControl w:val="0"/>
              <w:suppressAutoHyphens/>
              <w:snapToGrid w:val="0"/>
              <w:rPr>
                <w:rFonts w:ascii="Arial" w:eastAsia="Lucida Sans Unicode" w:hAnsi="Arial" w:cs="Arial"/>
                <w:kern w:val="1"/>
              </w:rPr>
            </w:pPr>
            <w:r>
              <w:rPr>
                <w:rFonts w:ascii="Arial" w:hAnsi="Arial" w:cs="Arial"/>
              </w:rPr>
              <w:t xml:space="preserve">Tlen medyczny sprężony w butlach 10 dm³ </w:t>
            </w:r>
          </w:p>
        </w:tc>
        <w:tc>
          <w:tcPr>
            <w:tcW w:w="1134" w:type="dxa"/>
            <w:tcBorders>
              <w:top w:val="single" w:sz="4" w:space="0" w:color="000000"/>
              <w:left w:val="single" w:sz="4" w:space="0" w:color="000000"/>
              <w:bottom w:val="single" w:sz="4" w:space="0" w:color="000000"/>
            </w:tcBorders>
            <w:shd w:val="clear" w:color="auto" w:fill="auto"/>
            <w:vAlign w:val="center"/>
          </w:tcPr>
          <w:p w14:paraId="38CB720A" w14:textId="77777777" w:rsidR="00E82A87" w:rsidRPr="00704102" w:rsidRDefault="00E82A87" w:rsidP="00E82A87">
            <w:pPr>
              <w:widowControl w:val="0"/>
              <w:suppressAutoHyphens/>
              <w:snapToGrid w:val="0"/>
              <w:jc w:val="center"/>
              <w:rPr>
                <w:rFonts w:ascii="Arial" w:eastAsia="Lucida Sans Unicode" w:hAnsi="Arial" w:cs="Arial"/>
                <w:kern w:val="1"/>
              </w:rPr>
            </w:pP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6FE2AC51" w14:textId="77777777" w:rsidR="00E82A87" w:rsidRPr="00704102" w:rsidRDefault="00E82A87" w:rsidP="00E82A87">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F99297" w14:textId="77777777" w:rsidR="00E82A87" w:rsidRPr="00704102" w:rsidRDefault="00E82A87" w:rsidP="00E82A87">
            <w:pPr>
              <w:jc w:val="center"/>
              <w:rPr>
                <w:rFonts w:ascii="Arial" w:hAnsi="Arial" w:cs="Arial"/>
              </w:rPr>
            </w:pPr>
            <w:r>
              <w:rPr>
                <w:rFonts w:ascii="Arial" w:hAnsi="Arial" w:cs="Arial"/>
              </w:rPr>
              <w:t>30</w:t>
            </w:r>
          </w:p>
        </w:tc>
        <w:tc>
          <w:tcPr>
            <w:tcW w:w="992" w:type="dxa"/>
            <w:tcBorders>
              <w:top w:val="single" w:sz="4" w:space="0" w:color="auto"/>
              <w:left w:val="single" w:sz="4" w:space="0" w:color="auto"/>
              <w:bottom w:val="single" w:sz="4" w:space="0" w:color="auto"/>
              <w:right w:val="single" w:sz="4" w:space="0" w:color="auto"/>
            </w:tcBorders>
            <w:vAlign w:val="center"/>
          </w:tcPr>
          <w:p w14:paraId="32798BBD"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m</w:t>
            </w:r>
            <w:r>
              <w:rPr>
                <w:rFonts w:ascii="Arial" w:hAnsi="Arial" w:cs="Arial"/>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F2A62D"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auto"/>
            <w:vAlign w:val="center"/>
          </w:tcPr>
          <w:p w14:paraId="26DE085B"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2EF35637"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483F3693"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000000"/>
              <w:left w:val="single" w:sz="4" w:space="0" w:color="000000"/>
              <w:bottom w:val="single" w:sz="4" w:space="0" w:color="000000"/>
            </w:tcBorders>
            <w:shd w:val="clear" w:color="auto" w:fill="FFFFFF"/>
            <w:vAlign w:val="center"/>
          </w:tcPr>
          <w:p w14:paraId="3C1D80E4"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67C59"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4500F32D" w14:textId="77777777" w:rsidTr="00E82A87">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1ED20C46"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4</w:t>
            </w:r>
            <w:r w:rsidRPr="00D47AFF">
              <w:rPr>
                <w:rFonts w:ascii="Arial" w:eastAsia="Lucida Sans Unicode" w:hAnsi="Arial" w:cs="Arial"/>
                <w:kern w:val="1"/>
                <w:lang w:eastAsia="zh-CN" w:bidi="hi-IN"/>
              </w:rPr>
              <w:t>)</w:t>
            </w:r>
          </w:p>
        </w:tc>
        <w:tc>
          <w:tcPr>
            <w:tcW w:w="5103" w:type="dxa"/>
            <w:tcBorders>
              <w:top w:val="single" w:sz="4" w:space="0" w:color="000000"/>
              <w:left w:val="single" w:sz="4" w:space="0" w:color="000000"/>
              <w:bottom w:val="single" w:sz="4" w:space="0" w:color="000000"/>
            </w:tcBorders>
            <w:shd w:val="clear" w:color="auto" w:fill="auto"/>
            <w:vAlign w:val="center"/>
          </w:tcPr>
          <w:p w14:paraId="7B2DA494" w14:textId="77777777" w:rsidR="00E82A87" w:rsidRPr="00704102" w:rsidRDefault="00E82A87" w:rsidP="00E82A87">
            <w:pPr>
              <w:widowControl w:val="0"/>
              <w:suppressAutoHyphens/>
              <w:snapToGrid w:val="0"/>
              <w:rPr>
                <w:rFonts w:ascii="Arial" w:eastAsia="Lucida Sans Unicode" w:hAnsi="Arial" w:cs="Arial"/>
                <w:kern w:val="1"/>
                <w:lang w:eastAsia="zh-CN" w:bidi="hi-IN"/>
              </w:rPr>
            </w:pPr>
            <w:r>
              <w:rPr>
                <w:rFonts w:ascii="Arial" w:hAnsi="Arial" w:cs="Arial"/>
              </w:rPr>
              <w:t xml:space="preserve">Tlen medyczny sprężony w butlach 5 dm³ </w:t>
            </w:r>
          </w:p>
        </w:tc>
        <w:tc>
          <w:tcPr>
            <w:tcW w:w="1134" w:type="dxa"/>
            <w:tcBorders>
              <w:top w:val="single" w:sz="4" w:space="0" w:color="000000"/>
              <w:left w:val="single" w:sz="4" w:space="0" w:color="000000"/>
              <w:bottom w:val="single" w:sz="4" w:space="0" w:color="000000"/>
            </w:tcBorders>
            <w:shd w:val="clear" w:color="auto" w:fill="auto"/>
            <w:vAlign w:val="center"/>
          </w:tcPr>
          <w:p w14:paraId="210FC917" w14:textId="77777777" w:rsidR="00E82A87" w:rsidRPr="00704102" w:rsidRDefault="00E82A87" w:rsidP="00E82A87">
            <w:pPr>
              <w:widowControl w:val="0"/>
              <w:suppressAutoHyphens/>
              <w:snapToGrid w:val="0"/>
              <w:jc w:val="center"/>
              <w:rPr>
                <w:rFonts w:ascii="Arial" w:eastAsia="Lucida Sans Unicode" w:hAnsi="Arial" w:cs="Arial"/>
                <w:kern w:val="1"/>
                <w:lang w:eastAsia="zh-CN" w:bidi="hi-IN"/>
              </w:rPr>
            </w:pP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75A22CA0" w14:textId="77777777" w:rsidR="00E82A87" w:rsidRPr="00704102" w:rsidRDefault="00E82A87" w:rsidP="00E82A87">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96FBF2" w14:textId="77777777" w:rsidR="00E82A87" w:rsidRPr="00704102" w:rsidRDefault="00E82A87" w:rsidP="00E82A87">
            <w:pPr>
              <w:jc w:val="center"/>
              <w:rPr>
                <w:rFonts w:ascii="Arial" w:hAnsi="Arial" w:cs="Arial"/>
              </w:rPr>
            </w:pPr>
            <w:r>
              <w:rPr>
                <w:rFonts w:ascii="Arial" w:hAnsi="Arial" w:cs="Arial"/>
              </w:rPr>
              <w:t>10</w:t>
            </w:r>
          </w:p>
        </w:tc>
        <w:tc>
          <w:tcPr>
            <w:tcW w:w="992" w:type="dxa"/>
            <w:tcBorders>
              <w:top w:val="single" w:sz="4" w:space="0" w:color="auto"/>
              <w:left w:val="single" w:sz="4" w:space="0" w:color="auto"/>
              <w:bottom w:val="single" w:sz="4" w:space="0" w:color="auto"/>
              <w:right w:val="single" w:sz="4" w:space="0" w:color="auto"/>
            </w:tcBorders>
            <w:vAlign w:val="center"/>
          </w:tcPr>
          <w:p w14:paraId="604C5CA3"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m</w:t>
            </w:r>
            <w:r>
              <w:rPr>
                <w:rFonts w:ascii="Arial" w:hAnsi="Arial" w:cs="Arial"/>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8ABE5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auto"/>
            <w:vAlign w:val="center"/>
          </w:tcPr>
          <w:p w14:paraId="21B5FE3B"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5DE6EE6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7F55D95C"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000000"/>
              <w:left w:val="single" w:sz="4" w:space="0" w:color="000000"/>
              <w:bottom w:val="single" w:sz="4" w:space="0" w:color="000000"/>
            </w:tcBorders>
            <w:shd w:val="clear" w:color="auto" w:fill="auto"/>
            <w:vAlign w:val="center"/>
          </w:tcPr>
          <w:p w14:paraId="1B8091BD"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3C81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4660BFD6" w14:textId="77777777" w:rsidTr="00E82A87">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507DDBBD" w14:textId="77777777" w:rsidR="00E82A87" w:rsidRPr="00D47AFF" w:rsidRDefault="00E82A87" w:rsidP="00E82A87">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5</w:t>
            </w:r>
            <w:r w:rsidRPr="00D47AFF">
              <w:rPr>
                <w:rFonts w:ascii="Arial" w:eastAsia="Lucida Sans Unicode" w:hAnsi="Arial" w:cs="Arial"/>
                <w:kern w:val="1"/>
                <w:lang w:val="en-US"/>
              </w:rPr>
              <w:t>)</w:t>
            </w:r>
          </w:p>
        </w:tc>
        <w:tc>
          <w:tcPr>
            <w:tcW w:w="5103" w:type="dxa"/>
            <w:tcBorders>
              <w:top w:val="single" w:sz="4" w:space="0" w:color="000000"/>
              <w:left w:val="single" w:sz="4" w:space="0" w:color="000000"/>
              <w:bottom w:val="single" w:sz="4" w:space="0" w:color="000000"/>
            </w:tcBorders>
            <w:shd w:val="clear" w:color="auto" w:fill="auto"/>
            <w:vAlign w:val="center"/>
          </w:tcPr>
          <w:p w14:paraId="0763CC10" w14:textId="77777777" w:rsidR="00E82A87" w:rsidRPr="00704102" w:rsidRDefault="00E82A87" w:rsidP="00E82A87">
            <w:pPr>
              <w:widowControl w:val="0"/>
              <w:suppressAutoHyphens/>
              <w:snapToGrid w:val="0"/>
              <w:rPr>
                <w:rFonts w:ascii="Arial" w:eastAsia="Lucida Sans Unicode" w:hAnsi="Arial" w:cs="Arial"/>
                <w:kern w:val="1"/>
                <w:lang w:eastAsia="zh-CN" w:bidi="hi-IN"/>
              </w:rPr>
            </w:pPr>
            <w:r>
              <w:rPr>
                <w:rFonts w:ascii="Arial" w:hAnsi="Arial" w:cs="Arial"/>
              </w:rPr>
              <w:t xml:space="preserve">Tlen medyczny sprężony w butlach 2-2,7 dm³ </w:t>
            </w:r>
          </w:p>
        </w:tc>
        <w:tc>
          <w:tcPr>
            <w:tcW w:w="1134" w:type="dxa"/>
            <w:tcBorders>
              <w:top w:val="single" w:sz="4" w:space="0" w:color="000000"/>
              <w:left w:val="single" w:sz="4" w:space="0" w:color="000000"/>
              <w:bottom w:val="single" w:sz="4" w:space="0" w:color="000000"/>
            </w:tcBorders>
            <w:shd w:val="clear" w:color="auto" w:fill="auto"/>
            <w:vAlign w:val="center"/>
          </w:tcPr>
          <w:p w14:paraId="1A983298" w14:textId="77777777" w:rsidR="00E82A87" w:rsidRPr="00704102" w:rsidRDefault="00E82A87" w:rsidP="00E82A87">
            <w:pPr>
              <w:widowControl w:val="0"/>
              <w:suppressAutoHyphens/>
              <w:snapToGrid w:val="0"/>
              <w:jc w:val="center"/>
              <w:rPr>
                <w:rFonts w:ascii="Arial" w:eastAsia="Lucida Sans Unicode" w:hAnsi="Arial" w:cs="Arial"/>
                <w:kern w:val="1"/>
                <w:lang w:eastAsia="zh-CN" w:bidi="hi-IN"/>
              </w:rPr>
            </w:pP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14:paraId="5BD9AE36" w14:textId="77777777" w:rsidR="00E82A87" w:rsidRPr="00704102" w:rsidRDefault="00E82A87" w:rsidP="00E82A87">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FD21E9" w14:textId="77777777" w:rsidR="00E82A87" w:rsidRPr="00704102" w:rsidRDefault="00E82A87" w:rsidP="00E82A87">
            <w:pPr>
              <w:jc w:val="center"/>
              <w:rPr>
                <w:rFonts w:ascii="Arial" w:hAnsi="Arial" w:cs="Arial"/>
              </w:rPr>
            </w:pPr>
            <w:r>
              <w:rPr>
                <w:rFonts w:ascii="Arial" w:hAnsi="Arial" w:cs="Arial"/>
              </w:rPr>
              <w:t>10</w:t>
            </w:r>
          </w:p>
        </w:tc>
        <w:tc>
          <w:tcPr>
            <w:tcW w:w="992" w:type="dxa"/>
            <w:tcBorders>
              <w:top w:val="single" w:sz="4" w:space="0" w:color="auto"/>
              <w:left w:val="single" w:sz="4" w:space="0" w:color="auto"/>
              <w:bottom w:val="single" w:sz="4" w:space="0" w:color="auto"/>
              <w:right w:val="single" w:sz="4" w:space="0" w:color="auto"/>
            </w:tcBorders>
            <w:vAlign w:val="center"/>
          </w:tcPr>
          <w:p w14:paraId="320ACEBF"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m</w:t>
            </w:r>
            <w:r>
              <w:rPr>
                <w:rFonts w:ascii="Arial" w:hAnsi="Arial" w:cs="Arial"/>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AA4CD4"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auto"/>
            <w:vAlign w:val="center"/>
          </w:tcPr>
          <w:p w14:paraId="175239E2"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488356E9"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71AA113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000000"/>
              <w:left w:val="single" w:sz="4" w:space="0" w:color="000000"/>
              <w:bottom w:val="single" w:sz="4" w:space="0" w:color="000000"/>
            </w:tcBorders>
            <w:shd w:val="clear" w:color="auto" w:fill="auto"/>
            <w:vAlign w:val="center"/>
          </w:tcPr>
          <w:p w14:paraId="2464673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988C5"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189B685C" w14:textId="77777777" w:rsidTr="00E82A87">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08AC5F85"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6</w:t>
            </w:r>
            <w:r w:rsidRPr="00D47AFF">
              <w:rPr>
                <w:rFonts w:ascii="Arial" w:eastAsia="Lucida Sans Unicode" w:hAnsi="Arial" w:cs="Arial"/>
                <w:kern w:val="1"/>
                <w:lang w:eastAsia="zh-CN" w:bidi="hi-IN"/>
              </w:rPr>
              <w:t>)</w:t>
            </w:r>
          </w:p>
        </w:tc>
        <w:tc>
          <w:tcPr>
            <w:tcW w:w="5103" w:type="dxa"/>
            <w:tcBorders>
              <w:top w:val="single" w:sz="4" w:space="0" w:color="000000"/>
              <w:left w:val="single" w:sz="4" w:space="0" w:color="000000"/>
              <w:bottom w:val="single" w:sz="4" w:space="0" w:color="000000"/>
            </w:tcBorders>
            <w:shd w:val="clear" w:color="auto" w:fill="FFFFFF"/>
            <w:vAlign w:val="center"/>
          </w:tcPr>
          <w:p w14:paraId="57D91E92" w14:textId="77777777" w:rsidR="00E82A87" w:rsidRPr="00704102" w:rsidRDefault="00E82A87" w:rsidP="00E82A87">
            <w:pPr>
              <w:widowControl w:val="0"/>
              <w:suppressAutoHyphens/>
              <w:snapToGrid w:val="0"/>
              <w:rPr>
                <w:rFonts w:ascii="Arial" w:eastAsia="Lucida Sans Unicode" w:hAnsi="Arial" w:cs="Arial"/>
                <w:kern w:val="1"/>
                <w:lang w:eastAsia="zh-CN" w:bidi="hi-IN"/>
              </w:rPr>
            </w:pPr>
            <w:r>
              <w:rPr>
                <w:rFonts w:ascii="Arial" w:hAnsi="Arial" w:cs="Arial"/>
              </w:rPr>
              <w:t>Dzierżawa butli 40 -50 dm³ na tlen medyczny sprężony</w:t>
            </w:r>
          </w:p>
        </w:tc>
        <w:tc>
          <w:tcPr>
            <w:tcW w:w="1134" w:type="dxa"/>
            <w:tcBorders>
              <w:top w:val="single" w:sz="4" w:space="0" w:color="000000"/>
              <w:left w:val="single" w:sz="4" w:space="0" w:color="000000"/>
              <w:bottom w:val="single" w:sz="4" w:space="0" w:color="000000"/>
            </w:tcBorders>
            <w:shd w:val="clear" w:color="auto" w:fill="FFFFFF"/>
            <w:vAlign w:val="center"/>
          </w:tcPr>
          <w:p w14:paraId="3F76BC27" w14:textId="77777777" w:rsidR="00E82A87" w:rsidRPr="00704102"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91CFA56" w14:textId="77777777" w:rsidR="00E82A87" w:rsidRPr="00704102" w:rsidRDefault="00E82A87" w:rsidP="00E82A87">
            <w:pPr>
              <w:jc w:val="center"/>
              <w:rPr>
                <w:rFonts w:ascii="Arial" w:hAnsi="Arial" w:cs="Arial"/>
              </w:rPr>
            </w:pPr>
            <w:r>
              <w:rPr>
                <w:rFonts w:ascii="Arial" w:hAnsi="Arial" w:cs="Arial"/>
              </w:rPr>
              <w:t>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BC8ABB" w14:textId="77777777" w:rsidR="00E82A87" w:rsidRPr="00704102" w:rsidRDefault="00E82A87" w:rsidP="00E82A87">
            <w:pPr>
              <w:jc w:val="center"/>
              <w:rPr>
                <w:rFonts w:ascii="Arial" w:hAnsi="Arial" w:cs="Arial"/>
              </w:rPr>
            </w:pPr>
            <w:r>
              <w:rPr>
                <w:rFonts w:ascii="Arial" w:hAnsi="Arial" w:cs="Arial"/>
              </w:rPr>
              <w:t>21900</w:t>
            </w:r>
          </w:p>
        </w:tc>
        <w:tc>
          <w:tcPr>
            <w:tcW w:w="992" w:type="dxa"/>
            <w:tcBorders>
              <w:top w:val="single" w:sz="4" w:space="0" w:color="auto"/>
              <w:left w:val="single" w:sz="4" w:space="0" w:color="auto"/>
              <w:bottom w:val="single" w:sz="4" w:space="0" w:color="auto"/>
              <w:right w:val="single" w:sz="4" w:space="0" w:color="auto"/>
            </w:tcBorders>
            <w:vAlign w:val="center"/>
          </w:tcPr>
          <w:p w14:paraId="172331C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3A67B4"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FFFFFF"/>
            <w:vAlign w:val="center"/>
          </w:tcPr>
          <w:p w14:paraId="27A94340"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2385C671"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5E1AAEDF"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000000"/>
              <w:left w:val="single" w:sz="4" w:space="0" w:color="000000"/>
              <w:bottom w:val="single" w:sz="4" w:space="0" w:color="000000"/>
            </w:tcBorders>
            <w:shd w:val="clear" w:color="auto" w:fill="FFFFFF"/>
            <w:vAlign w:val="center"/>
          </w:tcPr>
          <w:p w14:paraId="40B38857"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23797"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47CE809C" w14:textId="77777777" w:rsidTr="00E82A87">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1CFF565C" w14:textId="77777777" w:rsidR="00E82A87" w:rsidRPr="00D47AFF" w:rsidRDefault="00E82A87" w:rsidP="00E82A87">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7</w:t>
            </w:r>
            <w:r w:rsidRPr="00D47AFF">
              <w:rPr>
                <w:rFonts w:ascii="Arial" w:eastAsia="Lucida Sans Unicode" w:hAnsi="Arial" w:cs="Arial"/>
                <w:kern w:val="1"/>
                <w:lang w:val="en-US"/>
              </w:rPr>
              <w:t>)</w:t>
            </w:r>
          </w:p>
        </w:tc>
        <w:tc>
          <w:tcPr>
            <w:tcW w:w="5103" w:type="dxa"/>
            <w:tcBorders>
              <w:top w:val="single" w:sz="4" w:space="0" w:color="000000"/>
              <w:left w:val="single" w:sz="4" w:space="0" w:color="000000"/>
              <w:bottom w:val="single" w:sz="4" w:space="0" w:color="000000"/>
            </w:tcBorders>
            <w:shd w:val="clear" w:color="auto" w:fill="FFFFFF"/>
            <w:vAlign w:val="center"/>
          </w:tcPr>
          <w:p w14:paraId="0AA0BF19" w14:textId="77777777" w:rsidR="00E82A87" w:rsidRPr="00704102" w:rsidRDefault="00E82A87" w:rsidP="00E82A87">
            <w:pPr>
              <w:widowControl w:val="0"/>
              <w:suppressAutoHyphens/>
              <w:snapToGrid w:val="0"/>
              <w:rPr>
                <w:rFonts w:ascii="Arial" w:eastAsia="Lucida Sans Unicode" w:hAnsi="Arial" w:cs="Arial"/>
                <w:kern w:val="1"/>
                <w:lang w:eastAsia="zh-CN" w:bidi="hi-IN"/>
              </w:rPr>
            </w:pPr>
            <w:r>
              <w:rPr>
                <w:rFonts w:ascii="Arial" w:hAnsi="Arial" w:cs="Arial"/>
              </w:rPr>
              <w:t>Dzierżawa butli 10 dm³ na tlen medyczny sprężony</w:t>
            </w:r>
          </w:p>
        </w:tc>
        <w:tc>
          <w:tcPr>
            <w:tcW w:w="1134" w:type="dxa"/>
            <w:tcBorders>
              <w:top w:val="single" w:sz="4" w:space="0" w:color="000000"/>
              <w:left w:val="single" w:sz="4" w:space="0" w:color="000000"/>
              <w:bottom w:val="single" w:sz="4" w:space="0" w:color="000000"/>
            </w:tcBorders>
            <w:shd w:val="clear" w:color="auto" w:fill="FFFFFF"/>
            <w:vAlign w:val="center"/>
          </w:tcPr>
          <w:p w14:paraId="53CFD3FC" w14:textId="77777777" w:rsidR="00E82A87" w:rsidRPr="00704102" w:rsidRDefault="00E82A87" w:rsidP="00E82A87">
            <w:pPr>
              <w:widowControl w:val="0"/>
              <w:suppressAutoHyphens/>
              <w:snapToGrid w:val="0"/>
              <w:jc w:val="center"/>
              <w:rPr>
                <w:rFonts w:ascii="Arial" w:eastAsia="Lucida Sans Unicode" w:hAnsi="Arial" w:cs="Arial"/>
                <w:kern w:val="1"/>
                <w:lang w:eastAsia="zh-CN" w:bidi="hi-IN"/>
              </w:rPr>
            </w:pP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7044356" w14:textId="77777777" w:rsidR="00E82A87" w:rsidRPr="00704102" w:rsidRDefault="00E82A87" w:rsidP="00E82A87">
            <w:pPr>
              <w:jc w:val="center"/>
              <w:rPr>
                <w:rFonts w:ascii="Arial" w:hAnsi="Arial" w:cs="Arial"/>
              </w:rPr>
            </w:pPr>
            <w:r>
              <w:rPr>
                <w:rFonts w:ascii="Arial" w:hAnsi="Arial" w:cs="Arial"/>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981D73" w14:textId="77777777" w:rsidR="00E82A87" w:rsidRPr="00704102" w:rsidRDefault="00E82A87" w:rsidP="00E82A87">
            <w:pPr>
              <w:jc w:val="center"/>
              <w:rPr>
                <w:rFonts w:ascii="Arial" w:hAnsi="Arial" w:cs="Arial"/>
              </w:rPr>
            </w:pPr>
            <w:r>
              <w:rPr>
                <w:rFonts w:ascii="Arial" w:hAnsi="Arial" w:cs="Arial"/>
              </w:rPr>
              <w:t>3650</w:t>
            </w:r>
          </w:p>
        </w:tc>
        <w:tc>
          <w:tcPr>
            <w:tcW w:w="992" w:type="dxa"/>
            <w:tcBorders>
              <w:top w:val="single" w:sz="4" w:space="0" w:color="auto"/>
              <w:left w:val="single" w:sz="4" w:space="0" w:color="auto"/>
              <w:bottom w:val="single" w:sz="4" w:space="0" w:color="auto"/>
              <w:right w:val="single" w:sz="4" w:space="0" w:color="auto"/>
            </w:tcBorders>
            <w:vAlign w:val="center"/>
          </w:tcPr>
          <w:p w14:paraId="4BAE8B22"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1C86B3"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FFFFFF"/>
            <w:vAlign w:val="center"/>
          </w:tcPr>
          <w:p w14:paraId="1B68315C"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073A4FF9"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631ABAC1"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000000"/>
              <w:left w:val="single" w:sz="4" w:space="0" w:color="000000"/>
              <w:bottom w:val="single" w:sz="4" w:space="0" w:color="000000"/>
            </w:tcBorders>
            <w:shd w:val="clear" w:color="auto" w:fill="FFFFFF"/>
            <w:vAlign w:val="center"/>
          </w:tcPr>
          <w:p w14:paraId="137B59E7"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34B9F2"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1605862B" w14:textId="77777777" w:rsidTr="00E82A87">
        <w:trPr>
          <w:cantSplit/>
          <w:trHeight w:val="397"/>
        </w:trPr>
        <w:tc>
          <w:tcPr>
            <w:tcW w:w="526" w:type="dxa"/>
            <w:tcBorders>
              <w:left w:val="single" w:sz="4" w:space="0" w:color="000000"/>
              <w:bottom w:val="single" w:sz="4" w:space="0" w:color="000000"/>
            </w:tcBorders>
            <w:shd w:val="clear" w:color="auto" w:fill="FFFFFF"/>
            <w:vAlign w:val="center"/>
          </w:tcPr>
          <w:p w14:paraId="5828B8B6" w14:textId="77777777" w:rsidR="00E82A87" w:rsidRPr="00D47AFF" w:rsidRDefault="00E82A87" w:rsidP="00E82A87">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8</w:t>
            </w:r>
            <w:r w:rsidRPr="00D47AFF">
              <w:rPr>
                <w:rFonts w:ascii="Arial" w:eastAsia="Lucida Sans Unicode" w:hAnsi="Arial" w:cs="Arial"/>
                <w:kern w:val="1"/>
                <w:lang w:val="en-US"/>
              </w:rPr>
              <w:t>)</w:t>
            </w:r>
          </w:p>
        </w:tc>
        <w:tc>
          <w:tcPr>
            <w:tcW w:w="5103" w:type="dxa"/>
            <w:tcBorders>
              <w:left w:val="single" w:sz="4" w:space="0" w:color="000000"/>
              <w:bottom w:val="single" w:sz="4" w:space="0" w:color="000000"/>
            </w:tcBorders>
            <w:shd w:val="clear" w:color="auto" w:fill="FFFFFF"/>
            <w:vAlign w:val="center"/>
          </w:tcPr>
          <w:p w14:paraId="2D43085E" w14:textId="77777777" w:rsidR="00E82A87" w:rsidRPr="00704102" w:rsidRDefault="00E82A87" w:rsidP="00E82A87">
            <w:pPr>
              <w:widowControl w:val="0"/>
              <w:suppressAutoHyphens/>
              <w:snapToGrid w:val="0"/>
              <w:rPr>
                <w:rFonts w:ascii="Arial" w:eastAsia="Lucida Sans Unicode" w:hAnsi="Arial" w:cs="Arial"/>
                <w:kern w:val="1"/>
                <w:lang w:eastAsia="zh-CN" w:bidi="hi-IN"/>
              </w:rPr>
            </w:pPr>
            <w:r>
              <w:rPr>
                <w:rFonts w:ascii="Arial" w:hAnsi="Arial" w:cs="Arial"/>
              </w:rPr>
              <w:t>Dzierżawa butli 5 dm³ na tlen medyczny sprężony</w:t>
            </w:r>
          </w:p>
        </w:tc>
        <w:tc>
          <w:tcPr>
            <w:tcW w:w="1134" w:type="dxa"/>
            <w:tcBorders>
              <w:left w:val="single" w:sz="4" w:space="0" w:color="000000"/>
              <w:bottom w:val="single" w:sz="4" w:space="0" w:color="000000"/>
            </w:tcBorders>
            <w:shd w:val="clear" w:color="auto" w:fill="FFFFFF"/>
            <w:vAlign w:val="center"/>
          </w:tcPr>
          <w:p w14:paraId="7FA4C75A" w14:textId="77777777" w:rsidR="00E82A87" w:rsidRPr="00704102" w:rsidRDefault="00E82A87" w:rsidP="00E82A87">
            <w:pPr>
              <w:widowControl w:val="0"/>
              <w:suppressAutoHyphens/>
              <w:snapToGrid w:val="0"/>
              <w:jc w:val="center"/>
              <w:rPr>
                <w:rFonts w:ascii="Arial" w:eastAsia="Lucida Sans Unicode" w:hAnsi="Arial" w:cs="Arial"/>
                <w:kern w:val="1"/>
                <w:lang w:eastAsia="zh-CN" w:bidi="hi-IN"/>
              </w:rPr>
            </w:pPr>
            <w:r w:rsidRPr="00704102">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6F80B34A" w14:textId="77777777" w:rsidR="00E82A87" w:rsidRPr="00704102" w:rsidRDefault="00E82A87" w:rsidP="00E82A87">
            <w:pPr>
              <w:jc w:val="center"/>
              <w:rPr>
                <w:rFonts w:ascii="Arial" w:hAnsi="Arial" w:cs="Arial"/>
              </w:rPr>
            </w:pPr>
            <w:r>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6B17CB" w14:textId="77777777" w:rsidR="00E82A87" w:rsidRPr="00704102" w:rsidRDefault="00E82A87" w:rsidP="00E82A87">
            <w:pPr>
              <w:jc w:val="center"/>
              <w:rPr>
                <w:rFonts w:ascii="Arial" w:hAnsi="Arial" w:cs="Arial"/>
              </w:rPr>
            </w:pPr>
            <w:r>
              <w:rPr>
                <w:rFonts w:ascii="Arial" w:hAnsi="Arial" w:cs="Arial"/>
              </w:rPr>
              <w:t>730</w:t>
            </w:r>
          </w:p>
        </w:tc>
        <w:tc>
          <w:tcPr>
            <w:tcW w:w="992" w:type="dxa"/>
            <w:tcBorders>
              <w:top w:val="single" w:sz="4" w:space="0" w:color="auto"/>
              <w:left w:val="single" w:sz="4" w:space="0" w:color="auto"/>
              <w:bottom w:val="single" w:sz="4" w:space="0" w:color="auto"/>
              <w:right w:val="single" w:sz="4" w:space="0" w:color="auto"/>
            </w:tcBorders>
            <w:vAlign w:val="center"/>
          </w:tcPr>
          <w:p w14:paraId="227C8E9B"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778B34"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FFFFFF"/>
            <w:vAlign w:val="center"/>
          </w:tcPr>
          <w:p w14:paraId="48241AE3"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FFFFFF"/>
            <w:vAlign w:val="center"/>
          </w:tcPr>
          <w:p w14:paraId="2C285DD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FFFFFF"/>
            <w:vAlign w:val="center"/>
          </w:tcPr>
          <w:p w14:paraId="23A5DA9A"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left w:val="single" w:sz="4" w:space="0" w:color="000000"/>
              <w:bottom w:val="single" w:sz="4" w:space="0" w:color="000000"/>
            </w:tcBorders>
            <w:shd w:val="clear" w:color="auto" w:fill="FFFFFF"/>
            <w:vAlign w:val="center"/>
          </w:tcPr>
          <w:p w14:paraId="2CC00E54"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left w:val="single" w:sz="4" w:space="0" w:color="000000"/>
              <w:bottom w:val="single" w:sz="4" w:space="0" w:color="000000"/>
              <w:right w:val="single" w:sz="4" w:space="0" w:color="000000"/>
            </w:tcBorders>
            <w:shd w:val="clear" w:color="auto" w:fill="FFFFFF"/>
            <w:vAlign w:val="center"/>
          </w:tcPr>
          <w:p w14:paraId="5EF271D3"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2C94C1FC" w14:textId="77777777" w:rsidTr="00E82A87">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6CF8E347"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9</w:t>
            </w:r>
            <w:r w:rsidRPr="00D47AFF">
              <w:rPr>
                <w:rFonts w:ascii="Arial" w:eastAsia="Lucida Sans Unicode" w:hAnsi="Arial" w:cs="Arial"/>
                <w:kern w:val="1"/>
                <w:lang w:eastAsia="zh-CN" w:bidi="hi-IN"/>
              </w:rPr>
              <w:t>)</w:t>
            </w:r>
          </w:p>
        </w:tc>
        <w:tc>
          <w:tcPr>
            <w:tcW w:w="5103" w:type="dxa"/>
            <w:tcBorders>
              <w:top w:val="single" w:sz="4" w:space="0" w:color="000000"/>
              <w:left w:val="single" w:sz="4" w:space="0" w:color="000000"/>
              <w:bottom w:val="single" w:sz="4" w:space="0" w:color="000000"/>
            </w:tcBorders>
            <w:shd w:val="clear" w:color="auto" w:fill="FFFFFF"/>
            <w:vAlign w:val="center"/>
          </w:tcPr>
          <w:p w14:paraId="23341BD2" w14:textId="77777777" w:rsidR="00E82A87" w:rsidRPr="00704102" w:rsidRDefault="00E82A87" w:rsidP="00E82A87">
            <w:pPr>
              <w:widowControl w:val="0"/>
              <w:suppressAutoHyphens/>
              <w:snapToGrid w:val="0"/>
              <w:rPr>
                <w:rFonts w:ascii="Arial" w:eastAsia="Lucida Sans Unicode" w:hAnsi="Arial" w:cs="Arial"/>
                <w:kern w:val="1"/>
                <w:lang w:eastAsia="zh-CN" w:bidi="hi-IN"/>
              </w:rPr>
            </w:pPr>
            <w:r>
              <w:rPr>
                <w:rFonts w:ascii="Arial" w:hAnsi="Arial" w:cs="Arial"/>
              </w:rPr>
              <w:t>Dzierżawa butli 2-2,7 dm³ na tlen medyczny sprężony</w:t>
            </w:r>
          </w:p>
        </w:tc>
        <w:tc>
          <w:tcPr>
            <w:tcW w:w="1134" w:type="dxa"/>
            <w:tcBorders>
              <w:top w:val="single" w:sz="4" w:space="0" w:color="000000"/>
              <w:left w:val="single" w:sz="4" w:space="0" w:color="000000"/>
              <w:bottom w:val="single" w:sz="4" w:space="0" w:color="000000"/>
            </w:tcBorders>
            <w:shd w:val="clear" w:color="auto" w:fill="FFFFFF"/>
            <w:vAlign w:val="center"/>
          </w:tcPr>
          <w:p w14:paraId="211C190A" w14:textId="77777777" w:rsidR="00E82A87" w:rsidRPr="00704102" w:rsidRDefault="00E82A87" w:rsidP="00E82A87">
            <w:pPr>
              <w:widowControl w:val="0"/>
              <w:suppressAutoHyphens/>
              <w:snapToGrid w:val="0"/>
              <w:jc w:val="center"/>
              <w:rPr>
                <w:rFonts w:ascii="Arial" w:eastAsia="Lucida Sans Unicode" w:hAnsi="Arial" w:cs="Arial"/>
                <w:kern w:val="1"/>
                <w:lang w:eastAsia="zh-CN" w:bidi="hi-IN"/>
              </w:rPr>
            </w:pP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DF94EA0" w14:textId="77777777" w:rsidR="00E82A87" w:rsidRPr="00704102" w:rsidRDefault="00E82A87" w:rsidP="00E82A87">
            <w:pPr>
              <w:jc w:val="center"/>
              <w:rPr>
                <w:rFonts w:ascii="Arial" w:hAnsi="Arial" w:cs="Arial"/>
              </w:rPr>
            </w:pPr>
            <w:r>
              <w:rPr>
                <w:rFonts w:ascii="Arial" w:hAnsi="Arial" w:cs="Arial"/>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4A4097" w14:textId="77777777" w:rsidR="00E82A87" w:rsidRPr="00704102" w:rsidRDefault="00E82A87" w:rsidP="00E82A87">
            <w:pPr>
              <w:jc w:val="center"/>
              <w:rPr>
                <w:rFonts w:ascii="Arial" w:hAnsi="Arial" w:cs="Arial"/>
              </w:rPr>
            </w:pPr>
            <w:r>
              <w:rPr>
                <w:rFonts w:ascii="Arial" w:hAnsi="Arial" w:cs="Arial"/>
              </w:rPr>
              <w:t>1825</w:t>
            </w:r>
          </w:p>
        </w:tc>
        <w:tc>
          <w:tcPr>
            <w:tcW w:w="992" w:type="dxa"/>
            <w:tcBorders>
              <w:top w:val="single" w:sz="4" w:space="0" w:color="auto"/>
              <w:left w:val="single" w:sz="4" w:space="0" w:color="auto"/>
              <w:bottom w:val="single" w:sz="4" w:space="0" w:color="auto"/>
              <w:right w:val="single" w:sz="4" w:space="0" w:color="auto"/>
            </w:tcBorders>
            <w:vAlign w:val="center"/>
          </w:tcPr>
          <w:p w14:paraId="6B9CD358"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64C5C9"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FFFFFF"/>
            <w:vAlign w:val="center"/>
          </w:tcPr>
          <w:p w14:paraId="0704A2BD"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57E3E3BB"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5CA46A2D"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000000"/>
              <w:left w:val="single" w:sz="4" w:space="0" w:color="000000"/>
              <w:bottom w:val="single" w:sz="4" w:space="0" w:color="000000"/>
            </w:tcBorders>
            <w:shd w:val="clear" w:color="auto" w:fill="FFFFFF"/>
            <w:vAlign w:val="center"/>
          </w:tcPr>
          <w:p w14:paraId="2A8A3A1C"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3FE05"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494BA7DB" w14:textId="77777777" w:rsidTr="00E82A87">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61E2B4EA"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10</w:t>
            </w:r>
            <w:r w:rsidRPr="00D47AFF">
              <w:rPr>
                <w:rFonts w:ascii="Arial" w:eastAsia="Lucida Sans Unicode" w:hAnsi="Arial" w:cs="Arial"/>
                <w:kern w:val="1"/>
                <w:lang w:eastAsia="zh-CN" w:bidi="hi-IN"/>
              </w:rPr>
              <w:t>)</w:t>
            </w:r>
          </w:p>
        </w:tc>
        <w:tc>
          <w:tcPr>
            <w:tcW w:w="5103" w:type="dxa"/>
            <w:tcBorders>
              <w:top w:val="single" w:sz="4" w:space="0" w:color="000000"/>
              <w:left w:val="single" w:sz="4" w:space="0" w:color="000000"/>
              <w:bottom w:val="single" w:sz="4" w:space="0" w:color="000000"/>
            </w:tcBorders>
            <w:shd w:val="clear" w:color="auto" w:fill="FFFFFF"/>
            <w:vAlign w:val="center"/>
          </w:tcPr>
          <w:p w14:paraId="51436314" w14:textId="77777777" w:rsidR="00E82A87" w:rsidRPr="00704102" w:rsidRDefault="00E82A87" w:rsidP="00E82A87">
            <w:pPr>
              <w:widowControl w:val="0"/>
              <w:suppressAutoHyphens/>
              <w:snapToGrid w:val="0"/>
              <w:rPr>
                <w:rFonts w:ascii="Arial" w:eastAsia="Lucida Sans Unicode" w:hAnsi="Arial" w:cs="Arial"/>
                <w:kern w:val="1"/>
                <w:lang w:eastAsia="zh-CN" w:bidi="hi-IN"/>
              </w:rPr>
            </w:pPr>
            <w:r>
              <w:rPr>
                <w:rFonts w:ascii="Arial" w:hAnsi="Arial" w:cs="Arial"/>
              </w:rPr>
              <w:t>Podtlenek azotu sprężony w butlach</w:t>
            </w:r>
          </w:p>
        </w:tc>
        <w:tc>
          <w:tcPr>
            <w:tcW w:w="1134" w:type="dxa"/>
            <w:tcBorders>
              <w:top w:val="single" w:sz="4" w:space="0" w:color="000000"/>
              <w:left w:val="single" w:sz="4" w:space="0" w:color="000000"/>
              <w:bottom w:val="single" w:sz="4" w:space="0" w:color="000000"/>
            </w:tcBorders>
            <w:shd w:val="clear" w:color="auto" w:fill="FFFFFF"/>
            <w:vAlign w:val="center"/>
          </w:tcPr>
          <w:p w14:paraId="213CC997" w14:textId="77777777" w:rsidR="00E82A87" w:rsidRPr="00704102" w:rsidRDefault="00E82A87" w:rsidP="00E82A87">
            <w:pPr>
              <w:widowControl w:val="0"/>
              <w:suppressAutoHyphens/>
              <w:snapToGrid w:val="0"/>
              <w:jc w:val="center"/>
              <w:rPr>
                <w:rFonts w:ascii="Arial" w:eastAsia="Lucida Sans Unicode" w:hAnsi="Arial" w:cs="Arial"/>
                <w:kern w:val="1"/>
                <w:lang w:eastAsia="zh-CN" w:bidi="hi-IN"/>
              </w:rPr>
            </w:pPr>
            <w:r w:rsidRPr="00704102">
              <w:rPr>
                <w:rFonts w:ascii="Arial" w:eastAsia="Lucida Sans Unicode" w:hAnsi="Arial" w:cs="Arial"/>
                <w:kern w:val="1"/>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40E58BC" w14:textId="77777777" w:rsidR="00E82A87" w:rsidRPr="00704102" w:rsidRDefault="00E82A87" w:rsidP="00E82A87">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6EE496" w14:textId="77777777" w:rsidR="00E82A87" w:rsidRPr="00704102" w:rsidRDefault="00E82A87" w:rsidP="00E82A87">
            <w:pPr>
              <w:jc w:val="center"/>
              <w:rPr>
                <w:rFonts w:ascii="Arial" w:hAnsi="Arial" w:cs="Arial"/>
              </w:rPr>
            </w:pPr>
            <w:r>
              <w:rPr>
                <w:rFonts w:ascii="Arial" w:hAnsi="Arial" w:cs="Arial"/>
              </w:rPr>
              <w:t>200</w:t>
            </w:r>
          </w:p>
        </w:tc>
        <w:tc>
          <w:tcPr>
            <w:tcW w:w="992" w:type="dxa"/>
            <w:tcBorders>
              <w:top w:val="single" w:sz="4" w:space="0" w:color="auto"/>
              <w:left w:val="single" w:sz="4" w:space="0" w:color="auto"/>
              <w:bottom w:val="single" w:sz="4" w:space="0" w:color="auto"/>
              <w:right w:val="single" w:sz="4" w:space="0" w:color="auto"/>
            </w:tcBorders>
            <w:vAlign w:val="center"/>
          </w:tcPr>
          <w:p w14:paraId="2A44227D"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kg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EBE0A4"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FFFFFF"/>
            <w:vAlign w:val="center"/>
          </w:tcPr>
          <w:p w14:paraId="7E15B523"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21D2FD72"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3651D076"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000000"/>
              <w:left w:val="single" w:sz="4" w:space="0" w:color="000000"/>
              <w:bottom w:val="single" w:sz="4" w:space="0" w:color="000000"/>
            </w:tcBorders>
            <w:shd w:val="clear" w:color="auto" w:fill="FFFFFF"/>
            <w:vAlign w:val="center"/>
          </w:tcPr>
          <w:p w14:paraId="7BB714BB"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35048"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39D699E4" w14:textId="77777777" w:rsidTr="00E82A87">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76736442"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11</w:t>
            </w:r>
            <w:r w:rsidRPr="00D47AFF">
              <w:rPr>
                <w:rFonts w:ascii="Arial" w:eastAsia="Lucida Sans Unicode" w:hAnsi="Arial" w:cs="Arial"/>
                <w:kern w:val="1"/>
                <w:lang w:eastAsia="zh-CN" w:bidi="hi-IN"/>
              </w:rPr>
              <w:t>)</w:t>
            </w:r>
          </w:p>
        </w:tc>
        <w:tc>
          <w:tcPr>
            <w:tcW w:w="5103" w:type="dxa"/>
            <w:tcBorders>
              <w:top w:val="single" w:sz="4" w:space="0" w:color="000000"/>
              <w:left w:val="single" w:sz="4" w:space="0" w:color="000000"/>
              <w:bottom w:val="single" w:sz="4" w:space="0" w:color="000000"/>
            </w:tcBorders>
            <w:shd w:val="clear" w:color="auto" w:fill="FFFFFF"/>
            <w:vAlign w:val="center"/>
          </w:tcPr>
          <w:p w14:paraId="43DA20CD" w14:textId="77777777" w:rsidR="00E82A87" w:rsidRPr="00704102" w:rsidRDefault="00E82A87" w:rsidP="00E82A87">
            <w:pPr>
              <w:widowControl w:val="0"/>
              <w:suppressAutoHyphens/>
              <w:snapToGrid w:val="0"/>
              <w:rPr>
                <w:rFonts w:ascii="Arial" w:eastAsia="Lucida Sans Unicode" w:hAnsi="Arial" w:cs="Arial"/>
                <w:kern w:val="1"/>
                <w:lang w:eastAsia="zh-CN" w:bidi="hi-IN"/>
              </w:rPr>
            </w:pPr>
            <w:r>
              <w:rPr>
                <w:rFonts w:ascii="Arial" w:hAnsi="Arial" w:cs="Arial"/>
              </w:rPr>
              <w:t>Dzierżawa butli 10 dm³ na podtlenek azotu sprężony</w:t>
            </w:r>
          </w:p>
        </w:tc>
        <w:tc>
          <w:tcPr>
            <w:tcW w:w="1134" w:type="dxa"/>
            <w:tcBorders>
              <w:top w:val="single" w:sz="4" w:space="0" w:color="000000"/>
              <w:left w:val="single" w:sz="4" w:space="0" w:color="000000"/>
              <w:bottom w:val="single" w:sz="4" w:space="0" w:color="000000"/>
            </w:tcBorders>
            <w:shd w:val="clear" w:color="auto" w:fill="FFFFFF"/>
            <w:vAlign w:val="center"/>
          </w:tcPr>
          <w:p w14:paraId="222936CF" w14:textId="77777777" w:rsidR="00E82A87" w:rsidRPr="00704102"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22870FA" w14:textId="77777777" w:rsidR="00E82A87" w:rsidRPr="00704102" w:rsidRDefault="00E82A87" w:rsidP="00E82A87">
            <w:pPr>
              <w:jc w:val="center"/>
              <w:rPr>
                <w:rFonts w:ascii="Arial" w:hAnsi="Arial" w:cs="Arial"/>
              </w:rPr>
            </w:pPr>
            <w:r>
              <w:rPr>
                <w:rFonts w:ascii="Arial" w:hAnsi="Arial" w:cs="Arial"/>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82EF21" w14:textId="77777777" w:rsidR="00E82A87" w:rsidRPr="00704102" w:rsidRDefault="00E82A87" w:rsidP="00E82A87">
            <w:pPr>
              <w:jc w:val="center"/>
              <w:rPr>
                <w:rFonts w:ascii="Arial" w:hAnsi="Arial" w:cs="Arial"/>
              </w:rPr>
            </w:pPr>
            <w:r>
              <w:rPr>
                <w:rFonts w:ascii="Arial" w:hAnsi="Arial" w:cs="Arial"/>
              </w:rPr>
              <w:t>5475</w:t>
            </w:r>
          </w:p>
        </w:tc>
        <w:tc>
          <w:tcPr>
            <w:tcW w:w="992" w:type="dxa"/>
            <w:tcBorders>
              <w:top w:val="single" w:sz="4" w:space="0" w:color="auto"/>
              <w:left w:val="single" w:sz="4" w:space="0" w:color="auto"/>
              <w:bottom w:val="single" w:sz="4" w:space="0" w:color="auto"/>
              <w:right w:val="single" w:sz="4" w:space="0" w:color="auto"/>
            </w:tcBorders>
            <w:vAlign w:val="center"/>
          </w:tcPr>
          <w:p w14:paraId="2E1C8354"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E70C27"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FFFFFF"/>
            <w:vAlign w:val="center"/>
          </w:tcPr>
          <w:p w14:paraId="38C9F774"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3726FB54"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FFFFFF"/>
            <w:vAlign w:val="center"/>
          </w:tcPr>
          <w:p w14:paraId="6D84855A"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000000"/>
              <w:left w:val="single" w:sz="4" w:space="0" w:color="000000"/>
              <w:bottom w:val="single" w:sz="4" w:space="0" w:color="000000"/>
            </w:tcBorders>
            <w:shd w:val="clear" w:color="auto" w:fill="FFFFFF"/>
            <w:vAlign w:val="center"/>
          </w:tcPr>
          <w:p w14:paraId="0FFCC49C"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F5256"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12B629D6" w14:textId="77777777" w:rsidTr="00E82A87">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78DA81FD" w14:textId="77777777" w:rsidR="00E82A87" w:rsidRPr="00AF75C4"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12</w:t>
            </w:r>
            <w:r w:rsidRPr="00AF75C4">
              <w:rPr>
                <w:rFonts w:ascii="Arial" w:eastAsia="Lucida Sans Unicode" w:hAnsi="Arial" w:cs="Arial"/>
                <w:kern w:val="1"/>
                <w:lang w:eastAsia="zh-CN" w:bidi="hi-IN"/>
              </w:rPr>
              <w:t>)</w:t>
            </w:r>
          </w:p>
        </w:tc>
        <w:tc>
          <w:tcPr>
            <w:tcW w:w="5103" w:type="dxa"/>
            <w:tcBorders>
              <w:left w:val="single" w:sz="4" w:space="0" w:color="000000"/>
              <w:bottom w:val="single" w:sz="4" w:space="0" w:color="000000"/>
            </w:tcBorders>
            <w:shd w:val="clear" w:color="auto" w:fill="FFFFFF"/>
            <w:vAlign w:val="center"/>
          </w:tcPr>
          <w:p w14:paraId="71B9AFA8" w14:textId="77777777" w:rsidR="00E82A87" w:rsidRPr="00AF75C4" w:rsidRDefault="00E82A87" w:rsidP="00E82A87">
            <w:pPr>
              <w:widowControl w:val="0"/>
              <w:suppressAutoHyphens/>
              <w:snapToGrid w:val="0"/>
              <w:rPr>
                <w:rFonts w:ascii="Arial" w:eastAsia="Lucida Sans Unicode" w:hAnsi="Arial" w:cs="Arial"/>
                <w:kern w:val="1"/>
                <w:lang w:eastAsia="zh-CN" w:bidi="hi-IN"/>
              </w:rPr>
            </w:pPr>
            <w:r>
              <w:rPr>
                <w:rFonts w:ascii="Arial" w:hAnsi="Arial" w:cs="Arial"/>
              </w:rPr>
              <w:t>Dwutlenek węgla medyczny sprężony w butlach</w:t>
            </w:r>
          </w:p>
        </w:tc>
        <w:tc>
          <w:tcPr>
            <w:tcW w:w="1134" w:type="dxa"/>
            <w:tcBorders>
              <w:left w:val="single" w:sz="4" w:space="0" w:color="000000"/>
              <w:bottom w:val="single" w:sz="4" w:space="0" w:color="000000"/>
            </w:tcBorders>
            <w:shd w:val="clear" w:color="auto" w:fill="FFFFFF"/>
            <w:vAlign w:val="center"/>
          </w:tcPr>
          <w:p w14:paraId="7B94BDD5" w14:textId="77777777" w:rsidR="00E82A87" w:rsidRPr="000D52A1" w:rsidRDefault="00E82A87" w:rsidP="00E82A87">
            <w:pPr>
              <w:widowControl w:val="0"/>
              <w:suppressAutoHyphens/>
              <w:snapToGrid w:val="0"/>
              <w:jc w:val="center"/>
              <w:rPr>
                <w:rFonts w:ascii="Arial" w:eastAsia="Lucida Sans Unicode" w:hAnsi="Arial" w:cs="Arial"/>
                <w:kern w:val="1"/>
                <w:lang w:eastAsia="zh-CN" w:bidi="hi-IN"/>
              </w:rPr>
            </w:pPr>
            <w:r w:rsidRPr="000D52A1">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144393AF" w14:textId="77777777" w:rsidR="00E82A87" w:rsidRPr="00AF75C4" w:rsidRDefault="00E82A87" w:rsidP="00E82A87">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856B6D" w14:textId="77777777" w:rsidR="00E82A87" w:rsidRPr="00AF75C4" w:rsidRDefault="00E82A87" w:rsidP="00E82A87">
            <w:pPr>
              <w:jc w:val="center"/>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vAlign w:val="center"/>
          </w:tcPr>
          <w:p w14:paraId="3C77200C"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kg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15321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FFFFFF"/>
            <w:vAlign w:val="center"/>
          </w:tcPr>
          <w:p w14:paraId="653086DB"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FFFFFF"/>
            <w:vAlign w:val="center"/>
          </w:tcPr>
          <w:p w14:paraId="11B27739"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FFFFFF"/>
            <w:vAlign w:val="center"/>
          </w:tcPr>
          <w:p w14:paraId="06947C42"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left w:val="single" w:sz="4" w:space="0" w:color="000000"/>
              <w:bottom w:val="single" w:sz="4" w:space="0" w:color="000000"/>
            </w:tcBorders>
            <w:shd w:val="clear" w:color="auto" w:fill="FFFFFF"/>
            <w:vAlign w:val="center"/>
          </w:tcPr>
          <w:p w14:paraId="096FAC73"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left w:val="single" w:sz="4" w:space="0" w:color="000000"/>
              <w:bottom w:val="single" w:sz="4" w:space="0" w:color="000000"/>
              <w:right w:val="single" w:sz="4" w:space="0" w:color="000000"/>
            </w:tcBorders>
            <w:shd w:val="clear" w:color="auto" w:fill="FFFFFF"/>
            <w:vAlign w:val="center"/>
          </w:tcPr>
          <w:p w14:paraId="1C375B4C"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288A1CC3" w14:textId="77777777" w:rsidTr="00E82A87">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716FA532"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13)</w:t>
            </w:r>
          </w:p>
        </w:tc>
        <w:tc>
          <w:tcPr>
            <w:tcW w:w="5103" w:type="dxa"/>
            <w:tcBorders>
              <w:left w:val="single" w:sz="4" w:space="0" w:color="000000"/>
              <w:bottom w:val="single" w:sz="4" w:space="0" w:color="000000"/>
            </w:tcBorders>
            <w:shd w:val="clear" w:color="auto" w:fill="FFFFFF"/>
            <w:vAlign w:val="center"/>
          </w:tcPr>
          <w:p w14:paraId="632160AE" w14:textId="77777777" w:rsidR="00E82A87" w:rsidRPr="00704102" w:rsidRDefault="00E82A87" w:rsidP="00E82A87">
            <w:pPr>
              <w:widowControl w:val="0"/>
              <w:suppressAutoHyphens/>
              <w:snapToGrid w:val="0"/>
              <w:rPr>
                <w:rFonts w:ascii="Arial" w:eastAsia="Lucida Sans Unicode" w:hAnsi="Arial" w:cs="Arial"/>
                <w:kern w:val="1"/>
              </w:rPr>
            </w:pPr>
            <w:r>
              <w:rPr>
                <w:rFonts w:ascii="Arial" w:hAnsi="Arial" w:cs="Arial"/>
              </w:rPr>
              <w:t>Dzierżawa butli 10 dm³ na dwutlenek węgla medyczny sprężony</w:t>
            </w:r>
          </w:p>
        </w:tc>
        <w:tc>
          <w:tcPr>
            <w:tcW w:w="1134" w:type="dxa"/>
            <w:tcBorders>
              <w:left w:val="single" w:sz="4" w:space="0" w:color="000000"/>
              <w:bottom w:val="single" w:sz="4" w:space="0" w:color="000000"/>
            </w:tcBorders>
            <w:shd w:val="clear" w:color="auto" w:fill="FFFFFF"/>
            <w:vAlign w:val="center"/>
          </w:tcPr>
          <w:p w14:paraId="1286D43F" w14:textId="77777777" w:rsidR="00E82A87" w:rsidRPr="000D52A1" w:rsidRDefault="00E82A87" w:rsidP="00E82A87">
            <w:pPr>
              <w:widowControl w:val="0"/>
              <w:suppressAutoHyphens/>
              <w:snapToGrid w:val="0"/>
              <w:jc w:val="center"/>
              <w:rPr>
                <w:rFonts w:ascii="Arial" w:eastAsia="Lucida Sans Unicode" w:hAnsi="Arial" w:cs="Arial"/>
                <w:kern w:val="1"/>
                <w:lang w:eastAsia="zh-CN" w:bidi="hi-IN"/>
              </w:rPr>
            </w:pPr>
            <w:r w:rsidRPr="000D52A1">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598930FA" w14:textId="77777777" w:rsidR="00E82A87" w:rsidRPr="00704102" w:rsidRDefault="00E82A87" w:rsidP="00E82A87">
            <w:pPr>
              <w:jc w:val="center"/>
              <w:rPr>
                <w:rFonts w:ascii="Arial" w:hAnsi="Arial" w:cs="Arial"/>
              </w:rPr>
            </w:pPr>
            <w:r>
              <w:rPr>
                <w:rFonts w:ascii="Arial" w:hAnsi="Arial" w:cs="Arial"/>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28DA95" w14:textId="77777777" w:rsidR="00E82A87" w:rsidRPr="00704102" w:rsidRDefault="00E82A87" w:rsidP="00E82A87">
            <w:pPr>
              <w:jc w:val="center"/>
              <w:rPr>
                <w:rFonts w:ascii="Arial" w:hAnsi="Arial" w:cs="Arial"/>
              </w:rPr>
            </w:pPr>
            <w:r>
              <w:rPr>
                <w:rFonts w:ascii="Arial" w:hAnsi="Arial" w:cs="Arial"/>
              </w:rPr>
              <w:t>1825</w:t>
            </w:r>
          </w:p>
        </w:tc>
        <w:tc>
          <w:tcPr>
            <w:tcW w:w="992" w:type="dxa"/>
            <w:tcBorders>
              <w:top w:val="single" w:sz="4" w:space="0" w:color="auto"/>
              <w:left w:val="single" w:sz="4" w:space="0" w:color="auto"/>
              <w:bottom w:val="single" w:sz="4" w:space="0" w:color="auto"/>
              <w:right w:val="single" w:sz="4" w:space="0" w:color="auto"/>
            </w:tcBorders>
            <w:vAlign w:val="center"/>
          </w:tcPr>
          <w:p w14:paraId="5D567851"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52B4BC"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FFFFFF"/>
            <w:vAlign w:val="center"/>
          </w:tcPr>
          <w:p w14:paraId="54EC6D0F"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FFFFFF"/>
            <w:vAlign w:val="center"/>
          </w:tcPr>
          <w:p w14:paraId="0D20AD59"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FFFFFF"/>
            <w:vAlign w:val="center"/>
          </w:tcPr>
          <w:p w14:paraId="39A6DB17"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left w:val="single" w:sz="4" w:space="0" w:color="000000"/>
              <w:bottom w:val="single" w:sz="4" w:space="0" w:color="000000"/>
            </w:tcBorders>
            <w:shd w:val="clear" w:color="auto" w:fill="FFFFFF"/>
            <w:vAlign w:val="center"/>
          </w:tcPr>
          <w:p w14:paraId="512FDE31"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left w:val="single" w:sz="4" w:space="0" w:color="000000"/>
              <w:bottom w:val="single" w:sz="4" w:space="0" w:color="000000"/>
              <w:right w:val="single" w:sz="4" w:space="0" w:color="000000"/>
            </w:tcBorders>
            <w:shd w:val="clear" w:color="auto" w:fill="FFFFFF"/>
            <w:vAlign w:val="center"/>
          </w:tcPr>
          <w:p w14:paraId="346BD9AA"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476E9894" w14:textId="77777777" w:rsidTr="00E82A87">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557E1BB0"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14)</w:t>
            </w:r>
          </w:p>
        </w:tc>
        <w:tc>
          <w:tcPr>
            <w:tcW w:w="5103" w:type="dxa"/>
            <w:tcBorders>
              <w:left w:val="single" w:sz="4" w:space="0" w:color="000000"/>
              <w:bottom w:val="single" w:sz="4" w:space="0" w:color="000000"/>
            </w:tcBorders>
            <w:shd w:val="clear" w:color="auto" w:fill="FFFFFF"/>
            <w:vAlign w:val="center"/>
          </w:tcPr>
          <w:p w14:paraId="61F90747" w14:textId="77777777" w:rsidR="00E82A87" w:rsidRPr="00704102" w:rsidRDefault="00E82A87" w:rsidP="00E82A87">
            <w:pPr>
              <w:widowControl w:val="0"/>
              <w:suppressAutoHyphens/>
              <w:snapToGrid w:val="0"/>
              <w:rPr>
                <w:rFonts w:ascii="Arial" w:eastAsia="Lucida Sans Unicode" w:hAnsi="Arial" w:cs="Arial"/>
                <w:kern w:val="1"/>
              </w:rPr>
            </w:pPr>
            <w:r>
              <w:rPr>
                <w:rFonts w:ascii="Arial" w:hAnsi="Arial" w:cs="Arial"/>
              </w:rPr>
              <w:t>Dzierżawa butli 40 - 50 dm³ na dwutlenek węgla medyczny sprężony</w:t>
            </w:r>
          </w:p>
        </w:tc>
        <w:tc>
          <w:tcPr>
            <w:tcW w:w="1134" w:type="dxa"/>
            <w:tcBorders>
              <w:left w:val="single" w:sz="4" w:space="0" w:color="000000"/>
              <w:bottom w:val="single" w:sz="4" w:space="0" w:color="000000"/>
            </w:tcBorders>
            <w:shd w:val="clear" w:color="auto" w:fill="FFFFFF"/>
            <w:vAlign w:val="center"/>
          </w:tcPr>
          <w:p w14:paraId="29990E8E" w14:textId="77777777" w:rsidR="00E82A87" w:rsidRPr="000D52A1" w:rsidRDefault="00E82A87" w:rsidP="00E82A87">
            <w:pPr>
              <w:widowControl w:val="0"/>
              <w:suppressAutoHyphens/>
              <w:snapToGrid w:val="0"/>
              <w:jc w:val="center"/>
              <w:rPr>
                <w:rFonts w:ascii="Arial" w:eastAsia="Lucida Sans Unicode" w:hAnsi="Arial" w:cs="Arial"/>
                <w:kern w:val="1"/>
                <w:lang w:eastAsia="zh-CN" w:bidi="hi-IN"/>
              </w:rPr>
            </w:pPr>
            <w:r w:rsidRPr="000D52A1">
              <w:rPr>
                <w:rFonts w:ascii="Arial" w:eastAsia="Lucida Sans Unicode" w:hAnsi="Arial" w:cs="Arial"/>
                <w:kern w:val="1"/>
                <w:lang w:eastAsia="zh-CN" w:bidi="hi-IN"/>
              </w:rPr>
              <w:t>-</w:t>
            </w:r>
          </w:p>
        </w:tc>
        <w:tc>
          <w:tcPr>
            <w:tcW w:w="709" w:type="dxa"/>
            <w:tcBorders>
              <w:left w:val="single" w:sz="4" w:space="0" w:color="000000"/>
              <w:bottom w:val="single" w:sz="4" w:space="0" w:color="000000"/>
              <w:right w:val="single" w:sz="4" w:space="0" w:color="auto"/>
            </w:tcBorders>
            <w:shd w:val="clear" w:color="auto" w:fill="FFFFFF"/>
            <w:vAlign w:val="center"/>
          </w:tcPr>
          <w:p w14:paraId="6FD0164E" w14:textId="77777777" w:rsidR="00E82A87" w:rsidRPr="00704102" w:rsidRDefault="00E82A87" w:rsidP="00E82A87">
            <w:pPr>
              <w:jc w:val="center"/>
              <w:rPr>
                <w:rFonts w:ascii="Arial" w:hAnsi="Arial" w:cs="Arial"/>
              </w:rPr>
            </w:pPr>
            <w:r>
              <w:rPr>
                <w:rFonts w:ascii="Arial" w:hAnsi="Arial" w:cs="Arial"/>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F49B6F" w14:textId="77777777" w:rsidR="00E82A87" w:rsidRPr="00704102" w:rsidRDefault="00E82A87" w:rsidP="00E82A87">
            <w:pPr>
              <w:jc w:val="center"/>
              <w:rPr>
                <w:rFonts w:ascii="Arial" w:hAnsi="Arial" w:cs="Arial"/>
              </w:rPr>
            </w:pPr>
            <w:r>
              <w:rPr>
                <w:rFonts w:ascii="Arial" w:hAnsi="Arial" w:cs="Arial"/>
              </w:rPr>
              <w:t>1095</w:t>
            </w:r>
          </w:p>
        </w:tc>
        <w:tc>
          <w:tcPr>
            <w:tcW w:w="992" w:type="dxa"/>
            <w:tcBorders>
              <w:top w:val="single" w:sz="4" w:space="0" w:color="auto"/>
              <w:left w:val="single" w:sz="4" w:space="0" w:color="auto"/>
              <w:bottom w:val="single" w:sz="4" w:space="0" w:color="auto"/>
              <w:right w:val="single" w:sz="4" w:space="0" w:color="auto"/>
            </w:tcBorders>
            <w:vAlign w:val="center"/>
          </w:tcPr>
          <w:p w14:paraId="6EFBB6C8"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9FFF1B"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FFFFFF"/>
            <w:vAlign w:val="center"/>
          </w:tcPr>
          <w:p w14:paraId="1A0A90B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FFFFFF"/>
            <w:vAlign w:val="center"/>
          </w:tcPr>
          <w:p w14:paraId="225F8C03"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FFFFFF"/>
            <w:vAlign w:val="center"/>
          </w:tcPr>
          <w:p w14:paraId="468B1167"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left w:val="single" w:sz="4" w:space="0" w:color="000000"/>
              <w:bottom w:val="single" w:sz="4" w:space="0" w:color="000000"/>
            </w:tcBorders>
            <w:shd w:val="clear" w:color="auto" w:fill="FFFFFF"/>
            <w:vAlign w:val="center"/>
          </w:tcPr>
          <w:p w14:paraId="60276CBD"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left w:val="single" w:sz="4" w:space="0" w:color="000000"/>
              <w:bottom w:val="single" w:sz="4" w:space="0" w:color="000000"/>
              <w:right w:val="single" w:sz="4" w:space="0" w:color="000000"/>
            </w:tcBorders>
            <w:shd w:val="clear" w:color="auto" w:fill="FFFFFF"/>
            <w:vAlign w:val="center"/>
          </w:tcPr>
          <w:p w14:paraId="63838412"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63595F25" w14:textId="77777777" w:rsidTr="00E82A87">
        <w:trPr>
          <w:cantSplit/>
          <w:trHeight w:val="397"/>
        </w:trPr>
        <w:tc>
          <w:tcPr>
            <w:tcW w:w="526" w:type="dxa"/>
            <w:tcBorders>
              <w:top w:val="single" w:sz="4" w:space="0" w:color="000000"/>
              <w:left w:val="single" w:sz="4" w:space="0" w:color="000000"/>
              <w:bottom w:val="single" w:sz="4" w:space="0" w:color="000000"/>
            </w:tcBorders>
            <w:shd w:val="clear" w:color="auto" w:fill="FFFFFF"/>
            <w:vAlign w:val="center"/>
          </w:tcPr>
          <w:p w14:paraId="78E05122"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15)</w:t>
            </w:r>
          </w:p>
        </w:tc>
        <w:tc>
          <w:tcPr>
            <w:tcW w:w="5103" w:type="dxa"/>
            <w:tcBorders>
              <w:left w:val="single" w:sz="4" w:space="0" w:color="000000"/>
              <w:bottom w:val="single" w:sz="4" w:space="0" w:color="auto"/>
            </w:tcBorders>
            <w:shd w:val="clear" w:color="auto" w:fill="FFFFFF"/>
            <w:vAlign w:val="center"/>
          </w:tcPr>
          <w:p w14:paraId="509590B8" w14:textId="77777777" w:rsidR="00E82A87" w:rsidRPr="00704102" w:rsidRDefault="00E82A87" w:rsidP="00E82A87">
            <w:pPr>
              <w:widowControl w:val="0"/>
              <w:suppressAutoHyphens/>
              <w:snapToGrid w:val="0"/>
              <w:rPr>
                <w:rFonts w:ascii="Arial" w:eastAsia="Lucida Sans Unicode" w:hAnsi="Arial" w:cs="Arial"/>
                <w:kern w:val="1"/>
              </w:rPr>
            </w:pPr>
            <w:r>
              <w:rPr>
                <w:rFonts w:ascii="Arial" w:hAnsi="Arial" w:cs="Arial"/>
              </w:rPr>
              <w:t>Tlen techniczny</w:t>
            </w:r>
          </w:p>
        </w:tc>
        <w:tc>
          <w:tcPr>
            <w:tcW w:w="1134" w:type="dxa"/>
            <w:tcBorders>
              <w:left w:val="single" w:sz="4" w:space="0" w:color="000000"/>
              <w:bottom w:val="single" w:sz="4" w:space="0" w:color="auto"/>
            </w:tcBorders>
            <w:shd w:val="clear" w:color="auto" w:fill="FFFFFF"/>
            <w:vAlign w:val="center"/>
          </w:tcPr>
          <w:p w14:paraId="14DDB6FE" w14:textId="77777777" w:rsidR="00E82A87" w:rsidRPr="00704102"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left w:val="single" w:sz="4" w:space="0" w:color="000000"/>
              <w:bottom w:val="single" w:sz="4" w:space="0" w:color="auto"/>
              <w:right w:val="single" w:sz="4" w:space="0" w:color="auto"/>
            </w:tcBorders>
            <w:shd w:val="clear" w:color="auto" w:fill="FFFFFF"/>
            <w:vAlign w:val="center"/>
          </w:tcPr>
          <w:p w14:paraId="18C1E114" w14:textId="77777777" w:rsidR="00E82A87" w:rsidRPr="00704102" w:rsidRDefault="00E82A87" w:rsidP="00E82A87">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E47596" w14:textId="77777777" w:rsidR="00E82A87" w:rsidRPr="00704102" w:rsidRDefault="00E82A87" w:rsidP="00E82A87">
            <w:pPr>
              <w:jc w:val="center"/>
              <w:rPr>
                <w:rFonts w:ascii="Arial" w:hAnsi="Arial" w:cs="Arial"/>
              </w:rPr>
            </w:pPr>
            <w:r>
              <w:rPr>
                <w:rFonts w:ascii="Arial" w:hAnsi="Arial" w:cs="Arial"/>
              </w:rPr>
              <w:t>30</w:t>
            </w:r>
          </w:p>
        </w:tc>
        <w:tc>
          <w:tcPr>
            <w:tcW w:w="992" w:type="dxa"/>
            <w:tcBorders>
              <w:top w:val="single" w:sz="4" w:space="0" w:color="auto"/>
              <w:left w:val="single" w:sz="4" w:space="0" w:color="auto"/>
              <w:bottom w:val="single" w:sz="4" w:space="0" w:color="auto"/>
              <w:right w:val="single" w:sz="4" w:space="0" w:color="auto"/>
            </w:tcBorders>
            <w:vAlign w:val="center"/>
          </w:tcPr>
          <w:p w14:paraId="377FD39C"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r>
              <w:rPr>
                <w:rFonts w:ascii="Arial" w:hAnsi="Arial" w:cs="Arial"/>
              </w:rPr>
              <w:t>m</w:t>
            </w:r>
            <w:r>
              <w:rPr>
                <w:rFonts w:ascii="Arial" w:hAnsi="Arial" w:cs="Arial"/>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E5D287"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auto"/>
            </w:tcBorders>
            <w:shd w:val="clear" w:color="auto" w:fill="FFFFFF"/>
            <w:vAlign w:val="center"/>
          </w:tcPr>
          <w:p w14:paraId="34CA4A21"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auto"/>
            </w:tcBorders>
            <w:shd w:val="clear" w:color="auto" w:fill="FFFFFF"/>
            <w:vAlign w:val="center"/>
          </w:tcPr>
          <w:p w14:paraId="4F8A9999"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auto"/>
            </w:tcBorders>
            <w:shd w:val="clear" w:color="auto" w:fill="FFFFFF"/>
            <w:vAlign w:val="center"/>
          </w:tcPr>
          <w:p w14:paraId="1333529C"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left w:val="single" w:sz="4" w:space="0" w:color="000000"/>
              <w:bottom w:val="single" w:sz="4" w:space="0" w:color="auto"/>
            </w:tcBorders>
            <w:shd w:val="clear" w:color="auto" w:fill="FFFFFF"/>
            <w:vAlign w:val="center"/>
          </w:tcPr>
          <w:p w14:paraId="32F4DDD9"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left w:val="single" w:sz="4" w:space="0" w:color="000000"/>
              <w:bottom w:val="single" w:sz="4" w:space="0" w:color="auto"/>
              <w:right w:val="single" w:sz="4" w:space="0" w:color="000000"/>
            </w:tcBorders>
            <w:shd w:val="clear" w:color="auto" w:fill="FFFFFF"/>
            <w:vAlign w:val="center"/>
          </w:tcPr>
          <w:p w14:paraId="76EFA9F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02B5B30E" w14:textId="77777777" w:rsidTr="00E82A87">
        <w:trPr>
          <w:cantSplit/>
          <w:trHeight w:val="397"/>
        </w:trPr>
        <w:tc>
          <w:tcPr>
            <w:tcW w:w="5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6A4019A" w14:textId="77777777" w:rsidR="00E82A87"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16)</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0CDE781F" w14:textId="77777777" w:rsidR="00E82A87" w:rsidRPr="00704102" w:rsidRDefault="00E82A87" w:rsidP="00E82A87">
            <w:pPr>
              <w:widowControl w:val="0"/>
              <w:suppressAutoHyphens/>
              <w:snapToGrid w:val="0"/>
              <w:rPr>
                <w:rFonts w:ascii="Arial" w:hAnsi="Arial" w:cs="Arial"/>
              </w:rPr>
            </w:pPr>
            <w:r>
              <w:rPr>
                <w:rFonts w:ascii="Arial" w:hAnsi="Arial" w:cs="Arial"/>
              </w:rPr>
              <w:t>Dzierżawa butli 40 - 50 dm³ na tlen techniczny</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B2E473" w14:textId="77777777" w:rsidR="00E82A87"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2F2E98A" w14:textId="77777777" w:rsidR="00E82A87" w:rsidRPr="00704102" w:rsidRDefault="00E82A87" w:rsidP="00E82A87">
            <w:pPr>
              <w:jc w:val="center"/>
              <w:rPr>
                <w:rFonts w:ascii="Arial" w:hAnsi="Arial" w:cs="Arial"/>
              </w:rPr>
            </w:pPr>
            <w:r>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F64434" w14:textId="77777777" w:rsidR="00E82A87" w:rsidRPr="00704102" w:rsidRDefault="00E82A87" w:rsidP="00E82A87">
            <w:pPr>
              <w:jc w:val="center"/>
              <w:rPr>
                <w:rFonts w:ascii="Arial" w:hAnsi="Arial" w:cs="Arial"/>
              </w:rPr>
            </w:pPr>
            <w:r>
              <w:rPr>
                <w:rFonts w:ascii="Arial" w:hAnsi="Arial" w:cs="Arial"/>
              </w:rPr>
              <w:t>365</w:t>
            </w:r>
          </w:p>
        </w:tc>
        <w:tc>
          <w:tcPr>
            <w:tcW w:w="992" w:type="dxa"/>
            <w:tcBorders>
              <w:top w:val="single" w:sz="4" w:space="0" w:color="auto"/>
              <w:left w:val="single" w:sz="4" w:space="0" w:color="auto"/>
              <w:bottom w:val="single" w:sz="4" w:space="0" w:color="auto"/>
              <w:right w:val="single" w:sz="4" w:space="0" w:color="auto"/>
            </w:tcBorders>
            <w:vAlign w:val="center"/>
          </w:tcPr>
          <w:p w14:paraId="51A33609" w14:textId="77777777" w:rsidR="00E82A87" w:rsidRPr="00704102" w:rsidRDefault="00E82A87" w:rsidP="00E82A87">
            <w:pPr>
              <w:widowControl w:val="0"/>
              <w:suppressAutoHyphens/>
              <w:snapToGrid w:val="0"/>
              <w:jc w:val="center"/>
              <w:rPr>
                <w:rFonts w:ascii="Arial" w:hAnsi="Arial" w:cs="Arial"/>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5CEB7B"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70C2C352"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ACC0185"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F633855"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1C75202C"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14:paraId="5460053C"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6B540D62" w14:textId="77777777" w:rsidTr="00E82A87">
        <w:trPr>
          <w:cantSplit/>
          <w:trHeight w:val="397"/>
        </w:trPr>
        <w:tc>
          <w:tcPr>
            <w:tcW w:w="5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FA2D4EA" w14:textId="77777777" w:rsidR="00E82A87"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17)</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74CECAA8" w14:textId="77777777" w:rsidR="00E82A87" w:rsidRPr="00704102" w:rsidRDefault="00E82A87" w:rsidP="00E82A87">
            <w:pPr>
              <w:widowControl w:val="0"/>
              <w:suppressAutoHyphens/>
              <w:snapToGrid w:val="0"/>
              <w:rPr>
                <w:rFonts w:ascii="Arial" w:hAnsi="Arial" w:cs="Arial"/>
              </w:rPr>
            </w:pPr>
            <w:r>
              <w:rPr>
                <w:rFonts w:ascii="Arial" w:hAnsi="Arial" w:cs="Arial"/>
              </w:rPr>
              <w:t>Acetylen sprężony</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4181F9" w14:textId="77777777" w:rsidR="00E82A87"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823F983" w14:textId="77777777" w:rsidR="00E82A87" w:rsidRPr="00704102" w:rsidRDefault="00E82A87" w:rsidP="00E82A87">
            <w:pPr>
              <w:jc w:val="center"/>
              <w:rPr>
                <w:rFonts w:ascii="Arial" w:hAnsi="Arial" w:cs="Arial"/>
              </w:rPr>
            </w:pPr>
            <w:r>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27D813" w14:textId="77777777" w:rsidR="00E82A87" w:rsidRPr="00704102" w:rsidRDefault="00E82A87" w:rsidP="00E82A87">
            <w:pPr>
              <w:jc w:val="center"/>
              <w:rPr>
                <w:rFonts w:ascii="Arial" w:hAnsi="Arial" w:cs="Arial"/>
              </w:rPr>
            </w:pPr>
            <w:r>
              <w:rPr>
                <w:rFonts w:ascii="Arial" w:hAnsi="Arial" w:cs="Arial"/>
              </w:rPr>
              <w:t>20</w:t>
            </w:r>
          </w:p>
        </w:tc>
        <w:tc>
          <w:tcPr>
            <w:tcW w:w="992" w:type="dxa"/>
            <w:tcBorders>
              <w:top w:val="single" w:sz="4" w:space="0" w:color="auto"/>
              <w:left w:val="single" w:sz="4" w:space="0" w:color="auto"/>
              <w:bottom w:val="single" w:sz="4" w:space="0" w:color="auto"/>
              <w:right w:val="single" w:sz="4" w:space="0" w:color="auto"/>
            </w:tcBorders>
            <w:vAlign w:val="center"/>
          </w:tcPr>
          <w:p w14:paraId="2E9947AA" w14:textId="77777777" w:rsidR="00E82A87" w:rsidRPr="00704102" w:rsidRDefault="00E82A87" w:rsidP="00E82A87">
            <w:pPr>
              <w:widowControl w:val="0"/>
              <w:suppressAutoHyphens/>
              <w:snapToGrid w:val="0"/>
              <w:jc w:val="center"/>
              <w:rPr>
                <w:rFonts w:ascii="Arial" w:hAnsi="Arial" w:cs="Arial"/>
              </w:rPr>
            </w:pPr>
            <w:r>
              <w:rPr>
                <w:rFonts w:ascii="Arial" w:hAnsi="Arial" w:cs="Arial"/>
              </w:rPr>
              <w:t>kg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5F1AC6"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60930BD9"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43A6F95"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0D7623F"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71E0F0C9"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14:paraId="5D82506B"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6772BFF3" w14:textId="77777777" w:rsidTr="00E82A87">
        <w:trPr>
          <w:cantSplit/>
          <w:trHeight w:val="397"/>
        </w:trPr>
        <w:tc>
          <w:tcPr>
            <w:tcW w:w="526"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29253C1" w14:textId="77777777" w:rsidR="00E82A87"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18)</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12A3BD00" w14:textId="77777777" w:rsidR="00E82A87" w:rsidRPr="00704102" w:rsidRDefault="00E82A87" w:rsidP="00E82A87">
            <w:pPr>
              <w:widowControl w:val="0"/>
              <w:suppressAutoHyphens/>
              <w:snapToGrid w:val="0"/>
              <w:rPr>
                <w:rFonts w:ascii="Arial" w:hAnsi="Arial" w:cs="Arial"/>
              </w:rPr>
            </w:pPr>
            <w:r>
              <w:rPr>
                <w:rFonts w:ascii="Arial" w:hAnsi="Arial" w:cs="Arial"/>
              </w:rPr>
              <w:t>Dzierżawa butli 40 - 50 dm³ na acetylen sprężony</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967115" w14:textId="77777777" w:rsidR="00E82A87"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C7D026D" w14:textId="77777777" w:rsidR="00E82A87" w:rsidRPr="00704102" w:rsidRDefault="00E82A87" w:rsidP="00E82A87">
            <w:pPr>
              <w:jc w:val="center"/>
              <w:rPr>
                <w:rFonts w:ascii="Arial" w:hAnsi="Arial" w:cs="Arial"/>
              </w:rPr>
            </w:pPr>
            <w:r>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D2FA98" w14:textId="77777777" w:rsidR="00E82A87" w:rsidRPr="00704102" w:rsidRDefault="00E82A87" w:rsidP="00E82A87">
            <w:pPr>
              <w:jc w:val="center"/>
              <w:rPr>
                <w:rFonts w:ascii="Arial" w:hAnsi="Arial" w:cs="Arial"/>
              </w:rPr>
            </w:pPr>
            <w:r>
              <w:rPr>
                <w:rFonts w:ascii="Arial" w:hAnsi="Arial" w:cs="Arial"/>
              </w:rPr>
              <w:t>365</w:t>
            </w:r>
          </w:p>
        </w:tc>
        <w:tc>
          <w:tcPr>
            <w:tcW w:w="992" w:type="dxa"/>
            <w:tcBorders>
              <w:top w:val="single" w:sz="4" w:space="0" w:color="auto"/>
              <w:left w:val="single" w:sz="4" w:space="0" w:color="auto"/>
              <w:bottom w:val="single" w:sz="4" w:space="0" w:color="auto"/>
              <w:right w:val="single" w:sz="4" w:space="0" w:color="auto"/>
            </w:tcBorders>
            <w:vAlign w:val="center"/>
          </w:tcPr>
          <w:p w14:paraId="32E481BF" w14:textId="77777777" w:rsidR="00E82A87" w:rsidRPr="00704102" w:rsidRDefault="00E82A87" w:rsidP="00E82A87">
            <w:pPr>
              <w:widowControl w:val="0"/>
              <w:suppressAutoHyphens/>
              <w:snapToGrid w:val="0"/>
              <w:jc w:val="center"/>
              <w:rPr>
                <w:rFonts w:ascii="Arial" w:hAnsi="Arial" w:cs="Arial"/>
              </w:rPr>
            </w:pPr>
            <w:r>
              <w:rPr>
                <w:rFonts w:ascii="Arial" w:hAnsi="Arial" w:cs="Arial"/>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523EC7"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053F093A"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E519AA3"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BA64242"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14:paraId="3448D3D7"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14:paraId="68F3AE4D"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1A1C21F3" w14:textId="77777777" w:rsidTr="00E82A87">
        <w:trPr>
          <w:cantSplit/>
          <w:trHeight w:val="397"/>
        </w:trPr>
        <w:tc>
          <w:tcPr>
            <w:tcW w:w="12007" w:type="dxa"/>
            <w:gridSpan w:val="9"/>
            <w:tcBorders>
              <w:top w:val="single" w:sz="4" w:space="0" w:color="000000"/>
              <w:left w:val="single" w:sz="4" w:space="0" w:color="000000"/>
              <w:bottom w:val="single" w:sz="4" w:space="0" w:color="000000"/>
            </w:tcBorders>
            <w:shd w:val="clear" w:color="auto" w:fill="FFFFFF"/>
            <w:vAlign w:val="center"/>
          </w:tcPr>
          <w:p w14:paraId="383AB069" w14:textId="77777777" w:rsidR="00E82A87" w:rsidRPr="00D47AFF" w:rsidRDefault="00E82A87" w:rsidP="00E82A87">
            <w:pPr>
              <w:widowControl w:val="0"/>
              <w:suppressAutoHyphens/>
              <w:snapToGrid w:val="0"/>
              <w:ind w:left="426"/>
              <w:rPr>
                <w:rFonts w:ascii="Arial" w:eastAsia="Lucida Sans Unicode" w:hAnsi="Arial" w:cs="Arial"/>
                <w:color w:val="000000"/>
                <w:kern w:val="1"/>
                <w:lang w:eastAsia="zh-CN" w:bidi="hi-IN"/>
              </w:rPr>
            </w:pPr>
            <w:r w:rsidRPr="00D47AFF">
              <w:rPr>
                <w:rFonts w:ascii="Arial" w:eastAsia="Lucida Sans Unicode" w:hAnsi="Arial" w:cs="Arial"/>
                <w:bCs/>
                <w:color w:val="000000"/>
                <w:kern w:val="1"/>
                <w:lang w:eastAsia="zh-CN" w:bidi="hi-IN"/>
              </w:rPr>
              <w:t>RAZEM</w:t>
            </w:r>
          </w:p>
        </w:tc>
        <w:tc>
          <w:tcPr>
            <w:tcW w:w="992" w:type="dxa"/>
            <w:tcBorders>
              <w:top w:val="single" w:sz="4" w:space="0" w:color="000000"/>
              <w:left w:val="single" w:sz="4" w:space="0" w:color="000000"/>
              <w:bottom w:val="single" w:sz="4" w:space="0" w:color="000000"/>
            </w:tcBorders>
            <w:shd w:val="clear" w:color="auto" w:fill="F2F2F2"/>
          </w:tcPr>
          <w:p w14:paraId="3E8E6B89" w14:textId="77777777" w:rsidR="00E82A87" w:rsidRPr="00D47AFF" w:rsidRDefault="00E82A87" w:rsidP="00E82A87">
            <w:pPr>
              <w:widowControl w:val="0"/>
              <w:suppressAutoHyphens/>
              <w:snapToGrid w:val="0"/>
              <w:jc w:val="right"/>
              <w:rPr>
                <w:rFonts w:ascii="Arial" w:eastAsia="Lucida Sans Unicode" w:hAnsi="Arial" w:cs="Arial"/>
                <w:color w:val="000000"/>
                <w:kern w:val="1"/>
                <w:lang w:eastAsia="zh-CN" w:bidi="hi-IN"/>
              </w:rPr>
            </w:pPr>
          </w:p>
        </w:tc>
        <w:tc>
          <w:tcPr>
            <w:tcW w:w="994" w:type="dxa"/>
            <w:tcBorders>
              <w:top w:val="single" w:sz="4" w:space="0" w:color="000000"/>
              <w:left w:val="single" w:sz="4" w:space="0" w:color="000000"/>
              <w:bottom w:val="single" w:sz="4" w:space="0" w:color="000000"/>
            </w:tcBorders>
            <w:shd w:val="clear" w:color="auto" w:fill="F2F2F2"/>
          </w:tcPr>
          <w:p w14:paraId="78C033DE" w14:textId="77777777" w:rsidR="00E82A87" w:rsidRPr="00D47AFF" w:rsidRDefault="00E82A87" w:rsidP="00E82A87">
            <w:pPr>
              <w:widowControl w:val="0"/>
              <w:suppressAutoHyphens/>
              <w:snapToGrid w:val="0"/>
              <w:jc w:val="right"/>
              <w:rPr>
                <w:rFonts w:ascii="Arial" w:eastAsia="Lucida Sans Unicode" w:hAnsi="Arial" w:cs="Arial"/>
                <w:color w:val="000000"/>
                <w:kern w:val="1"/>
                <w:lang w:eastAsia="zh-CN" w:bidi="hi-IN"/>
              </w:rPr>
            </w:pP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14:paraId="0092C855" w14:textId="77777777" w:rsidR="00E82A87" w:rsidRPr="00D47AFF" w:rsidRDefault="00E82A87" w:rsidP="00E82A87">
            <w:pPr>
              <w:widowControl w:val="0"/>
              <w:suppressAutoHyphens/>
              <w:snapToGrid w:val="0"/>
              <w:jc w:val="right"/>
              <w:rPr>
                <w:rFonts w:ascii="Arial" w:eastAsia="Lucida Sans Unicode" w:hAnsi="Arial" w:cs="Arial"/>
                <w:color w:val="000000"/>
                <w:kern w:val="1"/>
                <w:lang w:eastAsia="zh-CN" w:bidi="hi-IN"/>
              </w:rPr>
            </w:pPr>
          </w:p>
        </w:tc>
      </w:tr>
    </w:tbl>
    <w:p w14:paraId="444F1C2E" w14:textId="77777777" w:rsidR="00E82A87" w:rsidRDefault="00E82A87" w:rsidP="00E82A87">
      <w:pPr>
        <w:widowControl w:val="0"/>
        <w:suppressAutoHyphens/>
        <w:rPr>
          <w:rFonts w:ascii="Arial" w:hAnsi="Arial" w:cs="Arial"/>
          <w:sz w:val="16"/>
          <w:szCs w:val="16"/>
        </w:rPr>
      </w:pPr>
    </w:p>
    <w:p w14:paraId="6F966B5F" w14:textId="77777777" w:rsidR="00E82A87" w:rsidRPr="00CC5412" w:rsidRDefault="00E82A87" w:rsidP="00CC5412">
      <w:pPr>
        <w:widowControl w:val="0"/>
        <w:suppressAutoHyphens/>
        <w:rPr>
          <w:rFonts w:ascii="Arial" w:hAnsi="Arial" w:cs="Arial"/>
          <w:sz w:val="16"/>
          <w:szCs w:val="16"/>
        </w:rPr>
      </w:pPr>
    </w:p>
    <w:p w14:paraId="78A21558" w14:textId="77777777" w:rsidR="00E82A87" w:rsidRPr="00CC5412" w:rsidRDefault="00E82A87" w:rsidP="00CC5412">
      <w:pPr>
        <w:widowControl w:val="0"/>
        <w:suppressAutoHyphens/>
        <w:rPr>
          <w:rFonts w:ascii="Arial" w:hAnsi="Arial" w:cs="Arial"/>
          <w:sz w:val="16"/>
          <w:szCs w:val="16"/>
        </w:rPr>
      </w:pPr>
    </w:p>
    <w:p w14:paraId="7D19B84B" w14:textId="77777777" w:rsidR="00E82A87" w:rsidRPr="00CC5412" w:rsidRDefault="00E82A87" w:rsidP="00CC5412">
      <w:pPr>
        <w:widowControl w:val="0"/>
        <w:suppressAutoHyphens/>
        <w:rPr>
          <w:rFonts w:ascii="Arial" w:hAnsi="Arial" w:cs="Arial"/>
          <w:sz w:val="16"/>
          <w:szCs w:val="16"/>
        </w:rPr>
      </w:pPr>
    </w:p>
    <w:tbl>
      <w:tblPr>
        <w:tblW w:w="0" w:type="auto"/>
        <w:tblInd w:w="-30" w:type="dxa"/>
        <w:tblLayout w:type="fixed"/>
        <w:tblCellMar>
          <w:left w:w="70" w:type="dxa"/>
          <w:right w:w="70" w:type="dxa"/>
        </w:tblCellMar>
        <w:tblLook w:val="0000" w:firstRow="0" w:lastRow="0" w:firstColumn="0" w:lastColumn="0" w:noHBand="0" w:noVBand="0"/>
      </w:tblPr>
      <w:tblGrid>
        <w:gridCol w:w="526"/>
        <w:gridCol w:w="5103"/>
        <w:gridCol w:w="1134"/>
        <w:gridCol w:w="850"/>
        <w:gridCol w:w="1134"/>
        <w:gridCol w:w="709"/>
        <w:gridCol w:w="992"/>
        <w:gridCol w:w="567"/>
        <w:gridCol w:w="992"/>
        <w:gridCol w:w="992"/>
        <w:gridCol w:w="994"/>
        <w:gridCol w:w="1008"/>
      </w:tblGrid>
      <w:tr w:rsidR="00E82A87" w:rsidRPr="00E94C03" w14:paraId="070CD0AC" w14:textId="77777777" w:rsidTr="00E82A87">
        <w:trPr>
          <w:cantSplit/>
          <w:trHeight w:val="20"/>
        </w:trPr>
        <w:tc>
          <w:tcPr>
            <w:tcW w:w="15001"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14:paraId="5EC001AA" w14:textId="77777777" w:rsidR="00E82A87" w:rsidRPr="00E94C03" w:rsidRDefault="00E82A87" w:rsidP="00E82A87">
            <w:pPr>
              <w:widowControl w:val="0"/>
              <w:suppressAutoHyphens/>
              <w:snapToGrid w:val="0"/>
              <w:rPr>
                <w:rFonts w:ascii="Arial" w:eastAsia="Lucida Sans Unicode" w:hAnsi="Arial" w:cs="Arial"/>
                <w:kern w:val="1"/>
                <w:lang w:eastAsia="zh-CN" w:bidi="hi-IN"/>
              </w:rPr>
            </w:pPr>
            <w:r w:rsidRPr="00E94C03">
              <w:rPr>
                <w:rFonts w:ascii="Arial" w:eastAsia="Lucida Sans Unicode" w:hAnsi="Arial" w:cs="Arial"/>
                <w:kern w:val="1"/>
                <w:lang w:eastAsia="zh-CN" w:bidi="hi-IN"/>
              </w:rPr>
              <w:t>CZĘŚĆ NR 2 – AZOT CIEKŁY</w:t>
            </w:r>
          </w:p>
        </w:tc>
      </w:tr>
      <w:tr w:rsidR="00E82A87" w:rsidRPr="00D47AFF" w14:paraId="51AF35D5" w14:textId="77777777" w:rsidTr="00E82A87">
        <w:trPr>
          <w:cantSplit/>
          <w:trHeight w:val="567"/>
        </w:trPr>
        <w:tc>
          <w:tcPr>
            <w:tcW w:w="526" w:type="dxa"/>
            <w:tcBorders>
              <w:top w:val="single" w:sz="4" w:space="0" w:color="auto"/>
              <w:left w:val="single" w:sz="4" w:space="0" w:color="auto"/>
              <w:bottom w:val="single" w:sz="4" w:space="0" w:color="auto"/>
              <w:right w:val="single" w:sz="4" w:space="0" w:color="auto"/>
            </w:tcBorders>
            <w:shd w:val="clear" w:color="auto" w:fill="F2F2F2"/>
            <w:vAlign w:val="center"/>
          </w:tcPr>
          <w:p w14:paraId="11ADF7E8"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proofErr w:type="spellStart"/>
            <w:r w:rsidRPr="00D47AFF">
              <w:rPr>
                <w:rFonts w:ascii="Arial" w:eastAsia="Lucida Sans Unicode" w:hAnsi="Arial" w:cs="Arial"/>
                <w:kern w:val="1"/>
                <w:sz w:val="16"/>
                <w:szCs w:val="16"/>
                <w:lang w:eastAsia="zh-CN" w:bidi="hi-IN"/>
              </w:rPr>
              <w:t>Lp</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F2F2F2"/>
            <w:vAlign w:val="center"/>
          </w:tcPr>
          <w:p w14:paraId="5A0C3335"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Przedmiot zamówienia</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21154D60"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803D26">
              <w:rPr>
                <w:rFonts w:ascii="Arial" w:hAnsi="Arial" w:cs="Arial"/>
                <w:sz w:val="16"/>
                <w:szCs w:val="16"/>
              </w:rPr>
              <w:t>Klasa wyrobu medycznego</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49461C8A"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D47AFF">
              <w:rPr>
                <w:rFonts w:ascii="Arial" w:hAnsi="Arial" w:cs="Arial"/>
                <w:sz w:val="16"/>
                <w:szCs w:val="16"/>
              </w:rPr>
              <w:t>Ilość na dobę</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21C1AA9C" w14:textId="77777777" w:rsidR="00E82A87" w:rsidRPr="00B279F0" w:rsidRDefault="00E82A87" w:rsidP="00E82A8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9F0">
              <w:rPr>
                <w:rFonts w:cs="Arial"/>
                <w:b w:val="0"/>
                <w:sz w:val="16"/>
                <w:szCs w:val="16"/>
              </w:rPr>
              <w:t xml:space="preserve">Ilość na </w:t>
            </w:r>
          </w:p>
          <w:p w14:paraId="1DBAD94C" w14:textId="77777777" w:rsidR="00E82A87" w:rsidRPr="00B279F0" w:rsidRDefault="00E82A87" w:rsidP="00E82A87">
            <w:pPr>
              <w:jc w:val="center"/>
              <w:rPr>
                <w:rFonts w:ascii="Arial" w:hAnsi="Arial" w:cs="Arial"/>
                <w:sz w:val="16"/>
                <w:szCs w:val="16"/>
              </w:rPr>
            </w:pPr>
            <w:r w:rsidRPr="00B279F0">
              <w:rPr>
                <w:rFonts w:ascii="Arial" w:hAnsi="Arial" w:cs="Arial"/>
                <w:sz w:val="16"/>
                <w:szCs w:val="16"/>
              </w:rPr>
              <w:t>12 miesięcy</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242EFC0C" w14:textId="77777777" w:rsidR="00E82A87" w:rsidRPr="00B279F0" w:rsidRDefault="00E82A87" w:rsidP="00E82A8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9F0">
              <w:rPr>
                <w:rFonts w:eastAsia="Lucida Sans Unicode" w:cs="Arial"/>
                <w:b w:val="0"/>
                <w:kern w:val="1"/>
                <w:sz w:val="16"/>
                <w:szCs w:val="16"/>
                <w:lang w:eastAsia="zh-CN" w:bidi="hi-IN"/>
              </w:rPr>
              <w:t>Jednostka miary</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39881E1E" w14:textId="77777777" w:rsidR="00E82A87" w:rsidRPr="00D47AFF" w:rsidRDefault="00E82A87" w:rsidP="004A5102">
            <w:pPr>
              <w:keepNext/>
              <w:widowControl w:val="0"/>
              <w:numPr>
                <w:ilvl w:val="3"/>
                <w:numId w:val="50"/>
              </w:numPr>
              <w:suppressAutoHyphens/>
              <w:snapToGrid w:val="0"/>
              <w:ind w:left="0" w:firstLine="0"/>
              <w:jc w:val="center"/>
              <w:outlineLvl w:val="3"/>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35F842DC" w14:textId="77777777" w:rsidR="00E82A87" w:rsidRPr="00D47AFF" w:rsidRDefault="00E82A87" w:rsidP="004A5102">
            <w:pPr>
              <w:keepNext/>
              <w:widowControl w:val="0"/>
              <w:numPr>
                <w:ilvl w:val="3"/>
                <w:numId w:val="50"/>
              </w:numPr>
              <w:suppressAutoHyphens/>
              <w:snapToGrid w:val="0"/>
              <w:ind w:left="0" w:firstLine="0"/>
              <w:jc w:val="center"/>
              <w:outlineLvl w:val="3"/>
              <w:rPr>
                <w:rFonts w:ascii="Arial" w:eastAsia="Lucida Sans Unicode" w:hAnsi="Arial" w:cs="Arial"/>
                <w:b/>
                <w:kern w:val="1"/>
                <w:sz w:val="16"/>
                <w:szCs w:val="16"/>
                <w:lang w:eastAsia="zh-CN" w:bidi="hi-IN"/>
              </w:rPr>
            </w:pPr>
            <w:r w:rsidRPr="00D47AFF">
              <w:rPr>
                <w:rFonts w:ascii="Arial" w:eastAsia="Lucida Sans Unicode" w:hAnsi="Arial" w:cs="Arial"/>
                <w:kern w:val="1"/>
                <w:sz w:val="16"/>
                <w:szCs w:val="16"/>
                <w:lang w:eastAsia="zh-CN" w:bidi="hi-IN"/>
              </w:rPr>
              <w:t>VAT w (%)</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1029C339"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jedn. brutto</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2D331842"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netto</w:t>
            </w:r>
          </w:p>
        </w:tc>
        <w:tc>
          <w:tcPr>
            <w:tcW w:w="994" w:type="dxa"/>
            <w:tcBorders>
              <w:top w:val="single" w:sz="4" w:space="0" w:color="auto"/>
              <w:left w:val="single" w:sz="4" w:space="0" w:color="auto"/>
              <w:bottom w:val="single" w:sz="4" w:space="0" w:color="auto"/>
              <w:right w:val="single" w:sz="4" w:space="0" w:color="auto"/>
            </w:tcBorders>
            <w:shd w:val="clear" w:color="auto" w:fill="F2F2F2"/>
            <w:vAlign w:val="center"/>
          </w:tcPr>
          <w:p w14:paraId="1C365872"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VAT</w:t>
            </w:r>
          </w:p>
        </w:tc>
        <w:tc>
          <w:tcPr>
            <w:tcW w:w="1008" w:type="dxa"/>
            <w:tcBorders>
              <w:top w:val="single" w:sz="4" w:space="0" w:color="auto"/>
              <w:left w:val="single" w:sz="4" w:space="0" w:color="auto"/>
              <w:bottom w:val="single" w:sz="4" w:space="0" w:color="auto"/>
              <w:right w:val="single" w:sz="4" w:space="0" w:color="auto"/>
            </w:tcBorders>
            <w:shd w:val="clear" w:color="auto" w:fill="F2F2F2"/>
            <w:vAlign w:val="center"/>
          </w:tcPr>
          <w:p w14:paraId="6BEBD74A" w14:textId="77777777" w:rsidR="00E82A87" w:rsidRPr="00D47AFF" w:rsidRDefault="00E82A87" w:rsidP="004A5102">
            <w:pPr>
              <w:keepNext/>
              <w:widowControl w:val="0"/>
              <w:numPr>
                <w:ilvl w:val="3"/>
                <w:numId w:val="50"/>
              </w:numPr>
              <w:suppressAutoHyphens/>
              <w:snapToGrid w:val="0"/>
              <w:ind w:left="0" w:firstLine="0"/>
              <w:jc w:val="center"/>
              <w:outlineLvl w:val="3"/>
              <w:rPr>
                <w:rFonts w:ascii="Arial" w:eastAsia="Lucida Sans Unicode" w:hAnsi="Arial" w:cs="Arial"/>
                <w:b/>
                <w:bCs/>
                <w:kern w:val="1"/>
                <w:sz w:val="16"/>
                <w:szCs w:val="16"/>
                <w:lang w:eastAsia="zh-CN" w:bidi="hi-IN"/>
              </w:rPr>
            </w:pPr>
            <w:r w:rsidRPr="00D47AFF">
              <w:rPr>
                <w:rFonts w:ascii="Arial" w:eastAsia="Lucida Sans Unicode" w:hAnsi="Arial" w:cs="Arial"/>
                <w:kern w:val="1"/>
                <w:sz w:val="16"/>
                <w:szCs w:val="16"/>
                <w:lang w:eastAsia="zh-CN" w:bidi="hi-IN"/>
              </w:rPr>
              <w:t>Cena brutto</w:t>
            </w:r>
          </w:p>
        </w:tc>
      </w:tr>
      <w:tr w:rsidR="00E82A87" w:rsidRPr="00D47AFF" w14:paraId="709F8597" w14:textId="77777777" w:rsidTr="00E82A87">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49B10146"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sidRPr="00D47AFF">
              <w:rPr>
                <w:rFonts w:ascii="Arial" w:eastAsia="Lucida Sans Unicode" w:hAnsi="Arial" w:cs="Arial"/>
                <w:kern w:val="1"/>
                <w:lang w:eastAsia="zh-CN" w:bidi="hi-IN"/>
              </w:rPr>
              <w:t>1</w:t>
            </w:r>
          </w:p>
        </w:tc>
        <w:tc>
          <w:tcPr>
            <w:tcW w:w="5103" w:type="dxa"/>
            <w:tcBorders>
              <w:top w:val="single" w:sz="4" w:space="0" w:color="000000"/>
              <w:left w:val="single" w:sz="4" w:space="0" w:color="000000"/>
              <w:bottom w:val="single" w:sz="4" w:space="0" w:color="000000"/>
            </w:tcBorders>
            <w:shd w:val="clear" w:color="auto" w:fill="auto"/>
            <w:vAlign w:val="center"/>
          </w:tcPr>
          <w:p w14:paraId="268AAC8E" w14:textId="77777777" w:rsidR="00E82A87" w:rsidRPr="00B279F0" w:rsidRDefault="00E82A87" w:rsidP="00E82A87">
            <w:pPr>
              <w:widowControl w:val="0"/>
              <w:suppressAutoHyphens/>
              <w:snapToGrid w:val="0"/>
              <w:rPr>
                <w:rFonts w:ascii="Arial" w:eastAsia="Lucida Sans Unicode" w:hAnsi="Arial" w:cs="Arial"/>
                <w:kern w:val="1"/>
                <w:lang w:eastAsia="zh-CN" w:bidi="hi-IN"/>
              </w:rPr>
            </w:pPr>
            <w:r w:rsidRPr="00B279F0">
              <w:rPr>
                <w:rFonts w:ascii="Arial" w:hAnsi="Arial" w:cs="Arial"/>
              </w:rPr>
              <w:t>Azot ciekły do celów medycznych</w:t>
            </w:r>
          </w:p>
        </w:tc>
        <w:tc>
          <w:tcPr>
            <w:tcW w:w="1134" w:type="dxa"/>
            <w:tcBorders>
              <w:top w:val="single" w:sz="4" w:space="0" w:color="000000"/>
              <w:left w:val="single" w:sz="4" w:space="0" w:color="000000"/>
              <w:bottom w:val="single" w:sz="4" w:space="0" w:color="000000"/>
            </w:tcBorders>
            <w:shd w:val="clear" w:color="auto" w:fill="auto"/>
            <w:vAlign w:val="center"/>
          </w:tcPr>
          <w:p w14:paraId="310A7A0F"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p>
        </w:tc>
        <w:tc>
          <w:tcPr>
            <w:tcW w:w="850" w:type="dxa"/>
            <w:tcBorders>
              <w:top w:val="single" w:sz="4" w:space="0" w:color="000000"/>
              <w:left w:val="single" w:sz="4" w:space="0" w:color="000000"/>
              <w:bottom w:val="single" w:sz="4" w:space="0" w:color="000000"/>
            </w:tcBorders>
            <w:shd w:val="clear" w:color="auto" w:fill="auto"/>
            <w:vAlign w:val="center"/>
          </w:tcPr>
          <w:p w14:paraId="79F96D4F"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sidRPr="00D47AFF">
              <w:rPr>
                <w:rFonts w:ascii="Arial" w:hAnsi="Arial" w:cs="Arial"/>
              </w:rPr>
              <w:t>-</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14:paraId="70E3640F" w14:textId="77777777" w:rsidR="00E82A87" w:rsidRPr="00D47AFF" w:rsidRDefault="00E82A87" w:rsidP="00E82A87">
            <w:pPr>
              <w:jc w:val="center"/>
              <w:rPr>
                <w:rFonts w:ascii="Arial" w:hAnsi="Arial" w:cs="Arial"/>
              </w:rPr>
            </w:pPr>
            <w:r>
              <w:rPr>
                <w:rFonts w:ascii="Arial" w:hAnsi="Arial" w:cs="Arial"/>
              </w:rPr>
              <w:t>2</w:t>
            </w:r>
            <w:r w:rsidRPr="00D47AFF">
              <w:rPr>
                <w:rFonts w:ascii="Arial" w:hAnsi="Arial" w:cs="Arial"/>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829719" w14:textId="77777777" w:rsidR="00E82A87" w:rsidRPr="00D47AFF" w:rsidRDefault="00E82A87" w:rsidP="00E82A87">
            <w:pPr>
              <w:jc w:val="center"/>
              <w:rPr>
                <w:rFonts w:ascii="Arial" w:hAnsi="Arial" w:cs="Arial"/>
              </w:rPr>
            </w:pPr>
            <w:r w:rsidRPr="00D47AFF">
              <w:rPr>
                <w:rFonts w:ascii="Arial" w:eastAsia="Lucida Sans Unicode" w:hAnsi="Arial" w:cs="Arial"/>
                <w:kern w:val="1"/>
                <w:lang w:eastAsia="zh-CN" w:bidi="hi-IN"/>
              </w:rPr>
              <w:t>kg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EB7977"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auto"/>
            <w:vAlign w:val="center"/>
          </w:tcPr>
          <w:p w14:paraId="2E9FACD6"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3EB66915"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76EA0E36"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000000"/>
              <w:left w:val="single" w:sz="4" w:space="0" w:color="000000"/>
              <w:bottom w:val="single" w:sz="4" w:space="0" w:color="000000"/>
            </w:tcBorders>
            <w:shd w:val="clear" w:color="auto" w:fill="auto"/>
            <w:vAlign w:val="center"/>
          </w:tcPr>
          <w:p w14:paraId="0C3027A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EEDA4"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26DB89D8" w14:textId="77777777" w:rsidTr="00E82A87">
        <w:trPr>
          <w:cantSplit/>
          <w:trHeight w:val="397"/>
        </w:trPr>
        <w:tc>
          <w:tcPr>
            <w:tcW w:w="526" w:type="dxa"/>
            <w:tcBorders>
              <w:left w:val="single" w:sz="4" w:space="0" w:color="000000"/>
              <w:bottom w:val="single" w:sz="4" w:space="0" w:color="000000"/>
            </w:tcBorders>
            <w:shd w:val="clear" w:color="auto" w:fill="auto"/>
            <w:vAlign w:val="center"/>
          </w:tcPr>
          <w:p w14:paraId="32D4E9F7" w14:textId="77777777" w:rsidR="00E82A87" w:rsidRPr="00D47AFF" w:rsidRDefault="00E82A87" w:rsidP="00E82A87">
            <w:pPr>
              <w:widowControl w:val="0"/>
              <w:suppressAutoHyphens/>
              <w:snapToGrid w:val="0"/>
              <w:jc w:val="center"/>
              <w:rPr>
                <w:rFonts w:ascii="Arial" w:eastAsia="Lucida Sans Unicode" w:hAnsi="Arial" w:cs="Arial"/>
                <w:kern w:val="1"/>
                <w:lang w:val="en-US"/>
              </w:rPr>
            </w:pPr>
            <w:r w:rsidRPr="00D47AFF">
              <w:rPr>
                <w:rFonts w:ascii="Arial" w:eastAsia="Lucida Sans Unicode" w:hAnsi="Arial" w:cs="Arial"/>
                <w:kern w:val="1"/>
                <w:lang w:val="en-US"/>
              </w:rPr>
              <w:t>2</w:t>
            </w:r>
          </w:p>
        </w:tc>
        <w:tc>
          <w:tcPr>
            <w:tcW w:w="5103" w:type="dxa"/>
            <w:tcBorders>
              <w:left w:val="single" w:sz="4" w:space="0" w:color="000000"/>
              <w:bottom w:val="single" w:sz="4" w:space="0" w:color="000000"/>
            </w:tcBorders>
            <w:shd w:val="clear" w:color="auto" w:fill="auto"/>
            <w:vAlign w:val="center"/>
          </w:tcPr>
          <w:p w14:paraId="2D20892A" w14:textId="77777777" w:rsidR="00E82A87" w:rsidRPr="00B279F0" w:rsidRDefault="00E82A87" w:rsidP="00E82A87">
            <w:pPr>
              <w:pStyle w:val="NormalnyWeb"/>
              <w:spacing w:before="0" w:beforeAutospacing="0" w:after="0" w:afterAutospacing="0"/>
              <w:rPr>
                <w:sz w:val="20"/>
                <w:szCs w:val="20"/>
              </w:rPr>
            </w:pPr>
            <w:r w:rsidRPr="00B279F0">
              <w:rPr>
                <w:rFonts w:ascii="Arial" w:hAnsi="Arial" w:cs="Arial"/>
                <w:sz w:val="20"/>
                <w:szCs w:val="20"/>
              </w:rPr>
              <w:t>Dzierżawa zbiornika na azot ciekły z oprzyrządowaniem</w:t>
            </w:r>
          </w:p>
          <w:p w14:paraId="543AE154" w14:textId="77777777" w:rsidR="00E82A87" w:rsidRPr="00B279F0" w:rsidRDefault="00E82A87" w:rsidP="00E82A87">
            <w:pPr>
              <w:widowControl w:val="0"/>
              <w:suppressAutoHyphens/>
              <w:snapToGrid w:val="0"/>
              <w:rPr>
                <w:rFonts w:ascii="Arial" w:eastAsia="Lucida Sans Unicode" w:hAnsi="Arial" w:cs="Arial"/>
                <w:kern w:val="1"/>
                <w:lang w:eastAsia="zh-CN" w:bidi="hi-IN"/>
              </w:rPr>
            </w:pPr>
            <w:r w:rsidRPr="00B279F0">
              <w:rPr>
                <w:rFonts w:ascii="Arial" w:hAnsi="Arial" w:cs="Arial"/>
              </w:rPr>
              <w:t>pojemność: min. 600 dm³ wymiary: maks. 1030x1030x1915 mm</w:t>
            </w:r>
          </w:p>
        </w:tc>
        <w:tc>
          <w:tcPr>
            <w:tcW w:w="1134" w:type="dxa"/>
            <w:tcBorders>
              <w:left w:val="single" w:sz="4" w:space="0" w:color="000000"/>
              <w:bottom w:val="single" w:sz="4" w:space="0" w:color="000000"/>
            </w:tcBorders>
            <w:shd w:val="clear" w:color="auto" w:fill="auto"/>
            <w:vAlign w:val="center"/>
          </w:tcPr>
          <w:p w14:paraId="71E341E2"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850" w:type="dxa"/>
            <w:tcBorders>
              <w:left w:val="single" w:sz="4" w:space="0" w:color="000000"/>
              <w:bottom w:val="single" w:sz="4" w:space="0" w:color="000000"/>
            </w:tcBorders>
            <w:shd w:val="clear" w:color="auto" w:fill="auto"/>
            <w:vAlign w:val="center"/>
          </w:tcPr>
          <w:p w14:paraId="36636A4C"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sidRPr="00D47AFF">
              <w:rPr>
                <w:rFonts w:ascii="Arial" w:hAnsi="Arial" w:cs="Arial"/>
              </w:rPr>
              <w:t>-</w:t>
            </w:r>
          </w:p>
        </w:tc>
        <w:tc>
          <w:tcPr>
            <w:tcW w:w="1134" w:type="dxa"/>
            <w:tcBorders>
              <w:left w:val="single" w:sz="4" w:space="0" w:color="000000"/>
              <w:bottom w:val="single" w:sz="4" w:space="0" w:color="000000"/>
              <w:right w:val="single" w:sz="4" w:space="0" w:color="auto"/>
            </w:tcBorders>
            <w:shd w:val="clear" w:color="auto" w:fill="auto"/>
            <w:vAlign w:val="center"/>
          </w:tcPr>
          <w:p w14:paraId="1EF1AE5E" w14:textId="77777777" w:rsidR="00E82A87" w:rsidRPr="00D47AFF" w:rsidRDefault="00E82A87" w:rsidP="00E82A87">
            <w:pPr>
              <w:jc w:val="center"/>
              <w:rPr>
                <w:rFonts w:ascii="Arial" w:hAnsi="Arial" w:cs="Arial"/>
              </w:rPr>
            </w:pPr>
            <w:r w:rsidRPr="00D47AFF">
              <w:rPr>
                <w:rFonts w:ascii="Arial" w:hAnsi="Arial" w:cs="Arial"/>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BB0DF0" w14:textId="77777777" w:rsidR="00E82A87" w:rsidRPr="00D47AFF" w:rsidRDefault="00E82A87" w:rsidP="00E82A87">
            <w:pPr>
              <w:jc w:val="center"/>
              <w:rPr>
                <w:rFonts w:ascii="Arial" w:hAnsi="Arial" w:cs="Arial"/>
              </w:rPr>
            </w:pPr>
            <w:r w:rsidRPr="00D47AFF">
              <w:rPr>
                <w:rFonts w:ascii="Arial" w:eastAsia="Lucida Sans Unicode" w:hAnsi="Arial" w:cs="Arial"/>
                <w:kern w:val="1"/>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127618"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auto"/>
            <w:vAlign w:val="center"/>
          </w:tcPr>
          <w:p w14:paraId="0E49629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30591074"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63D90FCD"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left w:val="single" w:sz="4" w:space="0" w:color="000000"/>
              <w:bottom w:val="single" w:sz="4" w:space="0" w:color="000000"/>
            </w:tcBorders>
            <w:shd w:val="clear" w:color="auto" w:fill="auto"/>
            <w:vAlign w:val="center"/>
          </w:tcPr>
          <w:p w14:paraId="19400743"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left w:val="single" w:sz="4" w:space="0" w:color="000000"/>
              <w:bottom w:val="single" w:sz="4" w:space="0" w:color="000000"/>
              <w:right w:val="single" w:sz="4" w:space="0" w:color="000000"/>
            </w:tcBorders>
            <w:shd w:val="clear" w:color="auto" w:fill="auto"/>
            <w:vAlign w:val="center"/>
          </w:tcPr>
          <w:p w14:paraId="48635C5F"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E94C03" w14:paraId="456BDCF8" w14:textId="77777777" w:rsidTr="00E82A87">
        <w:trPr>
          <w:cantSplit/>
          <w:trHeight w:val="397"/>
        </w:trPr>
        <w:tc>
          <w:tcPr>
            <w:tcW w:w="12007" w:type="dxa"/>
            <w:gridSpan w:val="9"/>
            <w:tcBorders>
              <w:top w:val="single" w:sz="4" w:space="0" w:color="000000"/>
              <w:left w:val="single" w:sz="4" w:space="0" w:color="000000"/>
              <w:bottom w:val="single" w:sz="4" w:space="0" w:color="000000"/>
            </w:tcBorders>
            <w:shd w:val="clear" w:color="auto" w:fill="FFFFFF"/>
            <w:vAlign w:val="center"/>
          </w:tcPr>
          <w:p w14:paraId="4F43FB6F" w14:textId="77777777" w:rsidR="00E82A87" w:rsidRPr="00E94C03" w:rsidRDefault="00E82A87" w:rsidP="00E82A87">
            <w:pPr>
              <w:widowControl w:val="0"/>
              <w:suppressAutoHyphens/>
              <w:snapToGrid w:val="0"/>
              <w:ind w:left="426"/>
              <w:rPr>
                <w:rFonts w:ascii="Arial" w:eastAsia="Lucida Sans Unicode" w:hAnsi="Arial" w:cs="Arial"/>
                <w:color w:val="000000"/>
                <w:kern w:val="1"/>
                <w:lang w:eastAsia="zh-CN" w:bidi="hi-IN"/>
              </w:rPr>
            </w:pPr>
            <w:r w:rsidRPr="00E94C03">
              <w:rPr>
                <w:rFonts w:ascii="Arial" w:eastAsia="Lucida Sans Unicode" w:hAnsi="Arial" w:cs="Arial"/>
                <w:bCs/>
                <w:color w:val="000000"/>
                <w:kern w:val="1"/>
                <w:lang w:eastAsia="zh-CN" w:bidi="hi-IN"/>
              </w:rPr>
              <w:t>RAZEM</w:t>
            </w:r>
          </w:p>
        </w:tc>
        <w:tc>
          <w:tcPr>
            <w:tcW w:w="992" w:type="dxa"/>
            <w:tcBorders>
              <w:top w:val="single" w:sz="4" w:space="0" w:color="000000"/>
              <w:left w:val="single" w:sz="4" w:space="0" w:color="000000"/>
              <w:bottom w:val="single" w:sz="4" w:space="0" w:color="000000"/>
            </w:tcBorders>
            <w:shd w:val="clear" w:color="auto" w:fill="F2F2F2"/>
          </w:tcPr>
          <w:p w14:paraId="7E11B49A" w14:textId="77777777" w:rsidR="00E82A87" w:rsidRPr="00E94C03" w:rsidRDefault="00E82A87" w:rsidP="00E82A87">
            <w:pPr>
              <w:widowControl w:val="0"/>
              <w:suppressAutoHyphens/>
              <w:snapToGrid w:val="0"/>
              <w:jc w:val="right"/>
              <w:rPr>
                <w:rFonts w:ascii="Arial" w:eastAsia="Lucida Sans Unicode" w:hAnsi="Arial" w:cs="Arial"/>
                <w:color w:val="000000"/>
                <w:kern w:val="1"/>
                <w:lang w:eastAsia="zh-CN" w:bidi="hi-IN"/>
              </w:rPr>
            </w:pPr>
          </w:p>
        </w:tc>
        <w:tc>
          <w:tcPr>
            <w:tcW w:w="994" w:type="dxa"/>
            <w:tcBorders>
              <w:top w:val="single" w:sz="4" w:space="0" w:color="000000"/>
              <w:left w:val="single" w:sz="4" w:space="0" w:color="000000"/>
              <w:bottom w:val="single" w:sz="4" w:space="0" w:color="000000"/>
            </w:tcBorders>
            <w:shd w:val="clear" w:color="auto" w:fill="F2F2F2"/>
          </w:tcPr>
          <w:p w14:paraId="084A6BA3" w14:textId="77777777" w:rsidR="00E82A87" w:rsidRPr="00E94C03" w:rsidRDefault="00E82A87" w:rsidP="00E82A87">
            <w:pPr>
              <w:widowControl w:val="0"/>
              <w:suppressAutoHyphens/>
              <w:snapToGrid w:val="0"/>
              <w:jc w:val="right"/>
              <w:rPr>
                <w:rFonts w:ascii="Arial" w:eastAsia="Lucida Sans Unicode" w:hAnsi="Arial" w:cs="Arial"/>
                <w:color w:val="000000"/>
                <w:kern w:val="1"/>
                <w:lang w:eastAsia="zh-CN" w:bidi="hi-IN"/>
              </w:rPr>
            </w:pP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14:paraId="2A101113" w14:textId="77777777" w:rsidR="00E82A87" w:rsidRPr="00E94C03" w:rsidRDefault="00E82A87" w:rsidP="00E82A87">
            <w:pPr>
              <w:widowControl w:val="0"/>
              <w:suppressAutoHyphens/>
              <w:snapToGrid w:val="0"/>
              <w:jc w:val="right"/>
              <w:rPr>
                <w:rFonts w:ascii="Arial" w:eastAsia="Lucida Sans Unicode" w:hAnsi="Arial" w:cs="Arial"/>
                <w:color w:val="000000"/>
                <w:kern w:val="1"/>
                <w:lang w:eastAsia="zh-CN" w:bidi="hi-IN"/>
              </w:rPr>
            </w:pPr>
          </w:p>
        </w:tc>
      </w:tr>
    </w:tbl>
    <w:p w14:paraId="5608F27B" w14:textId="77777777" w:rsidR="00E82A87" w:rsidRDefault="00E82A87" w:rsidP="00E82A87">
      <w:pPr>
        <w:jc w:val="center"/>
        <w:rPr>
          <w:rFonts w:ascii="Arial" w:hAnsi="Arial" w:cs="Arial"/>
        </w:rPr>
      </w:pPr>
    </w:p>
    <w:p w14:paraId="304B311A" w14:textId="77777777" w:rsidR="00E82A87" w:rsidRDefault="00E82A87" w:rsidP="00E82A87">
      <w:pPr>
        <w:jc w:val="center"/>
        <w:rPr>
          <w:rFonts w:ascii="Arial" w:hAnsi="Arial" w:cs="Arial"/>
        </w:rPr>
      </w:pPr>
    </w:p>
    <w:p w14:paraId="3E9B41D0" w14:textId="77777777" w:rsidR="00E82A87" w:rsidRDefault="00E82A87" w:rsidP="00E82A87">
      <w:pPr>
        <w:jc w:val="center"/>
        <w:rPr>
          <w:rFonts w:ascii="Arial" w:hAnsi="Arial" w:cs="Arial"/>
        </w:rPr>
      </w:pPr>
    </w:p>
    <w:tbl>
      <w:tblPr>
        <w:tblW w:w="0" w:type="auto"/>
        <w:tblInd w:w="-30" w:type="dxa"/>
        <w:tblLayout w:type="fixed"/>
        <w:tblCellMar>
          <w:left w:w="70" w:type="dxa"/>
          <w:right w:w="70" w:type="dxa"/>
        </w:tblCellMar>
        <w:tblLook w:val="0000" w:firstRow="0" w:lastRow="0" w:firstColumn="0" w:lastColumn="0" w:noHBand="0" w:noVBand="0"/>
      </w:tblPr>
      <w:tblGrid>
        <w:gridCol w:w="526"/>
        <w:gridCol w:w="5103"/>
        <w:gridCol w:w="1134"/>
        <w:gridCol w:w="850"/>
        <w:gridCol w:w="992"/>
        <w:gridCol w:w="851"/>
        <w:gridCol w:w="992"/>
        <w:gridCol w:w="567"/>
        <w:gridCol w:w="992"/>
        <w:gridCol w:w="992"/>
        <w:gridCol w:w="994"/>
        <w:gridCol w:w="1008"/>
      </w:tblGrid>
      <w:tr w:rsidR="00E82A87" w:rsidRPr="00E94C03" w14:paraId="461A795A" w14:textId="77777777" w:rsidTr="00E82A87">
        <w:trPr>
          <w:cantSplit/>
          <w:trHeight w:val="20"/>
        </w:trPr>
        <w:tc>
          <w:tcPr>
            <w:tcW w:w="15001"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14:paraId="653890DE" w14:textId="38201935" w:rsidR="00E82A87" w:rsidRPr="00E94C03" w:rsidRDefault="001E000E" w:rsidP="00E82A87">
            <w:pPr>
              <w:widowControl w:val="0"/>
              <w:suppressAutoHyphens/>
              <w:snapToGrid w:val="0"/>
              <w:rPr>
                <w:rFonts w:ascii="Arial" w:eastAsia="Lucida Sans Unicode" w:hAnsi="Arial" w:cs="Arial"/>
                <w:kern w:val="1"/>
                <w:lang w:eastAsia="zh-CN" w:bidi="hi-IN"/>
              </w:rPr>
            </w:pPr>
            <w:r>
              <w:rPr>
                <w:rFonts w:ascii="Arial" w:eastAsia="Lucida Sans Unicode" w:hAnsi="Arial" w:cs="Arial"/>
                <w:kern w:val="1"/>
                <w:lang w:eastAsia="zh-CN" w:bidi="hi-IN"/>
              </w:rPr>
              <w:t>CZĘŚĆ NR 3</w:t>
            </w:r>
            <w:r w:rsidR="00E82A87" w:rsidRPr="00E94C03">
              <w:rPr>
                <w:rFonts w:ascii="Arial" w:eastAsia="Lucida Sans Unicode" w:hAnsi="Arial" w:cs="Arial"/>
                <w:kern w:val="1"/>
                <w:lang w:eastAsia="zh-CN" w:bidi="hi-IN"/>
              </w:rPr>
              <w:t xml:space="preserve"> – </w:t>
            </w:r>
            <w:r w:rsidR="00E82A87">
              <w:rPr>
                <w:rFonts w:ascii="Arial" w:eastAsia="Lucida Sans Unicode" w:hAnsi="Arial" w:cs="Arial"/>
                <w:kern w:val="1"/>
                <w:lang w:eastAsia="zh-CN" w:bidi="hi-IN"/>
              </w:rPr>
              <w:t>MIESZANINA GAZÓW</w:t>
            </w:r>
          </w:p>
        </w:tc>
      </w:tr>
      <w:tr w:rsidR="00E82A87" w:rsidRPr="00D47AFF" w14:paraId="0C07D97B" w14:textId="77777777" w:rsidTr="00D9166E">
        <w:trPr>
          <w:cantSplit/>
          <w:trHeight w:val="567"/>
        </w:trPr>
        <w:tc>
          <w:tcPr>
            <w:tcW w:w="526" w:type="dxa"/>
            <w:tcBorders>
              <w:top w:val="single" w:sz="4" w:space="0" w:color="auto"/>
              <w:left w:val="single" w:sz="4" w:space="0" w:color="auto"/>
              <w:bottom w:val="single" w:sz="4" w:space="0" w:color="auto"/>
              <w:right w:val="single" w:sz="4" w:space="0" w:color="auto"/>
            </w:tcBorders>
            <w:shd w:val="clear" w:color="auto" w:fill="F2F2F2"/>
            <w:vAlign w:val="center"/>
          </w:tcPr>
          <w:p w14:paraId="00AE5055"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proofErr w:type="spellStart"/>
            <w:r w:rsidRPr="00D47AFF">
              <w:rPr>
                <w:rFonts w:ascii="Arial" w:eastAsia="Lucida Sans Unicode" w:hAnsi="Arial" w:cs="Arial"/>
                <w:kern w:val="1"/>
                <w:sz w:val="16"/>
                <w:szCs w:val="16"/>
                <w:lang w:eastAsia="zh-CN" w:bidi="hi-IN"/>
              </w:rPr>
              <w:t>Lp</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F2F2F2"/>
            <w:vAlign w:val="center"/>
          </w:tcPr>
          <w:p w14:paraId="3A4C902A"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Przedmiot zamówienia</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26437972"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803D26">
              <w:rPr>
                <w:rFonts w:ascii="Arial" w:hAnsi="Arial" w:cs="Arial"/>
                <w:sz w:val="16"/>
                <w:szCs w:val="16"/>
              </w:rPr>
              <w:t>Klasa wyrobu medycznego</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0596D5B9"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D47AFF">
              <w:rPr>
                <w:rFonts w:ascii="Arial" w:hAnsi="Arial" w:cs="Arial"/>
                <w:sz w:val="16"/>
                <w:szCs w:val="16"/>
              </w:rPr>
              <w:t>Ilość na dobę</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0691BC61" w14:textId="77777777" w:rsidR="00E82A87" w:rsidRPr="00B279F0" w:rsidRDefault="00E82A87" w:rsidP="00E82A8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9F0">
              <w:rPr>
                <w:rFonts w:cs="Arial"/>
                <w:b w:val="0"/>
                <w:sz w:val="16"/>
                <w:szCs w:val="16"/>
              </w:rPr>
              <w:t xml:space="preserve">Ilość na </w:t>
            </w:r>
          </w:p>
          <w:p w14:paraId="1FF4821F" w14:textId="77777777" w:rsidR="00E82A87" w:rsidRPr="00B279F0" w:rsidRDefault="00E82A87" w:rsidP="00E82A87">
            <w:pPr>
              <w:jc w:val="center"/>
              <w:rPr>
                <w:rFonts w:ascii="Arial" w:hAnsi="Arial" w:cs="Arial"/>
                <w:sz w:val="16"/>
                <w:szCs w:val="16"/>
              </w:rPr>
            </w:pPr>
            <w:r w:rsidRPr="00B279F0">
              <w:rPr>
                <w:rFonts w:ascii="Arial" w:hAnsi="Arial" w:cs="Arial"/>
                <w:sz w:val="16"/>
                <w:szCs w:val="16"/>
              </w:rPr>
              <w:t>12 miesięcy</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14:paraId="0230B189" w14:textId="77777777" w:rsidR="00E82A87" w:rsidRPr="00B279F0" w:rsidRDefault="00E82A87" w:rsidP="00E82A87">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279F0">
              <w:rPr>
                <w:rFonts w:eastAsia="Lucida Sans Unicode" w:cs="Arial"/>
                <w:b w:val="0"/>
                <w:kern w:val="1"/>
                <w:sz w:val="16"/>
                <w:szCs w:val="16"/>
                <w:lang w:eastAsia="zh-CN" w:bidi="hi-IN"/>
              </w:rPr>
              <w:t>Jednostka miary</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2117992E" w14:textId="77777777" w:rsidR="00E82A87" w:rsidRPr="00D47AFF" w:rsidRDefault="00E82A87" w:rsidP="004A5102">
            <w:pPr>
              <w:keepNext/>
              <w:widowControl w:val="0"/>
              <w:numPr>
                <w:ilvl w:val="3"/>
                <w:numId w:val="50"/>
              </w:numPr>
              <w:suppressAutoHyphens/>
              <w:snapToGrid w:val="0"/>
              <w:ind w:left="0" w:firstLine="0"/>
              <w:jc w:val="center"/>
              <w:outlineLvl w:val="3"/>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jedn. netto</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215C4D56" w14:textId="77777777" w:rsidR="00E82A87" w:rsidRPr="00D47AFF" w:rsidRDefault="00E82A87" w:rsidP="004A5102">
            <w:pPr>
              <w:keepNext/>
              <w:widowControl w:val="0"/>
              <w:numPr>
                <w:ilvl w:val="3"/>
                <w:numId w:val="50"/>
              </w:numPr>
              <w:suppressAutoHyphens/>
              <w:snapToGrid w:val="0"/>
              <w:ind w:left="0" w:firstLine="0"/>
              <w:jc w:val="center"/>
              <w:outlineLvl w:val="3"/>
              <w:rPr>
                <w:rFonts w:ascii="Arial" w:eastAsia="Lucida Sans Unicode" w:hAnsi="Arial" w:cs="Arial"/>
                <w:b/>
                <w:kern w:val="1"/>
                <w:sz w:val="16"/>
                <w:szCs w:val="16"/>
                <w:lang w:eastAsia="zh-CN" w:bidi="hi-IN"/>
              </w:rPr>
            </w:pPr>
            <w:r w:rsidRPr="00D47AFF">
              <w:rPr>
                <w:rFonts w:ascii="Arial" w:eastAsia="Lucida Sans Unicode" w:hAnsi="Arial" w:cs="Arial"/>
                <w:kern w:val="1"/>
                <w:sz w:val="16"/>
                <w:szCs w:val="16"/>
                <w:lang w:eastAsia="zh-CN" w:bidi="hi-IN"/>
              </w:rPr>
              <w:t>VAT w (%)</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6D0F9BA1"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jedn. brutto</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0AD262F5"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Cena netto</w:t>
            </w:r>
          </w:p>
        </w:tc>
        <w:tc>
          <w:tcPr>
            <w:tcW w:w="994" w:type="dxa"/>
            <w:tcBorders>
              <w:top w:val="single" w:sz="4" w:space="0" w:color="auto"/>
              <w:left w:val="single" w:sz="4" w:space="0" w:color="auto"/>
              <w:bottom w:val="single" w:sz="4" w:space="0" w:color="auto"/>
              <w:right w:val="single" w:sz="4" w:space="0" w:color="auto"/>
            </w:tcBorders>
            <w:shd w:val="clear" w:color="auto" w:fill="F2F2F2"/>
            <w:vAlign w:val="center"/>
          </w:tcPr>
          <w:p w14:paraId="442B0108" w14:textId="77777777" w:rsidR="00E82A87" w:rsidRPr="00D47AFF" w:rsidRDefault="00E82A87" w:rsidP="00E82A87">
            <w:pPr>
              <w:widowControl w:val="0"/>
              <w:suppressAutoHyphens/>
              <w:snapToGrid w:val="0"/>
              <w:jc w:val="center"/>
              <w:rPr>
                <w:rFonts w:ascii="Arial" w:eastAsia="Lucida Sans Unicode" w:hAnsi="Arial" w:cs="Arial"/>
                <w:kern w:val="1"/>
                <w:sz w:val="16"/>
                <w:szCs w:val="16"/>
                <w:lang w:eastAsia="zh-CN" w:bidi="hi-IN"/>
              </w:rPr>
            </w:pPr>
            <w:r w:rsidRPr="00D47AFF">
              <w:rPr>
                <w:rFonts w:ascii="Arial" w:eastAsia="Lucida Sans Unicode" w:hAnsi="Arial" w:cs="Arial"/>
                <w:kern w:val="1"/>
                <w:sz w:val="16"/>
                <w:szCs w:val="16"/>
                <w:lang w:eastAsia="zh-CN" w:bidi="hi-IN"/>
              </w:rPr>
              <w:t>VAT</w:t>
            </w:r>
          </w:p>
        </w:tc>
        <w:tc>
          <w:tcPr>
            <w:tcW w:w="1008" w:type="dxa"/>
            <w:tcBorders>
              <w:top w:val="single" w:sz="4" w:space="0" w:color="auto"/>
              <w:left w:val="single" w:sz="4" w:space="0" w:color="auto"/>
              <w:bottom w:val="single" w:sz="4" w:space="0" w:color="auto"/>
              <w:right w:val="single" w:sz="4" w:space="0" w:color="auto"/>
            </w:tcBorders>
            <w:shd w:val="clear" w:color="auto" w:fill="F2F2F2"/>
            <w:vAlign w:val="center"/>
          </w:tcPr>
          <w:p w14:paraId="40D37A4E" w14:textId="77777777" w:rsidR="00E82A87" w:rsidRPr="00D47AFF" w:rsidRDefault="00E82A87" w:rsidP="004A5102">
            <w:pPr>
              <w:keepNext/>
              <w:widowControl w:val="0"/>
              <w:numPr>
                <w:ilvl w:val="3"/>
                <w:numId w:val="50"/>
              </w:numPr>
              <w:suppressAutoHyphens/>
              <w:snapToGrid w:val="0"/>
              <w:ind w:left="0" w:firstLine="0"/>
              <w:jc w:val="center"/>
              <w:outlineLvl w:val="3"/>
              <w:rPr>
                <w:rFonts w:ascii="Arial" w:eastAsia="Lucida Sans Unicode" w:hAnsi="Arial" w:cs="Arial"/>
                <w:b/>
                <w:bCs/>
                <w:kern w:val="1"/>
                <w:sz w:val="16"/>
                <w:szCs w:val="16"/>
                <w:lang w:eastAsia="zh-CN" w:bidi="hi-IN"/>
              </w:rPr>
            </w:pPr>
            <w:r w:rsidRPr="00D47AFF">
              <w:rPr>
                <w:rFonts w:ascii="Arial" w:eastAsia="Lucida Sans Unicode" w:hAnsi="Arial" w:cs="Arial"/>
                <w:kern w:val="1"/>
                <w:sz w:val="16"/>
                <w:szCs w:val="16"/>
                <w:lang w:eastAsia="zh-CN" w:bidi="hi-IN"/>
              </w:rPr>
              <w:t>Cena brutto</w:t>
            </w:r>
          </w:p>
        </w:tc>
      </w:tr>
      <w:tr w:rsidR="00E82A87" w:rsidRPr="00D47AFF" w14:paraId="17FAF7C1" w14:textId="77777777" w:rsidTr="00D9166E">
        <w:trPr>
          <w:cantSplit/>
          <w:trHeight w:val="397"/>
        </w:trPr>
        <w:tc>
          <w:tcPr>
            <w:tcW w:w="526" w:type="dxa"/>
            <w:tcBorders>
              <w:top w:val="single" w:sz="4" w:space="0" w:color="000000"/>
              <w:left w:val="single" w:sz="4" w:space="0" w:color="000000"/>
              <w:bottom w:val="single" w:sz="4" w:space="0" w:color="000000"/>
            </w:tcBorders>
            <w:shd w:val="clear" w:color="auto" w:fill="auto"/>
            <w:vAlign w:val="center"/>
          </w:tcPr>
          <w:p w14:paraId="242F00AD"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r w:rsidRPr="00D47AFF">
              <w:rPr>
                <w:rFonts w:ascii="Arial" w:eastAsia="Lucida Sans Unicode" w:hAnsi="Arial" w:cs="Arial"/>
                <w:kern w:val="1"/>
                <w:lang w:eastAsia="zh-CN" w:bidi="hi-IN"/>
              </w:rPr>
              <w:t>1</w:t>
            </w:r>
          </w:p>
        </w:tc>
        <w:tc>
          <w:tcPr>
            <w:tcW w:w="5103" w:type="dxa"/>
            <w:tcBorders>
              <w:top w:val="single" w:sz="4" w:space="0" w:color="000000"/>
              <w:left w:val="single" w:sz="4" w:space="0" w:color="000000"/>
              <w:bottom w:val="single" w:sz="4" w:space="0" w:color="000000"/>
            </w:tcBorders>
            <w:shd w:val="clear" w:color="auto" w:fill="auto"/>
            <w:vAlign w:val="center"/>
          </w:tcPr>
          <w:p w14:paraId="3A39C125" w14:textId="77777777" w:rsidR="00E82A87" w:rsidRPr="0053227D" w:rsidRDefault="00E82A87" w:rsidP="00E82A87">
            <w:pPr>
              <w:widowControl w:val="0"/>
              <w:suppressAutoHyphens/>
              <w:snapToGrid w:val="0"/>
              <w:rPr>
                <w:rFonts w:ascii="Arial" w:eastAsia="Lucida Sans Unicode" w:hAnsi="Arial" w:cs="Arial"/>
                <w:kern w:val="1"/>
                <w:lang w:eastAsia="zh-CN" w:bidi="hi-IN"/>
              </w:rPr>
            </w:pPr>
            <w:r>
              <w:rPr>
                <w:rFonts w:ascii="Arial" w:eastAsia="Lucida Sans Unicode" w:hAnsi="Arial" w:cs="Arial"/>
                <w:kern w:val="1"/>
                <w:lang w:eastAsia="zh-CN" w:bidi="hi-IN"/>
              </w:rPr>
              <w:t>Mieszanina gazów (O</w:t>
            </w:r>
            <w:r w:rsidRPr="0053227D">
              <w:rPr>
                <w:rFonts w:ascii="Arial" w:eastAsia="Lucida Sans Unicode" w:hAnsi="Arial" w:cs="Arial"/>
                <w:kern w:val="1"/>
                <w:vertAlign w:val="subscript"/>
                <w:lang w:eastAsia="zh-CN" w:bidi="hi-IN"/>
              </w:rPr>
              <w:t>2</w:t>
            </w:r>
            <w:r>
              <w:rPr>
                <w:rFonts w:ascii="Arial" w:eastAsia="Lucida Sans Unicode" w:hAnsi="Arial" w:cs="Arial"/>
                <w:kern w:val="1"/>
                <w:lang w:eastAsia="zh-CN" w:bidi="hi-IN"/>
              </w:rPr>
              <w:t xml:space="preserve"> 50% / N</w:t>
            </w:r>
            <w:r w:rsidRPr="0053227D">
              <w:rPr>
                <w:rFonts w:ascii="Arial" w:eastAsia="Lucida Sans Unicode" w:hAnsi="Arial" w:cs="Arial"/>
                <w:kern w:val="1"/>
                <w:vertAlign w:val="subscript"/>
                <w:lang w:eastAsia="zh-CN" w:bidi="hi-IN"/>
              </w:rPr>
              <w:t>2</w:t>
            </w:r>
            <w:r>
              <w:rPr>
                <w:rFonts w:ascii="Arial" w:eastAsia="Lucida Sans Unicode" w:hAnsi="Arial" w:cs="Arial"/>
                <w:kern w:val="1"/>
                <w:lang w:eastAsia="zh-CN" w:bidi="hi-IN"/>
              </w:rPr>
              <w:t>O 50%) – butla 10 l 2,8 dm</w:t>
            </w:r>
            <w:r w:rsidRPr="0053227D">
              <w:rPr>
                <w:rFonts w:ascii="Arial" w:eastAsia="Lucida Sans Unicode" w:hAnsi="Arial" w:cs="Arial"/>
                <w:kern w:val="1"/>
                <w:vertAlign w:val="superscript"/>
                <w:lang w:eastAsia="zh-CN" w:bidi="hi-IN"/>
              </w:rPr>
              <w:t>3</w:t>
            </w:r>
          </w:p>
        </w:tc>
        <w:tc>
          <w:tcPr>
            <w:tcW w:w="1134" w:type="dxa"/>
            <w:tcBorders>
              <w:top w:val="single" w:sz="4" w:space="0" w:color="000000"/>
              <w:left w:val="single" w:sz="4" w:space="0" w:color="000000"/>
              <w:bottom w:val="single" w:sz="4" w:space="0" w:color="000000"/>
            </w:tcBorders>
            <w:shd w:val="clear" w:color="auto" w:fill="auto"/>
            <w:vAlign w:val="center"/>
          </w:tcPr>
          <w:p w14:paraId="54B3692E"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p>
        </w:tc>
        <w:tc>
          <w:tcPr>
            <w:tcW w:w="850" w:type="dxa"/>
            <w:tcBorders>
              <w:top w:val="single" w:sz="4" w:space="0" w:color="000000"/>
              <w:left w:val="single" w:sz="4" w:space="0" w:color="000000"/>
              <w:bottom w:val="single" w:sz="4" w:space="0" w:color="000000"/>
            </w:tcBorders>
            <w:shd w:val="clear" w:color="auto" w:fill="auto"/>
            <w:vAlign w:val="center"/>
          </w:tcPr>
          <w:p w14:paraId="01D6E128"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2B886E09" w14:textId="77777777" w:rsidR="00E82A87" w:rsidRPr="00D47AFF" w:rsidRDefault="00E82A87" w:rsidP="00E82A87">
            <w:pPr>
              <w:jc w:val="center"/>
              <w:rPr>
                <w:rFonts w:ascii="Arial" w:hAnsi="Arial" w:cs="Arial"/>
              </w:rPr>
            </w:pPr>
            <w:r>
              <w:rPr>
                <w:rFonts w:ascii="Arial" w:hAnsi="Arial" w:cs="Arial"/>
              </w:rPr>
              <w:t>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F21315" w14:textId="77777777" w:rsidR="00E82A87" w:rsidRPr="00D47AFF" w:rsidRDefault="00E82A87" w:rsidP="00E82A87">
            <w:pPr>
              <w:jc w:val="center"/>
              <w:rPr>
                <w:rFonts w:ascii="Arial" w:hAnsi="Arial" w:cs="Arial"/>
              </w:rPr>
            </w:pPr>
            <w:r w:rsidRPr="00D47AFF">
              <w:rPr>
                <w:rFonts w:ascii="Arial" w:eastAsia="Lucida Sans Unicode" w:hAnsi="Arial" w:cs="Arial"/>
                <w:kern w:val="1"/>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D2E5DF"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top w:val="single" w:sz="4" w:space="0" w:color="000000"/>
              <w:left w:val="single" w:sz="4" w:space="0" w:color="auto"/>
              <w:bottom w:val="single" w:sz="4" w:space="0" w:color="000000"/>
            </w:tcBorders>
            <w:shd w:val="clear" w:color="auto" w:fill="auto"/>
            <w:vAlign w:val="center"/>
          </w:tcPr>
          <w:p w14:paraId="35C95C4D"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08E6C9F9"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top w:val="single" w:sz="4" w:space="0" w:color="000000"/>
              <w:left w:val="single" w:sz="4" w:space="0" w:color="000000"/>
              <w:bottom w:val="single" w:sz="4" w:space="0" w:color="000000"/>
            </w:tcBorders>
            <w:shd w:val="clear" w:color="auto" w:fill="auto"/>
            <w:vAlign w:val="center"/>
          </w:tcPr>
          <w:p w14:paraId="18DF05CA"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top w:val="single" w:sz="4" w:space="0" w:color="000000"/>
              <w:left w:val="single" w:sz="4" w:space="0" w:color="000000"/>
              <w:bottom w:val="single" w:sz="4" w:space="0" w:color="000000"/>
            </w:tcBorders>
            <w:shd w:val="clear" w:color="auto" w:fill="auto"/>
            <w:vAlign w:val="center"/>
          </w:tcPr>
          <w:p w14:paraId="3EEDCFE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EA41E"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9C1AB8" w:rsidRPr="00D47AFF" w14:paraId="60DEFD67" w14:textId="77777777" w:rsidTr="00D9166E">
        <w:trPr>
          <w:cantSplit/>
          <w:trHeight w:val="397"/>
        </w:trPr>
        <w:tc>
          <w:tcPr>
            <w:tcW w:w="526" w:type="dxa"/>
            <w:tcBorders>
              <w:left w:val="single" w:sz="4" w:space="0" w:color="000000"/>
              <w:bottom w:val="single" w:sz="4" w:space="0" w:color="000000"/>
            </w:tcBorders>
            <w:shd w:val="clear" w:color="auto" w:fill="auto"/>
            <w:vAlign w:val="center"/>
          </w:tcPr>
          <w:p w14:paraId="11FF6D53" w14:textId="77777777" w:rsidR="009C1AB8" w:rsidRPr="00D47AFF" w:rsidRDefault="009C1AB8" w:rsidP="00E82A87">
            <w:pPr>
              <w:widowControl w:val="0"/>
              <w:suppressAutoHyphens/>
              <w:snapToGrid w:val="0"/>
              <w:jc w:val="center"/>
              <w:rPr>
                <w:rFonts w:ascii="Arial" w:eastAsia="Lucida Sans Unicode" w:hAnsi="Arial" w:cs="Arial"/>
                <w:kern w:val="1"/>
                <w:lang w:val="en-US"/>
              </w:rPr>
            </w:pPr>
            <w:r w:rsidRPr="00D47AFF">
              <w:rPr>
                <w:rFonts w:ascii="Arial" w:eastAsia="Lucida Sans Unicode" w:hAnsi="Arial" w:cs="Arial"/>
                <w:kern w:val="1"/>
                <w:lang w:val="en-US"/>
              </w:rPr>
              <w:t>2</w:t>
            </w:r>
          </w:p>
        </w:tc>
        <w:tc>
          <w:tcPr>
            <w:tcW w:w="5103" w:type="dxa"/>
            <w:tcBorders>
              <w:left w:val="single" w:sz="4" w:space="0" w:color="000000"/>
              <w:bottom w:val="single" w:sz="4" w:space="0" w:color="000000"/>
            </w:tcBorders>
            <w:shd w:val="clear" w:color="auto" w:fill="auto"/>
            <w:vAlign w:val="center"/>
          </w:tcPr>
          <w:p w14:paraId="0F11C433" w14:textId="4D8F3D4D" w:rsidR="009C1AB8" w:rsidRPr="00B279F0" w:rsidRDefault="009C1AB8" w:rsidP="009C1AB8">
            <w:pPr>
              <w:widowControl w:val="0"/>
              <w:suppressAutoHyphens/>
              <w:snapToGrid w:val="0"/>
              <w:rPr>
                <w:rFonts w:ascii="Arial" w:eastAsia="Lucida Sans Unicode" w:hAnsi="Arial" w:cs="Arial"/>
                <w:kern w:val="1"/>
                <w:lang w:eastAsia="zh-CN" w:bidi="hi-IN"/>
              </w:rPr>
            </w:pPr>
            <w:r>
              <w:rPr>
                <w:rFonts w:ascii="Arial" w:eastAsia="Lucida Sans Unicode" w:hAnsi="Arial" w:cs="Arial"/>
                <w:kern w:val="1"/>
                <w:lang w:eastAsia="zh-CN" w:bidi="hi-IN"/>
              </w:rPr>
              <w:t xml:space="preserve">Dzierżawa zaworu dozującego </w:t>
            </w:r>
          </w:p>
        </w:tc>
        <w:tc>
          <w:tcPr>
            <w:tcW w:w="1134" w:type="dxa"/>
            <w:tcBorders>
              <w:left w:val="single" w:sz="4" w:space="0" w:color="000000"/>
              <w:bottom w:val="single" w:sz="4" w:space="0" w:color="000000"/>
            </w:tcBorders>
            <w:shd w:val="clear" w:color="auto" w:fill="auto"/>
            <w:vAlign w:val="center"/>
          </w:tcPr>
          <w:p w14:paraId="37A09119" w14:textId="39743C47" w:rsidR="009C1AB8" w:rsidRPr="00D47AFF" w:rsidRDefault="009C1AB8" w:rsidP="00E82A87">
            <w:pPr>
              <w:widowControl w:val="0"/>
              <w:suppressAutoHyphens/>
              <w:snapToGrid w:val="0"/>
              <w:jc w:val="center"/>
              <w:rPr>
                <w:rFonts w:ascii="Arial" w:eastAsia="Lucida Sans Unicode" w:hAnsi="Arial" w:cs="Arial"/>
                <w:kern w:val="1"/>
                <w:lang w:eastAsia="zh-CN" w:bidi="hi-IN"/>
              </w:rPr>
            </w:pPr>
          </w:p>
        </w:tc>
        <w:tc>
          <w:tcPr>
            <w:tcW w:w="850" w:type="dxa"/>
            <w:tcBorders>
              <w:left w:val="single" w:sz="4" w:space="0" w:color="000000"/>
              <w:bottom w:val="single" w:sz="4" w:space="0" w:color="000000"/>
            </w:tcBorders>
            <w:shd w:val="clear" w:color="auto" w:fill="auto"/>
            <w:vAlign w:val="center"/>
          </w:tcPr>
          <w:p w14:paraId="25EB4B3E" w14:textId="33C67262" w:rsidR="009C1AB8" w:rsidRPr="00D47AFF" w:rsidRDefault="009C1AB8"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3</w:t>
            </w:r>
          </w:p>
        </w:tc>
        <w:tc>
          <w:tcPr>
            <w:tcW w:w="992" w:type="dxa"/>
            <w:tcBorders>
              <w:left w:val="single" w:sz="4" w:space="0" w:color="000000"/>
              <w:bottom w:val="single" w:sz="4" w:space="0" w:color="000000"/>
              <w:right w:val="single" w:sz="4" w:space="0" w:color="auto"/>
            </w:tcBorders>
            <w:shd w:val="clear" w:color="auto" w:fill="auto"/>
            <w:vAlign w:val="center"/>
          </w:tcPr>
          <w:p w14:paraId="4EB25739" w14:textId="77777777" w:rsidR="009C1AB8" w:rsidRPr="00D47AFF" w:rsidRDefault="009C1AB8" w:rsidP="00E82A87">
            <w:pPr>
              <w:jc w:val="center"/>
              <w:rPr>
                <w:rFonts w:ascii="Arial" w:hAnsi="Arial" w:cs="Arial"/>
              </w:rPr>
            </w:pPr>
            <w:r>
              <w:rPr>
                <w:rFonts w:ascii="Arial" w:hAnsi="Arial" w:cs="Arial"/>
              </w:rPr>
              <w:t>1095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C90D69" w14:textId="79332BF7" w:rsidR="009C1AB8" w:rsidRPr="00D47AFF" w:rsidRDefault="009C1AB8" w:rsidP="00E82A87">
            <w:pPr>
              <w:jc w:val="center"/>
              <w:rPr>
                <w:rFonts w:ascii="Arial" w:hAnsi="Arial" w:cs="Arial"/>
              </w:rPr>
            </w:pPr>
            <w:r w:rsidRPr="00D47AFF">
              <w:rPr>
                <w:rFonts w:ascii="Arial" w:eastAsia="Lucida Sans Unicode" w:hAnsi="Arial" w:cs="Arial"/>
                <w:kern w:val="1"/>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14379A" w14:textId="77777777" w:rsidR="009C1AB8" w:rsidRPr="00D47AFF" w:rsidRDefault="009C1AB8"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auto"/>
            <w:vAlign w:val="center"/>
          </w:tcPr>
          <w:p w14:paraId="68A61391" w14:textId="77777777" w:rsidR="009C1AB8" w:rsidRPr="00D47AFF" w:rsidRDefault="009C1AB8"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46498EFF" w14:textId="77777777" w:rsidR="009C1AB8" w:rsidRPr="00D47AFF" w:rsidRDefault="009C1AB8"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0EFFA701" w14:textId="77777777" w:rsidR="009C1AB8" w:rsidRPr="00D47AFF" w:rsidRDefault="009C1AB8"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left w:val="single" w:sz="4" w:space="0" w:color="000000"/>
              <w:bottom w:val="single" w:sz="4" w:space="0" w:color="000000"/>
            </w:tcBorders>
            <w:shd w:val="clear" w:color="auto" w:fill="auto"/>
            <w:vAlign w:val="center"/>
          </w:tcPr>
          <w:p w14:paraId="00B68717" w14:textId="77777777" w:rsidR="009C1AB8" w:rsidRPr="00D47AFF" w:rsidRDefault="009C1AB8"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left w:val="single" w:sz="4" w:space="0" w:color="000000"/>
              <w:bottom w:val="single" w:sz="4" w:space="0" w:color="000000"/>
              <w:right w:val="single" w:sz="4" w:space="0" w:color="000000"/>
            </w:tcBorders>
            <w:shd w:val="clear" w:color="auto" w:fill="auto"/>
            <w:vAlign w:val="center"/>
          </w:tcPr>
          <w:p w14:paraId="756939E5" w14:textId="77777777" w:rsidR="009C1AB8" w:rsidRPr="00D47AFF" w:rsidRDefault="009C1AB8" w:rsidP="00E82A87">
            <w:pPr>
              <w:widowControl w:val="0"/>
              <w:suppressAutoHyphens/>
              <w:snapToGrid w:val="0"/>
              <w:jc w:val="center"/>
              <w:rPr>
                <w:rFonts w:ascii="Arial" w:eastAsia="Lucida Sans Unicode" w:hAnsi="Arial" w:cs="Arial"/>
                <w:color w:val="000000"/>
                <w:kern w:val="1"/>
                <w:lang w:eastAsia="zh-CN" w:bidi="hi-IN"/>
              </w:rPr>
            </w:pPr>
          </w:p>
        </w:tc>
      </w:tr>
      <w:tr w:rsidR="009C1AB8" w:rsidRPr="00D47AFF" w14:paraId="6958FA4F" w14:textId="77777777" w:rsidTr="00D9166E">
        <w:trPr>
          <w:cantSplit/>
          <w:trHeight w:val="397"/>
        </w:trPr>
        <w:tc>
          <w:tcPr>
            <w:tcW w:w="526" w:type="dxa"/>
            <w:tcBorders>
              <w:left w:val="single" w:sz="4" w:space="0" w:color="000000"/>
              <w:bottom w:val="single" w:sz="4" w:space="0" w:color="000000"/>
            </w:tcBorders>
            <w:shd w:val="clear" w:color="auto" w:fill="auto"/>
            <w:vAlign w:val="center"/>
          </w:tcPr>
          <w:p w14:paraId="65AC3D7F" w14:textId="77777777" w:rsidR="009C1AB8" w:rsidRPr="00D47AFF" w:rsidRDefault="009C1AB8" w:rsidP="00E82A87">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3</w:t>
            </w:r>
          </w:p>
        </w:tc>
        <w:tc>
          <w:tcPr>
            <w:tcW w:w="5103" w:type="dxa"/>
            <w:tcBorders>
              <w:left w:val="single" w:sz="4" w:space="0" w:color="000000"/>
              <w:bottom w:val="single" w:sz="4" w:space="0" w:color="000000"/>
            </w:tcBorders>
            <w:shd w:val="clear" w:color="auto" w:fill="auto"/>
            <w:vAlign w:val="center"/>
          </w:tcPr>
          <w:p w14:paraId="1BC00C41" w14:textId="6C2FAE5C" w:rsidR="009C1AB8" w:rsidRPr="00B279F0" w:rsidRDefault="009C1AB8" w:rsidP="009C1AB8">
            <w:pPr>
              <w:widowControl w:val="0"/>
              <w:suppressAutoHyphens/>
              <w:snapToGrid w:val="0"/>
              <w:rPr>
                <w:rFonts w:ascii="Arial" w:eastAsia="Lucida Sans Unicode" w:hAnsi="Arial" w:cs="Arial"/>
                <w:kern w:val="1"/>
                <w:lang w:eastAsia="zh-CN" w:bidi="hi-IN"/>
              </w:rPr>
            </w:pPr>
            <w:r>
              <w:rPr>
                <w:rFonts w:ascii="Arial" w:eastAsia="Lucida Sans Unicode" w:hAnsi="Arial" w:cs="Arial"/>
                <w:kern w:val="1"/>
                <w:lang w:eastAsia="zh-CN" w:bidi="hi-IN"/>
              </w:rPr>
              <w:t xml:space="preserve">Dzierżawa butli </w:t>
            </w:r>
          </w:p>
        </w:tc>
        <w:tc>
          <w:tcPr>
            <w:tcW w:w="1134" w:type="dxa"/>
            <w:tcBorders>
              <w:left w:val="single" w:sz="4" w:space="0" w:color="000000"/>
              <w:bottom w:val="single" w:sz="4" w:space="0" w:color="000000"/>
            </w:tcBorders>
            <w:shd w:val="clear" w:color="auto" w:fill="auto"/>
            <w:vAlign w:val="center"/>
          </w:tcPr>
          <w:p w14:paraId="31A2C84B" w14:textId="77777777" w:rsidR="009C1AB8" w:rsidRDefault="009C1AB8"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850" w:type="dxa"/>
            <w:tcBorders>
              <w:left w:val="single" w:sz="4" w:space="0" w:color="000000"/>
              <w:bottom w:val="single" w:sz="4" w:space="0" w:color="000000"/>
            </w:tcBorders>
            <w:shd w:val="clear" w:color="auto" w:fill="auto"/>
            <w:vAlign w:val="center"/>
          </w:tcPr>
          <w:p w14:paraId="4CEAC54E" w14:textId="3B2A98AB" w:rsidR="009C1AB8" w:rsidRPr="00D47AFF" w:rsidRDefault="009C1AB8"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5</w:t>
            </w:r>
          </w:p>
        </w:tc>
        <w:tc>
          <w:tcPr>
            <w:tcW w:w="992" w:type="dxa"/>
            <w:tcBorders>
              <w:left w:val="single" w:sz="4" w:space="0" w:color="000000"/>
              <w:bottom w:val="single" w:sz="4" w:space="0" w:color="000000"/>
              <w:right w:val="single" w:sz="4" w:space="0" w:color="auto"/>
            </w:tcBorders>
            <w:shd w:val="clear" w:color="auto" w:fill="auto"/>
            <w:vAlign w:val="center"/>
          </w:tcPr>
          <w:p w14:paraId="65A015EE" w14:textId="77777777" w:rsidR="009C1AB8" w:rsidRPr="00D47AFF" w:rsidRDefault="009C1AB8" w:rsidP="00E82A87">
            <w:pPr>
              <w:jc w:val="center"/>
              <w:rPr>
                <w:rFonts w:ascii="Arial" w:hAnsi="Arial" w:cs="Arial"/>
              </w:rPr>
            </w:pPr>
            <w:r>
              <w:rPr>
                <w:rFonts w:ascii="Arial" w:hAnsi="Arial" w:cs="Arial"/>
              </w:rPr>
              <w:t>1825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762812" w14:textId="3B73B583" w:rsidR="009C1AB8" w:rsidRPr="00D47AFF" w:rsidRDefault="009C1AB8" w:rsidP="00E82A87">
            <w:pPr>
              <w:jc w:val="center"/>
              <w:rPr>
                <w:rFonts w:ascii="Arial" w:eastAsia="Lucida Sans Unicode" w:hAnsi="Arial" w:cs="Arial"/>
                <w:kern w:val="1"/>
              </w:rPr>
            </w:pPr>
            <w:r w:rsidRPr="00D47AFF">
              <w:rPr>
                <w:rFonts w:ascii="Arial" w:eastAsia="Lucida Sans Unicode" w:hAnsi="Arial" w:cs="Arial"/>
                <w:kern w:val="1"/>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EC27DC" w14:textId="77777777" w:rsidR="009C1AB8" w:rsidRPr="00D47AFF" w:rsidRDefault="009C1AB8"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auto"/>
            <w:vAlign w:val="center"/>
          </w:tcPr>
          <w:p w14:paraId="02C1FD4A" w14:textId="77777777" w:rsidR="009C1AB8" w:rsidRPr="00D47AFF" w:rsidRDefault="009C1AB8"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671EB59B" w14:textId="77777777" w:rsidR="009C1AB8" w:rsidRPr="00D47AFF" w:rsidRDefault="009C1AB8"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2029DE38" w14:textId="77777777" w:rsidR="009C1AB8" w:rsidRPr="00D47AFF" w:rsidRDefault="009C1AB8"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left w:val="single" w:sz="4" w:space="0" w:color="000000"/>
              <w:bottom w:val="single" w:sz="4" w:space="0" w:color="000000"/>
            </w:tcBorders>
            <w:shd w:val="clear" w:color="auto" w:fill="auto"/>
            <w:vAlign w:val="center"/>
          </w:tcPr>
          <w:p w14:paraId="013ECBD6" w14:textId="77777777" w:rsidR="009C1AB8" w:rsidRPr="00D47AFF" w:rsidRDefault="009C1AB8"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left w:val="single" w:sz="4" w:space="0" w:color="000000"/>
              <w:bottom w:val="single" w:sz="4" w:space="0" w:color="000000"/>
              <w:right w:val="single" w:sz="4" w:space="0" w:color="000000"/>
            </w:tcBorders>
            <w:shd w:val="clear" w:color="auto" w:fill="auto"/>
            <w:vAlign w:val="center"/>
          </w:tcPr>
          <w:p w14:paraId="611E7AC6" w14:textId="77777777" w:rsidR="009C1AB8" w:rsidRPr="00D47AFF" w:rsidRDefault="009C1AB8"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D47AFF" w14:paraId="3421019E" w14:textId="77777777" w:rsidTr="00D9166E">
        <w:trPr>
          <w:cantSplit/>
          <w:trHeight w:val="397"/>
        </w:trPr>
        <w:tc>
          <w:tcPr>
            <w:tcW w:w="526" w:type="dxa"/>
            <w:tcBorders>
              <w:left w:val="single" w:sz="4" w:space="0" w:color="000000"/>
              <w:bottom w:val="single" w:sz="4" w:space="0" w:color="000000"/>
            </w:tcBorders>
            <w:shd w:val="clear" w:color="auto" w:fill="auto"/>
            <w:vAlign w:val="center"/>
          </w:tcPr>
          <w:p w14:paraId="1587A216" w14:textId="77777777" w:rsidR="00E82A87" w:rsidRPr="00D47AFF" w:rsidRDefault="00E82A87" w:rsidP="00E82A87">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4</w:t>
            </w:r>
          </w:p>
        </w:tc>
        <w:tc>
          <w:tcPr>
            <w:tcW w:w="5103" w:type="dxa"/>
            <w:tcBorders>
              <w:left w:val="single" w:sz="4" w:space="0" w:color="000000"/>
              <w:bottom w:val="single" w:sz="4" w:space="0" w:color="000000"/>
            </w:tcBorders>
            <w:shd w:val="clear" w:color="auto" w:fill="auto"/>
            <w:vAlign w:val="center"/>
          </w:tcPr>
          <w:p w14:paraId="0F61E35D" w14:textId="77777777" w:rsidR="00E82A87" w:rsidRPr="00B279F0" w:rsidRDefault="00E82A87" w:rsidP="00E82A87">
            <w:pPr>
              <w:widowControl w:val="0"/>
              <w:suppressAutoHyphens/>
              <w:snapToGrid w:val="0"/>
              <w:rPr>
                <w:rFonts w:ascii="Arial" w:eastAsia="Lucida Sans Unicode" w:hAnsi="Arial" w:cs="Arial"/>
                <w:kern w:val="1"/>
                <w:lang w:eastAsia="zh-CN" w:bidi="hi-IN"/>
              </w:rPr>
            </w:pPr>
            <w:r>
              <w:rPr>
                <w:rFonts w:ascii="Arial" w:eastAsia="Lucida Sans Unicode" w:hAnsi="Arial" w:cs="Arial"/>
                <w:kern w:val="1"/>
                <w:lang w:eastAsia="zh-CN" w:bidi="hi-IN"/>
              </w:rPr>
              <w:t>Ustniki jednorazowe z filtrem (op. 100 szt.)</w:t>
            </w:r>
          </w:p>
        </w:tc>
        <w:tc>
          <w:tcPr>
            <w:tcW w:w="1134" w:type="dxa"/>
            <w:tcBorders>
              <w:left w:val="single" w:sz="4" w:space="0" w:color="000000"/>
              <w:bottom w:val="single" w:sz="4" w:space="0" w:color="000000"/>
            </w:tcBorders>
            <w:shd w:val="clear" w:color="auto" w:fill="auto"/>
            <w:vAlign w:val="center"/>
          </w:tcPr>
          <w:p w14:paraId="395C1132" w14:textId="77777777" w:rsidR="00E82A87" w:rsidRDefault="00E82A87" w:rsidP="00E82A87">
            <w:pPr>
              <w:widowControl w:val="0"/>
              <w:suppressAutoHyphens/>
              <w:snapToGrid w:val="0"/>
              <w:jc w:val="center"/>
              <w:rPr>
                <w:rFonts w:ascii="Arial" w:eastAsia="Lucida Sans Unicode" w:hAnsi="Arial" w:cs="Arial"/>
                <w:kern w:val="1"/>
                <w:lang w:eastAsia="zh-CN" w:bidi="hi-IN"/>
              </w:rPr>
            </w:pPr>
          </w:p>
        </w:tc>
        <w:tc>
          <w:tcPr>
            <w:tcW w:w="850" w:type="dxa"/>
            <w:tcBorders>
              <w:left w:val="single" w:sz="4" w:space="0" w:color="000000"/>
              <w:bottom w:val="single" w:sz="4" w:space="0" w:color="000000"/>
            </w:tcBorders>
            <w:shd w:val="clear" w:color="auto" w:fill="auto"/>
            <w:vAlign w:val="center"/>
          </w:tcPr>
          <w:p w14:paraId="1C0C7DAA"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p>
        </w:tc>
        <w:tc>
          <w:tcPr>
            <w:tcW w:w="992" w:type="dxa"/>
            <w:tcBorders>
              <w:left w:val="single" w:sz="4" w:space="0" w:color="000000"/>
              <w:bottom w:val="single" w:sz="4" w:space="0" w:color="000000"/>
              <w:right w:val="single" w:sz="4" w:space="0" w:color="auto"/>
            </w:tcBorders>
            <w:shd w:val="clear" w:color="auto" w:fill="auto"/>
            <w:vAlign w:val="center"/>
          </w:tcPr>
          <w:p w14:paraId="263D95B6" w14:textId="77777777" w:rsidR="00E82A87" w:rsidRPr="00D47AFF" w:rsidRDefault="00E82A87" w:rsidP="00E82A87">
            <w:pPr>
              <w:jc w:val="center"/>
              <w:rPr>
                <w:rFonts w:ascii="Arial" w:hAnsi="Arial" w:cs="Arial"/>
              </w:rPr>
            </w:pPr>
            <w:r>
              <w:rPr>
                <w:rFonts w:ascii="Arial" w:hAnsi="Arial" w:cs="Arial"/>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3A52E60" w14:textId="77777777" w:rsidR="00E82A87" w:rsidRPr="00D47AFF" w:rsidRDefault="00E82A87" w:rsidP="00E82A87">
            <w:pPr>
              <w:jc w:val="center"/>
              <w:rPr>
                <w:rFonts w:ascii="Arial" w:eastAsia="Lucida Sans Unicode" w:hAnsi="Arial" w:cs="Arial"/>
                <w:kern w:val="1"/>
              </w:rPr>
            </w:pPr>
            <w:r>
              <w:rPr>
                <w:rFonts w:ascii="Arial" w:eastAsia="Lucida Sans Unicode" w:hAnsi="Arial" w:cs="Arial"/>
                <w:kern w:val="1"/>
              </w:rPr>
              <w:t>op.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F0E8C0"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auto"/>
            <w:vAlign w:val="center"/>
          </w:tcPr>
          <w:p w14:paraId="3F1DD95A"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77283619"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5CB04634"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left w:val="single" w:sz="4" w:space="0" w:color="000000"/>
              <w:bottom w:val="single" w:sz="4" w:space="0" w:color="000000"/>
            </w:tcBorders>
            <w:shd w:val="clear" w:color="auto" w:fill="auto"/>
            <w:vAlign w:val="center"/>
          </w:tcPr>
          <w:p w14:paraId="71823319"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left w:val="single" w:sz="4" w:space="0" w:color="000000"/>
              <w:bottom w:val="single" w:sz="4" w:space="0" w:color="000000"/>
              <w:right w:val="single" w:sz="4" w:space="0" w:color="000000"/>
            </w:tcBorders>
            <w:shd w:val="clear" w:color="auto" w:fill="auto"/>
            <w:vAlign w:val="center"/>
          </w:tcPr>
          <w:p w14:paraId="2AEF29BD"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970492" w:rsidRPr="00970492" w14:paraId="465B89D2" w14:textId="77777777" w:rsidTr="00D9166E">
        <w:trPr>
          <w:cantSplit/>
          <w:trHeight w:val="397"/>
        </w:trPr>
        <w:tc>
          <w:tcPr>
            <w:tcW w:w="526" w:type="dxa"/>
            <w:tcBorders>
              <w:left w:val="single" w:sz="4" w:space="0" w:color="000000"/>
              <w:bottom w:val="single" w:sz="4" w:space="0" w:color="000000"/>
            </w:tcBorders>
            <w:shd w:val="clear" w:color="auto" w:fill="auto"/>
            <w:vAlign w:val="center"/>
          </w:tcPr>
          <w:p w14:paraId="7147C896" w14:textId="77777777" w:rsidR="009C1AB8" w:rsidRPr="00970492" w:rsidRDefault="009C1AB8" w:rsidP="00E82A87">
            <w:pPr>
              <w:widowControl w:val="0"/>
              <w:suppressAutoHyphens/>
              <w:snapToGrid w:val="0"/>
              <w:jc w:val="center"/>
              <w:rPr>
                <w:rFonts w:ascii="Arial" w:eastAsia="Lucida Sans Unicode" w:hAnsi="Arial" w:cs="Arial"/>
                <w:kern w:val="1"/>
                <w:lang w:val="en-US"/>
              </w:rPr>
            </w:pPr>
            <w:r w:rsidRPr="00970492">
              <w:rPr>
                <w:rFonts w:ascii="Arial" w:eastAsia="Lucida Sans Unicode" w:hAnsi="Arial" w:cs="Arial"/>
                <w:kern w:val="1"/>
                <w:lang w:val="en-US"/>
              </w:rPr>
              <w:t>5</w:t>
            </w:r>
          </w:p>
        </w:tc>
        <w:tc>
          <w:tcPr>
            <w:tcW w:w="5103" w:type="dxa"/>
            <w:tcBorders>
              <w:left w:val="single" w:sz="4" w:space="0" w:color="000000"/>
              <w:bottom w:val="single" w:sz="4" w:space="0" w:color="000000"/>
            </w:tcBorders>
            <w:shd w:val="clear" w:color="auto" w:fill="auto"/>
            <w:vAlign w:val="center"/>
          </w:tcPr>
          <w:p w14:paraId="69E7198D" w14:textId="49E09370" w:rsidR="009C1AB8" w:rsidRPr="00970492" w:rsidRDefault="009C1AB8" w:rsidP="00970492">
            <w:pPr>
              <w:widowControl w:val="0"/>
              <w:suppressAutoHyphens/>
              <w:snapToGrid w:val="0"/>
              <w:rPr>
                <w:rFonts w:ascii="Arial" w:eastAsia="Lucida Sans Unicode" w:hAnsi="Arial" w:cs="Arial"/>
                <w:kern w:val="1"/>
                <w:lang w:eastAsia="zh-CN" w:bidi="hi-IN"/>
              </w:rPr>
            </w:pPr>
            <w:r w:rsidRPr="00970492">
              <w:rPr>
                <w:rFonts w:ascii="Arial" w:eastAsia="Lucida Sans Unicode" w:hAnsi="Arial" w:cs="Arial"/>
                <w:kern w:val="1"/>
                <w:lang w:eastAsia="zh-CN" w:bidi="hi-IN"/>
              </w:rPr>
              <w:t xml:space="preserve">Dzierżawa stojaka 1-butlowego do butli </w:t>
            </w:r>
          </w:p>
        </w:tc>
        <w:tc>
          <w:tcPr>
            <w:tcW w:w="1134" w:type="dxa"/>
            <w:tcBorders>
              <w:left w:val="single" w:sz="4" w:space="0" w:color="000000"/>
              <w:bottom w:val="single" w:sz="4" w:space="0" w:color="000000"/>
            </w:tcBorders>
            <w:shd w:val="clear" w:color="auto" w:fill="auto"/>
            <w:vAlign w:val="center"/>
          </w:tcPr>
          <w:p w14:paraId="61CC2830" w14:textId="77777777" w:rsidR="009C1AB8" w:rsidRPr="00970492" w:rsidRDefault="009C1AB8" w:rsidP="00E82A87">
            <w:pPr>
              <w:widowControl w:val="0"/>
              <w:suppressAutoHyphens/>
              <w:snapToGrid w:val="0"/>
              <w:jc w:val="center"/>
              <w:rPr>
                <w:rFonts w:ascii="Arial" w:eastAsia="Lucida Sans Unicode" w:hAnsi="Arial" w:cs="Arial"/>
                <w:kern w:val="1"/>
                <w:lang w:eastAsia="zh-CN" w:bidi="hi-IN"/>
              </w:rPr>
            </w:pPr>
            <w:r w:rsidRPr="00970492">
              <w:rPr>
                <w:rFonts w:ascii="Arial" w:eastAsia="Lucida Sans Unicode" w:hAnsi="Arial" w:cs="Arial"/>
                <w:kern w:val="1"/>
                <w:lang w:eastAsia="zh-CN" w:bidi="hi-IN"/>
              </w:rPr>
              <w:t>-</w:t>
            </w:r>
          </w:p>
        </w:tc>
        <w:tc>
          <w:tcPr>
            <w:tcW w:w="850" w:type="dxa"/>
            <w:tcBorders>
              <w:left w:val="single" w:sz="4" w:space="0" w:color="000000"/>
              <w:bottom w:val="single" w:sz="4" w:space="0" w:color="000000"/>
            </w:tcBorders>
            <w:shd w:val="clear" w:color="auto" w:fill="auto"/>
            <w:vAlign w:val="center"/>
          </w:tcPr>
          <w:p w14:paraId="702E9DD7" w14:textId="7C41023E" w:rsidR="009C1AB8" w:rsidRPr="00970492" w:rsidRDefault="009C1AB8" w:rsidP="00E82A87">
            <w:pPr>
              <w:widowControl w:val="0"/>
              <w:suppressAutoHyphens/>
              <w:snapToGrid w:val="0"/>
              <w:jc w:val="center"/>
              <w:rPr>
                <w:rFonts w:ascii="Arial" w:eastAsia="Lucida Sans Unicode" w:hAnsi="Arial" w:cs="Arial"/>
                <w:kern w:val="1"/>
                <w:lang w:eastAsia="zh-CN" w:bidi="hi-IN"/>
              </w:rPr>
            </w:pPr>
            <w:r w:rsidRPr="00970492">
              <w:rPr>
                <w:rFonts w:ascii="Arial" w:eastAsia="Lucida Sans Unicode" w:hAnsi="Arial" w:cs="Arial"/>
                <w:kern w:val="1"/>
                <w:lang w:eastAsia="zh-CN" w:bidi="hi-IN"/>
              </w:rPr>
              <w:t>3</w:t>
            </w:r>
          </w:p>
        </w:tc>
        <w:tc>
          <w:tcPr>
            <w:tcW w:w="992" w:type="dxa"/>
            <w:tcBorders>
              <w:left w:val="single" w:sz="4" w:space="0" w:color="000000"/>
              <w:bottom w:val="single" w:sz="4" w:space="0" w:color="000000"/>
              <w:right w:val="single" w:sz="4" w:space="0" w:color="auto"/>
            </w:tcBorders>
            <w:shd w:val="clear" w:color="auto" w:fill="auto"/>
            <w:vAlign w:val="center"/>
          </w:tcPr>
          <w:p w14:paraId="476A2A3B" w14:textId="140BA99C" w:rsidR="009C1AB8" w:rsidRPr="00970492" w:rsidRDefault="005B11D2" w:rsidP="00E82A87">
            <w:pPr>
              <w:jc w:val="center"/>
              <w:rPr>
                <w:rFonts w:ascii="Arial" w:hAnsi="Arial" w:cs="Arial"/>
              </w:rPr>
            </w:pPr>
            <w:r>
              <w:rPr>
                <w:rFonts w:ascii="Arial" w:hAnsi="Arial" w:cs="Arial"/>
              </w:rPr>
              <w:t>1095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E2ED47" w14:textId="55AFE5F2" w:rsidR="009C1AB8" w:rsidRPr="00970492" w:rsidRDefault="009C1AB8" w:rsidP="00E82A87">
            <w:pPr>
              <w:jc w:val="center"/>
              <w:rPr>
                <w:rFonts w:ascii="Arial" w:eastAsia="Lucida Sans Unicode" w:hAnsi="Arial" w:cs="Arial"/>
                <w:kern w:val="1"/>
              </w:rPr>
            </w:pPr>
            <w:r w:rsidRPr="00970492">
              <w:rPr>
                <w:rFonts w:ascii="Arial" w:eastAsia="Lucida Sans Unicode" w:hAnsi="Arial" w:cs="Arial"/>
                <w:kern w:val="1"/>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B5A072" w14:textId="77777777" w:rsidR="009C1AB8" w:rsidRPr="00970492" w:rsidRDefault="009C1AB8" w:rsidP="00E82A87">
            <w:pPr>
              <w:widowControl w:val="0"/>
              <w:suppressAutoHyphens/>
              <w:snapToGrid w:val="0"/>
              <w:jc w:val="center"/>
              <w:rPr>
                <w:rFonts w:ascii="Arial" w:eastAsia="Lucida Sans Unicode" w:hAnsi="Arial" w:cs="Arial"/>
                <w:kern w:val="1"/>
                <w:lang w:eastAsia="zh-CN" w:bidi="hi-IN"/>
              </w:rPr>
            </w:pPr>
          </w:p>
        </w:tc>
        <w:tc>
          <w:tcPr>
            <w:tcW w:w="567" w:type="dxa"/>
            <w:tcBorders>
              <w:left w:val="single" w:sz="4" w:space="0" w:color="auto"/>
              <w:bottom w:val="single" w:sz="4" w:space="0" w:color="000000"/>
            </w:tcBorders>
            <w:shd w:val="clear" w:color="auto" w:fill="auto"/>
            <w:vAlign w:val="center"/>
          </w:tcPr>
          <w:p w14:paraId="3CD92595" w14:textId="77777777" w:rsidR="009C1AB8" w:rsidRPr="00970492" w:rsidRDefault="009C1AB8" w:rsidP="00E82A87">
            <w:pPr>
              <w:widowControl w:val="0"/>
              <w:suppressAutoHyphens/>
              <w:snapToGrid w:val="0"/>
              <w:jc w:val="center"/>
              <w:rPr>
                <w:rFonts w:ascii="Arial" w:eastAsia="Lucida Sans Unicode" w:hAnsi="Arial" w:cs="Arial"/>
                <w:kern w:val="1"/>
                <w:lang w:eastAsia="zh-CN" w:bidi="hi-IN"/>
              </w:rPr>
            </w:pPr>
          </w:p>
        </w:tc>
        <w:tc>
          <w:tcPr>
            <w:tcW w:w="992" w:type="dxa"/>
            <w:tcBorders>
              <w:left w:val="single" w:sz="4" w:space="0" w:color="000000"/>
              <w:bottom w:val="single" w:sz="4" w:space="0" w:color="000000"/>
            </w:tcBorders>
            <w:shd w:val="clear" w:color="auto" w:fill="auto"/>
            <w:vAlign w:val="center"/>
          </w:tcPr>
          <w:p w14:paraId="71839BD1" w14:textId="77777777" w:rsidR="009C1AB8" w:rsidRPr="00970492" w:rsidRDefault="009C1AB8" w:rsidP="00E82A87">
            <w:pPr>
              <w:widowControl w:val="0"/>
              <w:suppressAutoHyphens/>
              <w:snapToGrid w:val="0"/>
              <w:jc w:val="center"/>
              <w:rPr>
                <w:rFonts w:ascii="Arial" w:eastAsia="Lucida Sans Unicode" w:hAnsi="Arial" w:cs="Arial"/>
                <w:kern w:val="1"/>
                <w:lang w:eastAsia="zh-CN" w:bidi="hi-IN"/>
              </w:rPr>
            </w:pPr>
          </w:p>
        </w:tc>
        <w:tc>
          <w:tcPr>
            <w:tcW w:w="992" w:type="dxa"/>
            <w:tcBorders>
              <w:left w:val="single" w:sz="4" w:space="0" w:color="000000"/>
              <w:bottom w:val="single" w:sz="4" w:space="0" w:color="000000"/>
            </w:tcBorders>
            <w:shd w:val="clear" w:color="auto" w:fill="auto"/>
            <w:vAlign w:val="center"/>
          </w:tcPr>
          <w:p w14:paraId="60FDA732" w14:textId="77777777" w:rsidR="009C1AB8" w:rsidRPr="00970492" w:rsidRDefault="009C1AB8" w:rsidP="00E82A87">
            <w:pPr>
              <w:widowControl w:val="0"/>
              <w:suppressAutoHyphens/>
              <w:snapToGrid w:val="0"/>
              <w:jc w:val="center"/>
              <w:rPr>
                <w:rFonts w:ascii="Arial" w:eastAsia="Lucida Sans Unicode" w:hAnsi="Arial" w:cs="Arial"/>
                <w:kern w:val="1"/>
                <w:lang w:eastAsia="zh-CN" w:bidi="hi-IN"/>
              </w:rPr>
            </w:pPr>
          </w:p>
        </w:tc>
        <w:tc>
          <w:tcPr>
            <w:tcW w:w="994" w:type="dxa"/>
            <w:tcBorders>
              <w:left w:val="single" w:sz="4" w:space="0" w:color="000000"/>
              <w:bottom w:val="single" w:sz="4" w:space="0" w:color="000000"/>
            </w:tcBorders>
            <w:shd w:val="clear" w:color="auto" w:fill="auto"/>
            <w:vAlign w:val="center"/>
          </w:tcPr>
          <w:p w14:paraId="7E04162E" w14:textId="77777777" w:rsidR="009C1AB8" w:rsidRPr="00970492" w:rsidRDefault="009C1AB8" w:rsidP="00E82A87">
            <w:pPr>
              <w:widowControl w:val="0"/>
              <w:suppressAutoHyphens/>
              <w:snapToGrid w:val="0"/>
              <w:jc w:val="center"/>
              <w:rPr>
                <w:rFonts w:ascii="Arial" w:eastAsia="Lucida Sans Unicode" w:hAnsi="Arial" w:cs="Arial"/>
                <w:kern w:val="1"/>
                <w:lang w:eastAsia="zh-CN" w:bidi="hi-IN"/>
              </w:rPr>
            </w:pPr>
          </w:p>
        </w:tc>
        <w:tc>
          <w:tcPr>
            <w:tcW w:w="1008" w:type="dxa"/>
            <w:tcBorders>
              <w:left w:val="single" w:sz="4" w:space="0" w:color="000000"/>
              <w:bottom w:val="single" w:sz="4" w:space="0" w:color="000000"/>
              <w:right w:val="single" w:sz="4" w:space="0" w:color="000000"/>
            </w:tcBorders>
            <w:shd w:val="clear" w:color="auto" w:fill="auto"/>
            <w:vAlign w:val="center"/>
          </w:tcPr>
          <w:p w14:paraId="7DD3EDED" w14:textId="77777777" w:rsidR="009C1AB8" w:rsidRPr="00970492" w:rsidRDefault="009C1AB8" w:rsidP="00E82A87">
            <w:pPr>
              <w:widowControl w:val="0"/>
              <w:suppressAutoHyphens/>
              <w:snapToGrid w:val="0"/>
              <w:jc w:val="center"/>
              <w:rPr>
                <w:rFonts w:ascii="Arial" w:eastAsia="Lucida Sans Unicode" w:hAnsi="Arial" w:cs="Arial"/>
                <w:kern w:val="1"/>
                <w:lang w:eastAsia="zh-CN" w:bidi="hi-IN"/>
              </w:rPr>
            </w:pPr>
          </w:p>
        </w:tc>
      </w:tr>
      <w:tr w:rsidR="00E82A87" w:rsidRPr="00D47AFF" w14:paraId="2CDEF81A" w14:textId="77777777" w:rsidTr="00D9166E">
        <w:trPr>
          <w:cantSplit/>
          <w:trHeight w:val="397"/>
        </w:trPr>
        <w:tc>
          <w:tcPr>
            <w:tcW w:w="526" w:type="dxa"/>
            <w:tcBorders>
              <w:left w:val="single" w:sz="4" w:space="0" w:color="000000"/>
              <w:bottom w:val="single" w:sz="4" w:space="0" w:color="000000"/>
            </w:tcBorders>
            <w:shd w:val="clear" w:color="auto" w:fill="auto"/>
            <w:vAlign w:val="center"/>
          </w:tcPr>
          <w:p w14:paraId="40C30658" w14:textId="77777777" w:rsidR="00E82A87" w:rsidRPr="00D47AFF" w:rsidRDefault="00E82A87" w:rsidP="00E82A87">
            <w:pPr>
              <w:widowControl w:val="0"/>
              <w:suppressAutoHyphens/>
              <w:snapToGrid w:val="0"/>
              <w:jc w:val="center"/>
              <w:rPr>
                <w:rFonts w:ascii="Arial" w:eastAsia="Lucida Sans Unicode" w:hAnsi="Arial" w:cs="Arial"/>
                <w:kern w:val="1"/>
                <w:lang w:val="en-US"/>
              </w:rPr>
            </w:pPr>
            <w:r>
              <w:rPr>
                <w:rFonts w:ascii="Arial" w:eastAsia="Lucida Sans Unicode" w:hAnsi="Arial" w:cs="Arial"/>
                <w:kern w:val="1"/>
                <w:lang w:val="en-US"/>
              </w:rPr>
              <w:t>6</w:t>
            </w:r>
          </w:p>
        </w:tc>
        <w:tc>
          <w:tcPr>
            <w:tcW w:w="5103" w:type="dxa"/>
            <w:tcBorders>
              <w:left w:val="single" w:sz="4" w:space="0" w:color="000000"/>
              <w:bottom w:val="single" w:sz="4" w:space="0" w:color="000000"/>
            </w:tcBorders>
            <w:shd w:val="clear" w:color="auto" w:fill="auto"/>
            <w:vAlign w:val="center"/>
          </w:tcPr>
          <w:p w14:paraId="14D73BA2" w14:textId="2E1DF00F" w:rsidR="00E82A87" w:rsidRPr="00B279F0" w:rsidRDefault="00E82A87" w:rsidP="00E82A87">
            <w:pPr>
              <w:widowControl w:val="0"/>
              <w:suppressAutoHyphens/>
              <w:snapToGrid w:val="0"/>
              <w:rPr>
                <w:rFonts w:ascii="Arial" w:eastAsia="Lucida Sans Unicode" w:hAnsi="Arial" w:cs="Arial"/>
                <w:kern w:val="1"/>
                <w:lang w:eastAsia="zh-CN" w:bidi="hi-IN"/>
              </w:rPr>
            </w:pPr>
            <w:r>
              <w:rPr>
                <w:rFonts w:ascii="Arial" w:eastAsia="Lucida Sans Unicode" w:hAnsi="Arial" w:cs="Arial"/>
                <w:kern w:val="1"/>
                <w:lang w:eastAsia="zh-CN" w:bidi="hi-IN"/>
              </w:rPr>
              <w:t>Transport medyczny</w:t>
            </w:r>
            <w:r w:rsidR="009C1AB8">
              <w:rPr>
                <w:rFonts w:ascii="Arial" w:eastAsia="Lucida Sans Unicode" w:hAnsi="Arial" w:cs="Arial"/>
                <w:kern w:val="1"/>
                <w:lang w:eastAsia="zh-CN" w:bidi="hi-IN"/>
              </w:rPr>
              <w:t xml:space="preserve"> (2x w miesiącu)</w:t>
            </w:r>
          </w:p>
        </w:tc>
        <w:tc>
          <w:tcPr>
            <w:tcW w:w="1134" w:type="dxa"/>
            <w:tcBorders>
              <w:left w:val="single" w:sz="4" w:space="0" w:color="000000"/>
              <w:bottom w:val="single" w:sz="4" w:space="0" w:color="000000"/>
            </w:tcBorders>
            <w:shd w:val="clear" w:color="auto" w:fill="auto"/>
            <w:vAlign w:val="center"/>
          </w:tcPr>
          <w:p w14:paraId="20176B47" w14:textId="77777777" w:rsidR="00E82A87" w:rsidRDefault="00E82A87" w:rsidP="00E82A87">
            <w:pPr>
              <w:widowControl w:val="0"/>
              <w:suppressAutoHyphens/>
              <w:snapToGrid w:val="0"/>
              <w:jc w:val="center"/>
              <w:rPr>
                <w:rFonts w:ascii="Arial" w:eastAsia="Lucida Sans Unicode" w:hAnsi="Arial" w:cs="Arial"/>
                <w:kern w:val="1"/>
                <w:lang w:eastAsia="zh-CN" w:bidi="hi-IN"/>
              </w:rPr>
            </w:pPr>
            <w:r>
              <w:rPr>
                <w:rFonts w:ascii="Arial" w:eastAsia="Lucida Sans Unicode" w:hAnsi="Arial" w:cs="Arial"/>
                <w:kern w:val="1"/>
                <w:lang w:eastAsia="zh-CN" w:bidi="hi-IN"/>
              </w:rPr>
              <w:t>-</w:t>
            </w:r>
          </w:p>
        </w:tc>
        <w:tc>
          <w:tcPr>
            <w:tcW w:w="850" w:type="dxa"/>
            <w:tcBorders>
              <w:left w:val="single" w:sz="4" w:space="0" w:color="000000"/>
              <w:bottom w:val="single" w:sz="4" w:space="0" w:color="000000"/>
            </w:tcBorders>
            <w:shd w:val="clear" w:color="auto" w:fill="auto"/>
            <w:vAlign w:val="center"/>
          </w:tcPr>
          <w:p w14:paraId="3D7B49D3" w14:textId="77777777" w:rsidR="00E82A87" w:rsidRPr="00D47AFF" w:rsidRDefault="00E82A87" w:rsidP="00E82A87">
            <w:pPr>
              <w:widowControl w:val="0"/>
              <w:suppressAutoHyphens/>
              <w:snapToGrid w:val="0"/>
              <w:jc w:val="center"/>
              <w:rPr>
                <w:rFonts w:ascii="Arial" w:eastAsia="Lucida Sans Unicode" w:hAnsi="Arial" w:cs="Arial"/>
                <w:kern w:val="1"/>
                <w:lang w:eastAsia="zh-CN" w:bidi="hi-IN"/>
              </w:rPr>
            </w:pPr>
          </w:p>
        </w:tc>
        <w:tc>
          <w:tcPr>
            <w:tcW w:w="992" w:type="dxa"/>
            <w:tcBorders>
              <w:left w:val="single" w:sz="4" w:space="0" w:color="000000"/>
              <w:bottom w:val="single" w:sz="4" w:space="0" w:color="000000"/>
              <w:right w:val="single" w:sz="4" w:space="0" w:color="auto"/>
            </w:tcBorders>
            <w:shd w:val="clear" w:color="auto" w:fill="auto"/>
            <w:vAlign w:val="center"/>
          </w:tcPr>
          <w:p w14:paraId="3DCC04FC" w14:textId="77777777" w:rsidR="00E82A87" w:rsidRPr="00D47AFF" w:rsidRDefault="00E82A87" w:rsidP="00E82A87">
            <w:pPr>
              <w:jc w:val="center"/>
              <w:rPr>
                <w:rFonts w:ascii="Arial" w:hAnsi="Arial" w:cs="Arial"/>
              </w:rPr>
            </w:pPr>
            <w:r>
              <w:rPr>
                <w:rFonts w:ascii="Arial" w:hAnsi="Arial" w:cs="Arial"/>
              </w:rPr>
              <w:t>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E80F83" w14:textId="77777777" w:rsidR="00E82A87" w:rsidRPr="00D47AFF" w:rsidRDefault="00E82A87" w:rsidP="00E82A87">
            <w:pPr>
              <w:jc w:val="center"/>
              <w:rPr>
                <w:rFonts w:ascii="Arial" w:eastAsia="Lucida Sans Unicode" w:hAnsi="Arial" w:cs="Arial"/>
                <w:kern w:val="1"/>
              </w:rPr>
            </w:pPr>
            <w:r>
              <w:rPr>
                <w:rFonts w:ascii="Arial" w:eastAsia="Lucida Sans Unicode" w:hAnsi="Arial" w:cs="Arial"/>
                <w:kern w:val="1"/>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A7F7DF"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567" w:type="dxa"/>
            <w:tcBorders>
              <w:left w:val="single" w:sz="4" w:space="0" w:color="auto"/>
              <w:bottom w:val="single" w:sz="4" w:space="0" w:color="000000"/>
            </w:tcBorders>
            <w:shd w:val="clear" w:color="auto" w:fill="auto"/>
            <w:vAlign w:val="center"/>
          </w:tcPr>
          <w:p w14:paraId="09DCF357"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7C701576"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2" w:type="dxa"/>
            <w:tcBorders>
              <w:left w:val="single" w:sz="4" w:space="0" w:color="000000"/>
              <w:bottom w:val="single" w:sz="4" w:space="0" w:color="000000"/>
            </w:tcBorders>
            <w:shd w:val="clear" w:color="auto" w:fill="auto"/>
            <w:vAlign w:val="center"/>
          </w:tcPr>
          <w:p w14:paraId="72F44D4B"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994" w:type="dxa"/>
            <w:tcBorders>
              <w:left w:val="single" w:sz="4" w:space="0" w:color="000000"/>
              <w:bottom w:val="single" w:sz="4" w:space="0" w:color="000000"/>
            </w:tcBorders>
            <w:shd w:val="clear" w:color="auto" w:fill="auto"/>
            <w:vAlign w:val="center"/>
          </w:tcPr>
          <w:p w14:paraId="21463926"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c>
          <w:tcPr>
            <w:tcW w:w="1008" w:type="dxa"/>
            <w:tcBorders>
              <w:left w:val="single" w:sz="4" w:space="0" w:color="000000"/>
              <w:bottom w:val="single" w:sz="4" w:space="0" w:color="000000"/>
              <w:right w:val="single" w:sz="4" w:space="0" w:color="000000"/>
            </w:tcBorders>
            <w:shd w:val="clear" w:color="auto" w:fill="auto"/>
            <w:vAlign w:val="center"/>
          </w:tcPr>
          <w:p w14:paraId="1E0B26DF" w14:textId="77777777" w:rsidR="00E82A87" w:rsidRPr="00D47AFF" w:rsidRDefault="00E82A87" w:rsidP="00E82A87">
            <w:pPr>
              <w:widowControl w:val="0"/>
              <w:suppressAutoHyphens/>
              <w:snapToGrid w:val="0"/>
              <w:jc w:val="center"/>
              <w:rPr>
                <w:rFonts w:ascii="Arial" w:eastAsia="Lucida Sans Unicode" w:hAnsi="Arial" w:cs="Arial"/>
                <w:color w:val="000000"/>
                <w:kern w:val="1"/>
                <w:lang w:eastAsia="zh-CN" w:bidi="hi-IN"/>
              </w:rPr>
            </w:pPr>
          </w:p>
        </w:tc>
      </w:tr>
      <w:tr w:rsidR="00E82A87" w:rsidRPr="00E94C03" w14:paraId="6F00FF70" w14:textId="77777777" w:rsidTr="00E82A87">
        <w:trPr>
          <w:cantSplit/>
          <w:trHeight w:val="397"/>
        </w:trPr>
        <w:tc>
          <w:tcPr>
            <w:tcW w:w="12007" w:type="dxa"/>
            <w:gridSpan w:val="9"/>
            <w:tcBorders>
              <w:top w:val="single" w:sz="4" w:space="0" w:color="000000"/>
              <w:left w:val="single" w:sz="4" w:space="0" w:color="000000"/>
              <w:bottom w:val="single" w:sz="4" w:space="0" w:color="000000"/>
            </w:tcBorders>
            <w:shd w:val="clear" w:color="auto" w:fill="FFFFFF"/>
            <w:vAlign w:val="center"/>
          </w:tcPr>
          <w:p w14:paraId="00E0D50A" w14:textId="77777777" w:rsidR="00E82A87" w:rsidRPr="00E94C03" w:rsidRDefault="00E82A87" w:rsidP="00E82A87">
            <w:pPr>
              <w:widowControl w:val="0"/>
              <w:suppressAutoHyphens/>
              <w:snapToGrid w:val="0"/>
              <w:ind w:left="426"/>
              <w:rPr>
                <w:rFonts w:ascii="Arial" w:eastAsia="Lucida Sans Unicode" w:hAnsi="Arial" w:cs="Arial"/>
                <w:color w:val="000000"/>
                <w:kern w:val="1"/>
                <w:lang w:eastAsia="zh-CN" w:bidi="hi-IN"/>
              </w:rPr>
            </w:pPr>
            <w:r w:rsidRPr="00E94C03">
              <w:rPr>
                <w:rFonts w:ascii="Arial" w:eastAsia="Lucida Sans Unicode" w:hAnsi="Arial" w:cs="Arial"/>
                <w:bCs/>
                <w:color w:val="000000"/>
                <w:kern w:val="1"/>
                <w:lang w:eastAsia="zh-CN" w:bidi="hi-IN"/>
              </w:rPr>
              <w:t>RAZEM</w:t>
            </w:r>
          </w:p>
        </w:tc>
        <w:tc>
          <w:tcPr>
            <w:tcW w:w="992" w:type="dxa"/>
            <w:tcBorders>
              <w:top w:val="single" w:sz="4" w:space="0" w:color="000000"/>
              <w:left w:val="single" w:sz="4" w:space="0" w:color="000000"/>
              <w:bottom w:val="single" w:sz="4" w:space="0" w:color="000000"/>
            </w:tcBorders>
            <w:shd w:val="clear" w:color="auto" w:fill="F2F2F2"/>
          </w:tcPr>
          <w:p w14:paraId="4C59A112" w14:textId="77777777" w:rsidR="00E82A87" w:rsidRPr="00E94C03" w:rsidRDefault="00E82A87" w:rsidP="00E82A87">
            <w:pPr>
              <w:widowControl w:val="0"/>
              <w:suppressAutoHyphens/>
              <w:snapToGrid w:val="0"/>
              <w:jc w:val="right"/>
              <w:rPr>
                <w:rFonts w:ascii="Arial" w:eastAsia="Lucida Sans Unicode" w:hAnsi="Arial" w:cs="Arial"/>
                <w:color w:val="000000"/>
                <w:kern w:val="1"/>
                <w:lang w:eastAsia="zh-CN" w:bidi="hi-IN"/>
              </w:rPr>
            </w:pPr>
          </w:p>
        </w:tc>
        <w:tc>
          <w:tcPr>
            <w:tcW w:w="994" w:type="dxa"/>
            <w:tcBorders>
              <w:top w:val="single" w:sz="4" w:space="0" w:color="000000"/>
              <w:left w:val="single" w:sz="4" w:space="0" w:color="000000"/>
              <w:bottom w:val="single" w:sz="4" w:space="0" w:color="000000"/>
            </w:tcBorders>
            <w:shd w:val="clear" w:color="auto" w:fill="F2F2F2"/>
          </w:tcPr>
          <w:p w14:paraId="25851179" w14:textId="77777777" w:rsidR="00E82A87" w:rsidRPr="00E94C03" w:rsidRDefault="00E82A87" w:rsidP="00E82A87">
            <w:pPr>
              <w:widowControl w:val="0"/>
              <w:suppressAutoHyphens/>
              <w:snapToGrid w:val="0"/>
              <w:jc w:val="right"/>
              <w:rPr>
                <w:rFonts w:ascii="Arial" w:eastAsia="Lucida Sans Unicode" w:hAnsi="Arial" w:cs="Arial"/>
                <w:color w:val="000000"/>
                <w:kern w:val="1"/>
                <w:lang w:eastAsia="zh-CN" w:bidi="hi-IN"/>
              </w:rPr>
            </w:pPr>
          </w:p>
        </w:tc>
        <w:tc>
          <w:tcPr>
            <w:tcW w:w="1008" w:type="dxa"/>
            <w:tcBorders>
              <w:top w:val="single" w:sz="4" w:space="0" w:color="000000"/>
              <w:left w:val="single" w:sz="4" w:space="0" w:color="000000"/>
              <w:bottom w:val="single" w:sz="4" w:space="0" w:color="000000"/>
              <w:right w:val="single" w:sz="4" w:space="0" w:color="000000"/>
            </w:tcBorders>
            <w:shd w:val="clear" w:color="auto" w:fill="F2F2F2"/>
          </w:tcPr>
          <w:p w14:paraId="7CFC1D67" w14:textId="77777777" w:rsidR="00E82A87" w:rsidRPr="00E94C03" w:rsidRDefault="00E82A87" w:rsidP="00E82A87">
            <w:pPr>
              <w:widowControl w:val="0"/>
              <w:suppressAutoHyphens/>
              <w:snapToGrid w:val="0"/>
              <w:jc w:val="right"/>
              <w:rPr>
                <w:rFonts w:ascii="Arial" w:eastAsia="Lucida Sans Unicode" w:hAnsi="Arial" w:cs="Arial"/>
                <w:color w:val="000000"/>
                <w:kern w:val="1"/>
                <w:lang w:eastAsia="zh-CN" w:bidi="hi-IN"/>
              </w:rPr>
            </w:pPr>
          </w:p>
        </w:tc>
      </w:tr>
    </w:tbl>
    <w:p w14:paraId="145451D1" w14:textId="77777777" w:rsidR="00E82A87" w:rsidRDefault="00E82A87" w:rsidP="00E82A87">
      <w:pPr>
        <w:jc w:val="center"/>
        <w:rPr>
          <w:rFonts w:ascii="Arial" w:hAnsi="Arial" w:cs="Arial"/>
        </w:rPr>
      </w:pPr>
    </w:p>
    <w:p w14:paraId="01D38896" w14:textId="77777777" w:rsidR="00E82A87" w:rsidRDefault="00E82A87" w:rsidP="00E82A87">
      <w:pPr>
        <w:widowControl w:val="0"/>
        <w:suppressAutoHyphens/>
        <w:rPr>
          <w:rFonts w:ascii="Arial" w:hAnsi="Arial" w:cs="Arial"/>
          <w:sz w:val="16"/>
          <w:szCs w:val="16"/>
        </w:rPr>
      </w:pPr>
    </w:p>
    <w:p w14:paraId="588010F0" w14:textId="6B305C6D" w:rsidR="00E82A87" w:rsidRDefault="00E82A87" w:rsidP="00E82A87">
      <w:pPr>
        <w:tabs>
          <w:tab w:val="left" w:pos="6379"/>
        </w:tabs>
        <w:spacing w:line="360" w:lineRule="auto"/>
        <w:rPr>
          <w:rFonts w:ascii="Arial" w:hAnsi="Arial" w:cs="Arial"/>
          <w:color w:val="0000FF"/>
        </w:rPr>
        <w:sectPr w:rsidR="00E82A87" w:rsidSect="007A43F7">
          <w:pgSz w:w="16840" w:h="11907" w:orient="landscape" w:code="9"/>
          <w:pgMar w:top="1134" w:right="992" w:bottom="851" w:left="992" w:header="567" w:footer="567" w:gutter="0"/>
          <w:cols w:space="708"/>
        </w:sectPr>
      </w:pPr>
      <w:r>
        <w:rPr>
          <w:rFonts w:ascii="Arial" w:hAnsi="Arial" w:cs="Arial"/>
        </w:rPr>
        <w:t>Dnia</w:t>
      </w:r>
      <w:r w:rsidRPr="00A42994">
        <w:rPr>
          <w:rFonts w:ascii="Arial" w:hAnsi="Arial" w:cs="Arial"/>
        </w:rPr>
        <w:t xml:space="preserve">………….……. r. </w:t>
      </w:r>
    </w:p>
    <w:p w14:paraId="7FD0C2A1" w14:textId="23964FCC" w:rsidR="00E82A87" w:rsidRPr="007E4672" w:rsidRDefault="00E82A87" w:rsidP="00E82A87">
      <w:pPr>
        <w:jc w:val="right"/>
        <w:rPr>
          <w:rFonts w:ascii="Arial" w:hAnsi="Arial" w:cs="Arial"/>
          <w:color w:val="0000FF"/>
        </w:rPr>
      </w:pPr>
      <w:r w:rsidRPr="007E4672">
        <w:rPr>
          <w:rFonts w:ascii="Arial" w:hAnsi="Arial" w:cs="Arial"/>
          <w:color w:val="0000FF"/>
        </w:rPr>
        <w:lastRenderedPageBreak/>
        <w:t>ZAŁĄCZNIK NR 2 DO SWZ</w:t>
      </w:r>
    </w:p>
    <w:p w14:paraId="06C7A350" w14:textId="77777777" w:rsidR="00E82A87" w:rsidRPr="007E4672" w:rsidRDefault="00E82A87" w:rsidP="00E82A87">
      <w:pPr>
        <w:rPr>
          <w:rFonts w:ascii="Arial" w:hAnsi="Arial" w:cs="Arial"/>
        </w:rPr>
      </w:pPr>
    </w:p>
    <w:p w14:paraId="33D0DB40" w14:textId="77777777" w:rsidR="00E82A87" w:rsidRPr="007E4672" w:rsidRDefault="00E82A87" w:rsidP="00E82A87">
      <w:pPr>
        <w:jc w:val="center"/>
        <w:rPr>
          <w:rFonts w:ascii="Arial" w:hAnsi="Arial" w:cs="Arial"/>
        </w:rPr>
      </w:pPr>
      <w:r w:rsidRPr="007E4672">
        <w:rPr>
          <w:rFonts w:ascii="Arial" w:hAnsi="Arial" w:cs="Arial"/>
        </w:rPr>
        <w:t>OPIS PRZEDMIOTU ZAMÓWIENIA</w:t>
      </w:r>
    </w:p>
    <w:p w14:paraId="6E780003" w14:textId="77777777" w:rsidR="00E82A87" w:rsidRDefault="00E82A87" w:rsidP="00E82A87">
      <w:pPr>
        <w:jc w:val="center"/>
        <w:rPr>
          <w:rFonts w:ascii="Arial" w:hAnsi="Arial" w:cs="Arial"/>
        </w:rPr>
      </w:pPr>
    </w:p>
    <w:tbl>
      <w:tblPr>
        <w:tblW w:w="9781" w:type="dxa"/>
        <w:tblInd w:w="142" w:type="dxa"/>
        <w:tblLayout w:type="fixed"/>
        <w:tblCellMar>
          <w:left w:w="10" w:type="dxa"/>
          <w:right w:w="10" w:type="dxa"/>
        </w:tblCellMar>
        <w:tblLook w:val="0000" w:firstRow="0" w:lastRow="0" w:firstColumn="0" w:lastColumn="0" w:noHBand="0" w:noVBand="0"/>
      </w:tblPr>
      <w:tblGrid>
        <w:gridCol w:w="567"/>
        <w:gridCol w:w="3542"/>
        <w:gridCol w:w="2693"/>
        <w:gridCol w:w="1559"/>
        <w:gridCol w:w="1420"/>
      </w:tblGrid>
      <w:tr w:rsidR="00E82A87" w:rsidRPr="00563E99" w14:paraId="4000301E" w14:textId="77777777" w:rsidTr="00E82A87">
        <w:trPr>
          <w:trHeight w:val="397"/>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CA56429"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CZĘŚĆ NR 1 - GAZY MEDYCZNE I TECHNICZNE</w:t>
            </w:r>
          </w:p>
        </w:tc>
      </w:tr>
      <w:tr w:rsidR="00E82A87" w:rsidRPr="00563E99" w14:paraId="5B4D153F"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2C3B7"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Lp.</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B34FF"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Opis przedmiotu zamówienia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CFB98"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Wymóg graniczny/Rozmiar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CD1B4"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Potwierdzenie</w:t>
            </w:r>
          </w:p>
        </w:tc>
        <w:tc>
          <w:tcPr>
            <w:tcW w:w="142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9A5DE47"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Producent</w:t>
            </w:r>
          </w:p>
        </w:tc>
      </w:tr>
      <w:tr w:rsidR="00E82A87" w:rsidRPr="00563E99" w14:paraId="5FCF56D5" w14:textId="77777777" w:rsidTr="00E82A87">
        <w:trPr>
          <w:trHeight w:val="397"/>
        </w:trPr>
        <w:tc>
          <w:tcPr>
            <w:tcW w:w="8361"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734E85B" w14:textId="77777777" w:rsidR="00E82A87" w:rsidRPr="00563E99" w:rsidRDefault="00E82A87" w:rsidP="00E82A87">
            <w:pPr>
              <w:widowControl w:val="0"/>
              <w:suppressAutoHyphens/>
              <w:autoSpaceDN w:val="0"/>
              <w:jc w:val="both"/>
              <w:textAlignment w:val="baseline"/>
              <w:rPr>
                <w:rFonts w:ascii="Arial" w:eastAsia="NSimSun" w:hAnsi="Arial" w:cs="Arial"/>
                <w:kern w:val="3"/>
                <w:lang w:eastAsia="zh-CN" w:bidi="hi-IN"/>
              </w:rPr>
            </w:pPr>
            <w:r w:rsidRPr="00563E99">
              <w:rPr>
                <w:rFonts w:ascii="Arial" w:eastAsia="NSimSun" w:hAnsi="Arial" w:cs="Arial"/>
                <w:kern w:val="3"/>
                <w:lang w:eastAsia="zh-CN" w:bidi="hi-IN"/>
              </w:rPr>
              <w:t>TLEN MEDYCZNY SKROPLONY</w:t>
            </w:r>
          </w:p>
        </w:tc>
        <w:tc>
          <w:tcPr>
            <w:tcW w:w="1420"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03C2B611"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p>
        </w:tc>
      </w:tr>
      <w:tr w:rsidR="00E82A87" w:rsidRPr="00563E99" w14:paraId="7E8D8F7F" w14:textId="77777777" w:rsidTr="00E82A87">
        <w:trPr>
          <w:trHeight w:val="470"/>
        </w:trPr>
        <w:tc>
          <w:tcPr>
            <w:tcW w:w="56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0430D1C"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w:t>
            </w:r>
          </w:p>
        </w:tc>
        <w:tc>
          <w:tcPr>
            <w:tcW w:w="354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75ABBF3"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Tlen medyczny skroplony</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EE9056A"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tak</w:t>
            </w:r>
          </w:p>
        </w:tc>
        <w:tc>
          <w:tcPr>
            <w:tcW w:w="1559" w:type="dxa"/>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1C816676"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auto"/>
              <w:right w:val="single" w:sz="4" w:space="0" w:color="auto"/>
            </w:tcBorders>
            <w:shd w:val="clear" w:color="auto" w:fill="auto"/>
            <w:tcMar>
              <w:top w:w="0" w:type="dxa"/>
              <w:left w:w="108" w:type="dxa"/>
              <w:bottom w:w="0" w:type="dxa"/>
              <w:right w:w="108" w:type="dxa"/>
            </w:tcMar>
          </w:tcPr>
          <w:p w14:paraId="2B448420" w14:textId="77777777" w:rsidR="00E82A87" w:rsidRPr="00563E99" w:rsidRDefault="00E82A87" w:rsidP="00E82A87">
            <w:pPr>
              <w:jc w:val="center"/>
              <w:rPr>
                <w:rFonts w:ascii="Arial" w:hAnsi="Arial" w:cs="Arial"/>
              </w:rPr>
            </w:pPr>
          </w:p>
        </w:tc>
      </w:tr>
      <w:tr w:rsidR="00E82A87" w:rsidRPr="00563E99" w14:paraId="494867D4" w14:textId="77777777" w:rsidTr="00E82A87">
        <w:trPr>
          <w:trHeight w:val="397"/>
        </w:trPr>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6ED1B" w14:textId="77777777" w:rsidR="00E82A87" w:rsidRPr="00563E99" w:rsidRDefault="00E82A87" w:rsidP="00E82A87">
            <w:pPr>
              <w:widowControl w:val="0"/>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TLEN MEDYCZNY SPRĘŻONY W BUTLACH</w:t>
            </w:r>
          </w:p>
        </w:tc>
        <w:tc>
          <w:tcPr>
            <w:tcW w:w="142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582E2ED"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p>
        </w:tc>
      </w:tr>
      <w:tr w:rsidR="00E82A87" w:rsidRPr="00563E99" w14:paraId="5B7B67C6"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3FFA9"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2</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3F9D1" w14:textId="77777777" w:rsidR="00E82A87" w:rsidRPr="00563E99"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Tlen medyczny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3B7D8"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kern w:val="3"/>
                <w:lang w:eastAsia="zh-CN" w:bidi="hi-IN"/>
              </w:rPr>
            </w:pPr>
            <w:r w:rsidRPr="00563E99">
              <w:rPr>
                <w:rFonts w:ascii="Arial" w:eastAsia="NSimSun" w:hAnsi="Arial" w:cs="Arial"/>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0A91F"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54C0F5" w14:textId="77777777" w:rsidR="00E82A87" w:rsidRPr="00563E99" w:rsidRDefault="00E82A87" w:rsidP="00E82A87">
            <w:pPr>
              <w:jc w:val="center"/>
              <w:rPr>
                <w:rFonts w:ascii="Arial" w:hAnsi="Arial" w:cs="Arial"/>
              </w:rPr>
            </w:pPr>
          </w:p>
        </w:tc>
      </w:tr>
      <w:tr w:rsidR="00E82A87" w:rsidRPr="00563E99" w14:paraId="5E3558E1"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8EF92"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3</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B8950" w14:textId="77777777" w:rsidR="00E82A87" w:rsidRPr="00563E99"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40 – 50 dm</w:t>
            </w:r>
            <w:r w:rsidRPr="00563E99">
              <w:rPr>
                <w:rFonts w:ascii="Arial" w:eastAsia="NSimSun" w:hAnsi="Arial" w:cs="Arial"/>
                <w:kern w:val="3"/>
                <w:vertAlign w:val="superscript"/>
                <w:lang w:eastAsia="zh-CN" w:bidi="hi-I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F6A4C"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563E99">
              <w:rPr>
                <w:rFonts w:ascii="Arial" w:eastAsia="NSimSun" w:hAnsi="Arial" w:cs="Arial"/>
                <w:color w:val="000000"/>
                <w:kern w:val="3"/>
                <w:lang w:eastAsia="zh-CN" w:bidi="hi-IN"/>
              </w:rPr>
              <w:t>60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DD435"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D2ACA0" w14:textId="77777777" w:rsidR="00E82A87" w:rsidRPr="00563E99" w:rsidRDefault="00E82A87" w:rsidP="00E82A87">
            <w:pPr>
              <w:jc w:val="center"/>
              <w:rPr>
                <w:rFonts w:ascii="Arial" w:hAnsi="Arial" w:cs="Arial"/>
              </w:rPr>
            </w:pPr>
          </w:p>
        </w:tc>
      </w:tr>
      <w:tr w:rsidR="00E82A87" w:rsidRPr="00563E99" w14:paraId="45F8D9BF" w14:textId="77777777" w:rsidTr="00E82A87">
        <w:trPr>
          <w:trHeight w:val="397"/>
        </w:trPr>
        <w:tc>
          <w:tcPr>
            <w:tcW w:w="56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F9903"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4</w:t>
            </w:r>
          </w:p>
        </w:tc>
        <w:tc>
          <w:tcPr>
            <w:tcW w:w="35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DE9CB" w14:textId="77777777" w:rsidR="00E82A87" w:rsidRPr="00563E99"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10 dm</w:t>
            </w:r>
            <w:r w:rsidRPr="00563E99">
              <w:rPr>
                <w:rFonts w:ascii="Arial" w:eastAsia="NSimSun" w:hAnsi="Arial" w:cs="Arial"/>
                <w:kern w:val="3"/>
                <w:vertAlign w:val="superscript"/>
                <w:lang w:eastAsia="zh-CN" w:bidi="hi-IN"/>
              </w:rPr>
              <w:t>3</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0B8D"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563E99">
              <w:rPr>
                <w:rFonts w:ascii="Arial" w:eastAsia="NSimSun" w:hAnsi="Arial" w:cs="Arial"/>
                <w:color w:val="000000"/>
                <w:kern w:val="3"/>
                <w:lang w:eastAsia="zh-CN" w:bidi="hi-IN"/>
              </w:rPr>
              <w:t>10 szt./doba</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B1543"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DB7A89" w14:textId="77777777" w:rsidR="00E82A87" w:rsidRPr="00563E99" w:rsidRDefault="00E82A87" w:rsidP="00E82A87">
            <w:pPr>
              <w:suppressAutoHyphens/>
              <w:autoSpaceDN w:val="0"/>
              <w:jc w:val="center"/>
              <w:textAlignment w:val="baseline"/>
              <w:rPr>
                <w:rFonts w:ascii="Arial" w:eastAsia="NSimSun" w:hAnsi="Arial" w:cs="Arial"/>
                <w:kern w:val="3"/>
                <w:lang w:eastAsia="zh-CN" w:bidi="hi-IN"/>
              </w:rPr>
            </w:pPr>
          </w:p>
        </w:tc>
      </w:tr>
      <w:tr w:rsidR="00E82A87" w:rsidRPr="00563E99" w14:paraId="71F20180" w14:textId="77777777" w:rsidTr="00E82A87">
        <w:trPr>
          <w:trHeight w:val="397"/>
        </w:trPr>
        <w:tc>
          <w:tcPr>
            <w:tcW w:w="56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65784"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5</w:t>
            </w:r>
          </w:p>
        </w:tc>
        <w:tc>
          <w:tcPr>
            <w:tcW w:w="35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848B5" w14:textId="77777777" w:rsidR="00E82A87" w:rsidRPr="00563E99"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5 dm</w:t>
            </w:r>
            <w:r w:rsidRPr="00563E99">
              <w:rPr>
                <w:rFonts w:ascii="Arial" w:eastAsia="NSimSun" w:hAnsi="Arial" w:cs="Arial"/>
                <w:kern w:val="3"/>
                <w:vertAlign w:val="superscript"/>
                <w:lang w:eastAsia="zh-CN" w:bidi="hi-IN"/>
              </w:rPr>
              <w:t>3</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A1501"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2</w:t>
            </w:r>
            <w:r w:rsidRPr="00563E99">
              <w:rPr>
                <w:rFonts w:ascii="Arial" w:eastAsia="NSimSun" w:hAnsi="Arial" w:cs="Arial"/>
                <w:color w:val="000000"/>
                <w:kern w:val="3"/>
                <w:lang w:eastAsia="zh-CN" w:bidi="hi-IN"/>
              </w:rPr>
              <w:t xml:space="preserve"> szt./doba</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4AB9E"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68A796" w14:textId="77777777" w:rsidR="00E82A87" w:rsidRPr="00563E99" w:rsidRDefault="00E82A87" w:rsidP="00E82A87">
            <w:pPr>
              <w:suppressAutoHyphens/>
              <w:autoSpaceDN w:val="0"/>
              <w:jc w:val="center"/>
              <w:textAlignment w:val="baseline"/>
              <w:rPr>
                <w:rFonts w:ascii="Arial" w:eastAsia="NSimSun" w:hAnsi="Arial" w:cs="Arial"/>
                <w:kern w:val="3"/>
                <w:lang w:eastAsia="zh-CN" w:bidi="hi-IN"/>
              </w:rPr>
            </w:pPr>
          </w:p>
        </w:tc>
      </w:tr>
      <w:tr w:rsidR="00E82A87" w:rsidRPr="00563E99" w14:paraId="4A5FB357" w14:textId="77777777" w:rsidTr="00E82A87">
        <w:trPr>
          <w:trHeight w:val="397"/>
        </w:trPr>
        <w:tc>
          <w:tcPr>
            <w:tcW w:w="56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08DCC"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6</w:t>
            </w:r>
          </w:p>
        </w:tc>
        <w:tc>
          <w:tcPr>
            <w:tcW w:w="354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CC685" w14:textId="77777777" w:rsidR="00E82A87" w:rsidRPr="00563E99"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2-2,7 dm</w:t>
            </w:r>
            <w:r w:rsidRPr="00563E99">
              <w:rPr>
                <w:rFonts w:ascii="Arial" w:eastAsia="NSimSun" w:hAnsi="Arial" w:cs="Arial"/>
                <w:kern w:val="3"/>
                <w:vertAlign w:val="superscript"/>
                <w:lang w:eastAsia="zh-CN" w:bidi="hi-IN"/>
              </w:rPr>
              <w:t>3</w:t>
            </w:r>
          </w:p>
        </w:tc>
        <w:tc>
          <w:tcPr>
            <w:tcW w:w="269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89615"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5</w:t>
            </w:r>
            <w:r w:rsidRPr="00563E99">
              <w:rPr>
                <w:rFonts w:ascii="Arial" w:eastAsia="NSimSun" w:hAnsi="Arial" w:cs="Arial"/>
                <w:color w:val="000000"/>
                <w:kern w:val="3"/>
                <w:lang w:eastAsia="zh-CN" w:bidi="hi-IN"/>
              </w:rPr>
              <w:t xml:space="preserve"> szt./doba</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2A58E"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6113A" w14:textId="77777777" w:rsidR="00E82A87" w:rsidRPr="00563E99" w:rsidRDefault="00E82A87" w:rsidP="00E82A87">
            <w:pPr>
              <w:suppressAutoHyphens/>
              <w:autoSpaceDN w:val="0"/>
              <w:jc w:val="center"/>
              <w:textAlignment w:val="baseline"/>
              <w:rPr>
                <w:rFonts w:ascii="Arial" w:eastAsia="NSimSun" w:hAnsi="Arial" w:cs="Arial"/>
                <w:kern w:val="3"/>
                <w:lang w:eastAsia="zh-CN" w:bidi="hi-IN"/>
              </w:rPr>
            </w:pPr>
          </w:p>
        </w:tc>
      </w:tr>
      <w:tr w:rsidR="00E82A87" w:rsidRPr="00563E99" w14:paraId="4995BEC8" w14:textId="77777777" w:rsidTr="00E82A87">
        <w:trPr>
          <w:trHeight w:val="397"/>
        </w:trPr>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FDF34" w14:textId="77777777" w:rsidR="00E82A87" w:rsidRPr="00563E99" w:rsidRDefault="00E82A87" w:rsidP="00E82A87">
            <w:pPr>
              <w:widowControl w:val="0"/>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PODTLENEK AZOTU SPRĘŻONY W BUTLACH</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2BC7C"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p>
        </w:tc>
      </w:tr>
      <w:tr w:rsidR="00E82A87" w:rsidRPr="00563E99" w14:paraId="7F70C071"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4E16A"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7</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8626B" w14:textId="77777777" w:rsidR="00E82A87" w:rsidRPr="00563E99"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Podtlenek azotu</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48495"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kern w:val="3"/>
                <w:lang w:eastAsia="zh-CN" w:bidi="hi-IN"/>
              </w:rPr>
            </w:pPr>
            <w:r w:rsidRPr="00563E99">
              <w:rPr>
                <w:rFonts w:ascii="Arial" w:eastAsia="NSimSun" w:hAnsi="Arial" w:cs="Arial"/>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EF635"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8444B" w14:textId="77777777" w:rsidR="00E82A87" w:rsidRPr="00563E99" w:rsidRDefault="00E82A87" w:rsidP="00E82A87">
            <w:pPr>
              <w:jc w:val="center"/>
              <w:rPr>
                <w:rFonts w:ascii="Arial" w:hAnsi="Arial" w:cs="Arial"/>
              </w:rPr>
            </w:pPr>
          </w:p>
        </w:tc>
      </w:tr>
      <w:tr w:rsidR="00E82A87" w:rsidRPr="00563E99" w14:paraId="6450FB3E"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3AF08"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8</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E82AC" w14:textId="77777777" w:rsidR="00E82A87" w:rsidRPr="00563E99"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10 dm</w:t>
            </w:r>
            <w:r w:rsidRPr="00563E99">
              <w:rPr>
                <w:rFonts w:ascii="Arial" w:eastAsia="NSimSun" w:hAnsi="Arial" w:cs="Arial"/>
                <w:kern w:val="3"/>
                <w:vertAlign w:val="superscript"/>
                <w:lang w:eastAsia="zh-CN" w:bidi="hi-I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7E63E"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15</w:t>
            </w:r>
            <w:r w:rsidRPr="00563E99">
              <w:rPr>
                <w:rFonts w:ascii="Arial" w:eastAsia="NSimSun" w:hAnsi="Arial" w:cs="Arial"/>
                <w:color w:val="000000"/>
                <w:kern w:val="3"/>
                <w:lang w:eastAsia="zh-CN" w:bidi="hi-IN"/>
              </w:rPr>
              <w:t xml:space="preserve">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87F69"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CC367" w14:textId="77777777" w:rsidR="00E82A87" w:rsidRPr="00563E99" w:rsidRDefault="00E82A87" w:rsidP="00E82A87">
            <w:pPr>
              <w:jc w:val="center"/>
              <w:rPr>
                <w:rFonts w:ascii="Arial" w:hAnsi="Arial" w:cs="Arial"/>
              </w:rPr>
            </w:pPr>
          </w:p>
        </w:tc>
      </w:tr>
      <w:tr w:rsidR="00E82A87" w:rsidRPr="00563E99" w14:paraId="7E19A8B8" w14:textId="77777777" w:rsidTr="00E82A87">
        <w:trPr>
          <w:trHeight w:val="397"/>
        </w:trPr>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3558A" w14:textId="77777777" w:rsidR="00E82A87" w:rsidRPr="00563E99" w:rsidRDefault="00E82A87" w:rsidP="00E82A87">
            <w:pPr>
              <w:widowControl w:val="0"/>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DWUTLENEK WĘGLA MEDYCZNY SPRĘŻONY W BUTLACH</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544B6"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p>
        </w:tc>
      </w:tr>
      <w:tr w:rsidR="00E82A87" w:rsidRPr="00563E99" w14:paraId="6FB4896A"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A9A4C"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9</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E2E66" w14:textId="77777777" w:rsidR="00E82A87" w:rsidRPr="00AE6D35"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AE6D35">
              <w:rPr>
                <w:rFonts w:ascii="Arial" w:eastAsia="NSimSun" w:hAnsi="Arial" w:cs="Arial"/>
                <w:kern w:val="3"/>
                <w:lang w:eastAsia="zh-CN" w:bidi="hi-IN"/>
              </w:rPr>
              <w:t>Dwutlenek węgla medyczny do laparoskopii. Zamawiający zastrzega sobie możliwość używania dwutlenku węgla na potrzeby krioterapii.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6E243"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kern w:val="3"/>
                <w:lang w:eastAsia="zh-CN" w:bidi="hi-IN"/>
              </w:rPr>
            </w:pPr>
            <w:r w:rsidRPr="00563E99">
              <w:rPr>
                <w:rFonts w:ascii="Arial" w:eastAsia="NSimSun" w:hAnsi="Arial" w:cs="Arial"/>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2EAB2"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29E02" w14:textId="77777777" w:rsidR="00E82A87" w:rsidRPr="00563E99" w:rsidRDefault="00E82A87" w:rsidP="00E82A87">
            <w:pPr>
              <w:jc w:val="center"/>
              <w:rPr>
                <w:rFonts w:ascii="Arial" w:hAnsi="Arial" w:cs="Arial"/>
              </w:rPr>
            </w:pPr>
          </w:p>
        </w:tc>
      </w:tr>
      <w:tr w:rsidR="00E82A87" w:rsidRPr="00563E99" w14:paraId="1A2AC604"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8ADC7"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10</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F9850" w14:textId="77777777" w:rsidR="00E82A87" w:rsidRPr="00563E99"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10 dm</w:t>
            </w:r>
            <w:r w:rsidRPr="00563E99">
              <w:rPr>
                <w:rFonts w:ascii="Arial" w:eastAsia="NSimSun" w:hAnsi="Arial" w:cs="Arial"/>
                <w:kern w:val="3"/>
                <w:vertAlign w:val="superscript"/>
                <w:lang w:eastAsia="zh-CN" w:bidi="hi-I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319FE"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563E99">
              <w:rPr>
                <w:rFonts w:ascii="Arial" w:eastAsia="NSimSun" w:hAnsi="Arial" w:cs="Arial"/>
                <w:color w:val="000000"/>
                <w:kern w:val="3"/>
                <w:lang w:eastAsia="zh-CN" w:bidi="hi-IN"/>
              </w:rPr>
              <w:t>5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8F286"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CE2EF" w14:textId="77777777" w:rsidR="00E82A87" w:rsidRPr="00563E99" w:rsidRDefault="00E82A87" w:rsidP="00E82A87">
            <w:pPr>
              <w:jc w:val="center"/>
              <w:rPr>
                <w:rFonts w:ascii="Arial" w:hAnsi="Arial" w:cs="Arial"/>
              </w:rPr>
            </w:pPr>
          </w:p>
        </w:tc>
      </w:tr>
      <w:tr w:rsidR="00E82A87" w:rsidRPr="00563E99" w14:paraId="48DE2FD4"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B3D19"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11</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3EA62" w14:textId="77777777" w:rsidR="00E82A87" w:rsidRPr="00563E99"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Dzierżawa butli o pojemności 40- 50 dm</w:t>
            </w:r>
            <w:r w:rsidRPr="00563E99">
              <w:rPr>
                <w:rFonts w:ascii="Arial" w:eastAsia="NSimSun" w:hAnsi="Arial" w:cs="Arial"/>
                <w:kern w:val="3"/>
                <w:vertAlign w:val="superscript"/>
                <w:lang w:eastAsia="zh-CN" w:bidi="hi-I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386A6"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Pr>
                <w:rFonts w:ascii="Arial" w:eastAsia="NSimSun" w:hAnsi="Arial" w:cs="Arial"/>
                <w:color w:val="000000"/>
                <w:kern w:val="3"/>
                <w:lang w:eastAsia="zh-CN" w:bidi="hi-IN"/>
              </w:rPr>
              <w:t>3</w:t>
            </w:r>
            <w:r w:rsidRPr="00563E99">
              <w:rPr>
                <w:rFonts w:ascii="Arial" w:eastAsia="NSimSun" w:hAnsi="Arial" w:cs="Arial"/>
                <w:color w:val="000000"/>
                <w:kern w:val="3"/>
                <w:lang w:eastAsia="zh-CN" w:bidi="hi-IN"/>
              </w:rPr>
              <w:t xml:space="preserve">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14801"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3FC98" w14:textId="77777777" w:rsidR="00E82A87" w:rsidRPr="00563E99" w:rsidRDefault="00E82A87" w:rsidP="00E82A87">
            <w:pPr>
              <w:jc w:val="center"/>
              <w:rPr>
                <w:rFonts w:ascii="Arial" w:hAnsi="Arial" w:cs="Arial"/>
              </w:rPr>
            </w:pPr>
          </w:p>
        </w:tc>
      </w:tr>
      <w:tr w:rsidR="00E82A87" w:rsidRPr="00563E99" w14:paraId="271C6C66" w14:textId="77777777" w:rsidTr="00E82A87">
        <w:trPr>
          <w:trHeight w:val="397"/>
        </w:trPr>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DC557" w14:textId="77777777" w:rsidR="00E82A87" w:rsidRPr="00563E99" w:rsidRDefault="00E82A87" w:rsidP="00E82A87">
            <w:pPr>
              <w:widowControl w:val="0"/>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TLEN TECHNICZNY I ACETYLEN SPRĘŻONY W BUTLACH</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84E9A"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p>
        </w:tc>
      </w:tr>
      <w:tr w:rsidR="00E82A87" w:rsidRPr="00563E99" w14:paraId="366B0D7F"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741AD"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12</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F3B4C" w14:textId="77777777" w:rsidR="00E82A87" w:rsidRPr="00563E99"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Tlen techniczny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2CE50"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kern w:val="3"/>
                <w:lang w:eastAsia="zh-CN" w:bidi="hi-IN"/>
              </w:rPr>
            </w:pPr>
            <w:r w:rsidRPr="00563E99">
              <w:rPr>
                <w:rFonts w:ascii="Arial" w:eastAsia="NSimSun" w:hAnsi="Arial" w:cs="Arial"/>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1CEFF"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ED0BF" w14:textId="77777777" w:rsidR="00E82A87" w:rsidRPr="00563E99" w:rsidRDefault="00E82A87" w:rsidP="00E82A87">
            <w:pPr>
              <w:rPr>
                <w:rFonts w:ascii="Arial" w:hAnsi="Arial" w:cs="Arial"/>
              </w:rPr>
            </w:pPr>
          </w:p>
        </w:tc>
      </w:tr>
      <w:tr w:rsidR="00E82A87" w:rsidRPr="00563E99" w14:paraId="5E86D7B6"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1A05F"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13</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2312F" w14:textId="77777777" w:rsidR="00E82A87" w:rsidRPr="00563E99"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 xml:space="preserve">Dzierżawa butli </w:t>
            </w:r>
            <w:r>
              <w:rPr>
                <w:rFonts w:ascii="Arial" w:eastAsia="NSimSun" w:hAnsi="Arial" w:cs="Arial"/>
                <w:kern w:val="3"/>
                <w:lang w:eastAsia="zh-CN" w:bidi="hi-IN"/>
              </w:rPr>
              <w:t xml:space="preserve">na tlen techniczny </w:t>
            </w:r>
            <w:r w:rsidRPr="00563E99">
              <w:rPr>
                <w:rFonts w:ascii="Arial" w:eastAsia="NSimSun" w:hAnsi="Arial" w:cs="Arial"/>
                <w:kern w:val="3"/>
                <w:lang w:eastAsia="zh-CN" w:bidi="hi-IN"/>
              </w:rPr>
              <w:t>o pojemności 40-50 dm</w:t>
            </w:r>
            <w:r w:rsidRPr="00563E99">
              <w:rPr>
                <w:rFonts w:ascii="Arial" w:eastAsia="NSimSun" w:hAnsi="Arial" w:cs="Arial"/>
                <w:kern w:val="3"/>
                <w:vertAlign w:val="superscript"/>
                <w:lang w:eastAsia="zh-CN" w:bidi="hi-I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45954B"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563E99">
              <w:rPr>
                <w:rFonts w:ascii="Arial" w:eastAsia="NSimSun" w:hAnsi="Arial" w:cs="Arial"/>
                <w:color w:val="000000"/>
                <w:kern w:val="3"/>
                <w:lang w:eastAsia="zh-CN" w:bidi="hi-IN"/>
              </w:rPr>
              <w:t>1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2115"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AFD5D" w14:textId="77777777" w:rsidR="00E82A87" w:rsidRPr="00563E99" w:rsidRDefault="00E82A87" w:rsidP="00E82A87">
            <w:pPr>
              <w:rPr>
                <w:rFonts w:ascii="Arial" w:hAnsi="Arial" w:cs="Arial"/>
              </w:rPr>
            </w:pPr>
          </w:p>
        </w:tc>
      </w:tr>
      <w:tr w:rsidR="00E82A87" w:rsidRPr="00563E99" w14:paraId="39C12C9F"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E55ED"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14</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36C1F" w14:textId="77777777" w:rsidR="00E82A87" w:rsidRPr="00563E99"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Acetylen sprężony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7A106"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kern w:val="3"/>
                <w:lang w:eastAsia="zh-CN" w:bidi="hi-IN"/>
              </w:rPr>
            </w:pPr>
            <w:r w:rsidRPr="00563E99">
              <w:rPr>
                <w:rFonts w:ascii="Arial" w:eastAsia="NSimSun" w:hAnsi="Arial" w:cs="Arial"/>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9531F"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6B456" w14:textId="77777777" w:rsidR="00E82A87" w:rsidRPr="00563E99" w:rsidRDefault="00E82A87" w:rsidP="00E82A87">
            <w:pPr>
              <w:rPr>
                <w:rFonts w:ascii="Arial" w:hAnsi="Arial" w:cs="Arial"/>
              </w:rPr>
            </w:pPr>
          </w:p>
        </w:tc>
      </w:tr>
      <w:tr w:rsidR="00E82A87" w:rsidRPr="00563E99" w14:paraId="30F4EB15"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9A062"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15</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ABA87" w14:textId="77777777" w:rsidR="00E82A87" w:rsidRPr="00563E99"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 xml:space="preserve">Dzierżawa butli </w:t>
            </w:r>
            <w:r>
              <w:rPr>
                <w:rFonts w:ascii="Arial" w:eastAsia="NSimSun" w:hAnsi="Arial" w:cs="Arial"/>
                <w:kern w:val="3"/>
                <w:lang w:eastAsia="zh-CN" w:bidi="hi-IN"/>
              </w:rPr>
              <w:t xml:space="preserve">na acetylen sprężony </w:t>
            </w:r>
            <w:r w:rsidRPr="00563E99">
              <w:rPr>
                <w:rFonts w:ascii="Arial" w:eastAsia="NSimSun" w:hAnsi="Arial" w:cs="Arial"/>
                <w:kern w:val="3"/>
                <w:lang w:eastAsia="zh-CN" w:bidi="hi-IN"/>
              </w:rPr>
              <w:t>o pojemności 40-50 dm</w:t>
            </w:r>
            <w:r w:rsidRPr="00563E99">
              <w:rPr>
                <w:rFonts w:ascii="Arial" w:eastAsia="NSimSun" w:hAnsi="Arial" w:cs="Arial"/>
                <w:kern w:val="3"/>
                <w:vertAlign w:val="superscript"/>
                <w:lang w:eastAsia="zh-CN" w:bidi="hi-IN"/>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02883D"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color w:val="000000"/>
                <w:kern w:val="3"/>
                <w:lang w:eastAsia="zh-CN" w:bidi="hi-IN"/>
              </w:rPr>
            </w:pPr>
            <w:r w:rsidRPr="00563E99">
              <w:rPr>
                <w:rFonts w:ascii="Arial" w:eastAsia="NSimSun" w:hAnsi="Arial" w:cs="Arial"/>
                <w:color w:val="000000"/>
                <w:kern w:val="3"/>
                <w:lang w:eastAsia="zh-CN" w:bidi="hi-IN"/>
              </w:rPr>
              <w:t>1 szt./doba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152AC"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D410B" w14:textId="77777777" w:rsidR="00E82A87" w:rsidRPr="00563E99" w:rsidRDefault="00E82A87" w:rsidP="00E82A87">
            <w:pPr>
              <w:rPr>
                <w:rFonts w:ascii="Arial" w:hAnsi="Arial" w:cs="Arial"/>
              </w:rPr>
            </w:pPr>
          </w:p>
        </w:tc>
      </w:tr>
    </w:tbl>
    <w:p w14:paraId="3EEB6549" w14:textId="77777777" w:rsidR="00E82A87" w:rsidRPr="00563E99" w:rsidRDefault="00E82A87" w:rsidP="00E82A87">
      <w:pPr>
        <w:jc w:val="center"/>
        <w:rPr>
          <w:rFonts w:ascii="Arial" w:hAnsi="Arial" w:cs="Arial"/>
        </w:rPr>
      </w:pPr>
    </w:p>
    <w:p w14:paraId="6799877F" w14:textId="77777777" w:rsidR="00E82A87" w:rsidRPr="00563E99" w:rsidRDefault="00E82A87" w:rsidP="00E82A87">
      <w:pPr>
        <w:rPr>
          <w:vanish/>
        </w:rPr>
      </w:pPr>
    </w:p>
    <w:tbl>
      <w:tblPr>
        <w:tblW w:w="9781" w:type="dxa"/>
        <w:tblInd w:w="142" w:type="dxa"/>
        <w:tblLayout w:type="fixed"/>
        <w:tblCellMar>
          <w:left w:w="10" w:type="dxa"/>
          <w:right w:w="10" w:type="dxa"/>
        </w:tblCellMar>
        <w:tblLook w:val="0000" w:firstRow="0" w:lastRow="0" w:firstColumn="0" w:lastColumn="0" w:noHBand="0" w:noVBand="0"/>
      </w:tblPr>
      <w:tblGrid>
        <w:gridCol w:w="567"/>
        <w:gridCol w:w="3542"/>
        <w:gridCol w:w="2693"/>
        <w:gridCol w:w="1559"/>
        <w:gridCol w:w="1420"/>
      </w:tblGrid>
      <w:tr w:rsidR="00E82A87" w:rsidRPr="00563E99" w14:paraId="1B9C5666" w14:textId="77777777" w:rsidTr="00E82A87">
        <w:trPr>
          <w:trHeight w:val="397"/>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7EFF526"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CZĘŚĆ NR 2 – AZOT CIEKŁY</w:t>
            </w:r>
          </w:p>
        </w:tc>
      </w:tr>
      <w:tr w:rsidR="00E82A87" w:rsidRPr="00563E99" w14:paraId="076C7B8A"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B453E"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Lp.</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C5295"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Opis przedmiotu zamówienia</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91006"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Wymóg graniczny/Rozmiar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86D40"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Potwierdzenie</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41D80"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Producent</w:t>
            </w:r>
          </w:p>
        </w:tc>
      </w:tr>
      <w:tr w:rsidR="00E82A87" w:rsidRPr="00563E99" w14:paraId="09207CCC"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C0DE9"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1</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E8701" w14:textId="77777777" w:rsidR="00E82A87" w:rsidRPr="00563E99" w:rsidRDefault="00E82A87" w:rsidP="00E82A87">
            <w:pPr>
              <w:widowControl w:val="0"/>
              <w:shd w:val="clear" w:color="auto" w:fill="FFFFFF"/>
              <w:suppressAutoHyphens/>
              <w:autoSpaceDN w:val="0"/>
              <w:textAlignment w:val="baseline"/>
              <w:rPr>
                <w:rFonts w:ascii="Arial" w:eastAsia="NSimSun" w:hAnsi="Arial" w:cs="Arial"/>
                <w:kern w:val="3"/>
                <w:lang w:eastAsia="zh-CN" w:bidi="hi-IN"/>
              </w:rPr>
            </w:pPr>
            <w:r w:rsidRPr="00563E99">
              <w:rPr>
                <w:rFonts w:ascii="Arial" w:eastAsia="NSimSun" w:hAnsi="Arial" w:cs="Arial"/>
                <w:kern w:val="3"/>
                <w:lang w:eastAsia="zh-CN" w:bidi="hi-IN"/>
              </w:rPr>
              <w:t>Azot ciekły do celów medycznych</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DDF4B" w14:textId="77777777" w:rsidR="00E82A87" w:rsidRPr="00563E99" w:rsidRDefault="00E82A87" w:rsidP="00E82A87">
            <w:pPr>
              <w:widowControl w:val="0"/>
              <w:shd w:val="clear" w:color="auto" w:fill="FFFFFF"/>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C2759"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E58C7" w14:textId="77777777" w:rsidR="00E82A87" w:rsidRPr="00563E99" w:rsidRDefault="00E82A87" w:rsidP="00E82A87"/>
        </w:tc>
      </w:tr>
      <w:tr w:rsidR="00E82A87" w:rsidRPr="00563E99" w14:paraId="097A9E7B" w14:textId="77777777" w:rsidTr="00E82A87">
        <w:trPr>
          <w:trHeight w:val="3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061EB"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2</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95CF9" w14:textId="77777777" w:rsidR="00E82A87" w:rsidRPr="00563E99" w:rsidRDefault="00E82A87" w:rsidP="00E82A87">
            <w:pPr>
              <w:widowControl w:val="0"/>
              <w:suppressAutoHyphens/>
              <w:autoSpaceDN w:val="0"/>
              <w:textAlignment w:val="baseline"/>
              <w:rPr>
                <w:rFonts w:ascii="Arial" w:eastAsia="NSimSun" w:hAnsi="Arial" w:cs="Arial"/>
                <w:kern w:val="3"/>
                <w:lang w:eastAsia="zh-CN" w:bidi="hi-IN"/>
              </w:rPr>
            </w:pPr>
            <w:r w:rsidRPr="00563E99">
              <w:rPr>
                <w:rFonts w:ascii="Arial" w:eastAsia="NSimSun" w:hAnsi="Arial" w:cs="Arial"/>
                <w:bCs/>
                <w:kern w:val="3"/>
                <w:lang w:eastAsia="zh-CN" w:bidi="hi-IN"/>
              </w:rPr>
              <w:t>Dzierżawa zbiornika stacjonarnego z oprzyrządowaniem, tj. z</w:t>
            </w:r>
            <w:r w:rsidRPr="00563E99">
              <w:rPr>
                <w:rFonts w:ascii="Arial" w:eastAsia="NSimSun" w:hAnsi="Arial" w:cs="Arial"/>
                <w:kern w:val="3"/>
                <w:lang w:eastAsia="zh-CN" w:bidi="hi-IN"/>
              </w:rPr>
              <w:t>biornik na ciekły azot ma być zaopatrzony w wąż kriogeniczny umożliwiający napełnienie małych zbiorników własnych Zamawiającego.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085D0"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563E99">
              <w:rPr>
                <w:rFonts w:ascii="Arial" w:eastAsia="NSimSun" w:hAnsi="Arial" w:cs="Arial"/>
                <w:bCs/>
                <w:kern w:val="3"/>
                <w:lang w:eastAsia="zh-CN" w:bidi="hi-IN"/>
              </w:rPr>
              <w:t>pojemność: min. 600 dm³ wymiary: maks. 1030x1030x1915 mm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A4FBB"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1AA9B" w14:textId="77777777" w:rsidR="00E82A87" w:rsidRPr="00563E99" w:rsidRDefault="00E82A87" w:rsidP="00E82A87"/>
        </w:tc>
      </w:tr>
    </w:tbl>
    <w:p w14:paraId="401E8191" w14:textId="77777777" w:rsidR="00E82A87" w:rsidRDefault="00E82A87" w:rsidP="00E82A87">
      <w:pPr>
        <w:jc w:val="center"/>
        <w:rPr>
          <w:rFonts w:ascii="Arial" w:hAnsi="Arial" w:cs="Arial"/>
        </w:rPr>
      </w:pPr>
    </w:p>
    <w:p w14:paraId="6D5D7572" w14:textId="77777777" w:rsidR="00E82A87" w:rsidRDefault="00E82A87" w:rsidP="00E82A87">
      <w:pPr>
        <w:jc w:val="center"/>
        <w:rPr>
          <w:rFonts w:ascii="Arial" w:hAnsi="Arial" w:cs="Arial"/>
        </w:rPr>
      </w:pPr>
    </w:p>
    <w:p w14:paraId="356F8FCD" w14:textId="77777777" w:rsidR="00E82A87" w:rsidRPr="007E4672" w:rsidRDefault="00E82A87" w:rsidP="00E82A87">
      <w:pPr>
        <w:jc w:val="center"/>
        <w:rPr>
          <w:rFonts w:ascii="Arial" w:hAnsi="Arial" w:cs="Arial"/>
        </w:rPr>
      </w:pPr>
    </w:p>
    <w:p w14:paraId="34AE25CB" w14:textId="77777777" w:rsidR="00E82A87" w:rsidRDefault="00E82A87" w:rsidP="00E82A87">
      <w:pPr>
        <w:rPr>
          <w:rFonts w:ascii="Arial" w:hAnsi="Arial" w:cs="Arial"/>
        </w:rPr>
      </w:pPr>
    </w:p>
    <w:p w14:paraId="3956A15B" w14:textId="77777777" w:rsidR="00E82A87" w:rsidRDefault="00E82A87" w:rsidP="00E82A87">
      <w:pPr>
        <w:rPr>
          <w:rFonts w:ascii="Arial" w:hAnsi="Arial" w:cs="Arial"/>
        </w:rPr>
      </w:pPr>
    </w:p>
    <w:tbl>
      <w:tblPr>
        <w:tblW w:w="0" w:type="auto"/>
        <w:tblInd w:w="142" w:type="dxa"/>
        <w:tblLayout w:type="fixed"/>
        <w:tblCellMar>
          <w:left w:w="10" w:type="dxa"/>
          <w:right w:w="10" w:type="dxa"/>
        </w:tblCellMar>
        <w:tblLook w:val="0000" w:firstRow="0" w:lastRow="0" w:firstColumn="0" w:lastColumn="0" w:noHBand="0" w:noVBand="0"/>
      </w:tblPr>
      <w:tblGrid>
        <w:gridCol w:w="567"/>
        <w:gridCol w:w="4644"/>
        <w:gridCol w:w="1591"/>
        <w:gridCol w:w="1559"/>
        <w:gridCol w:w="1420"/>
      </w:tblGrid>
      <w:tr w:rsidR="00E82A87" w:rsidRPr="00563E99" w14:paraId="6F64A751" w14:textId="77777777" w:rsidTr="00E82A87">
        <w:trPr>
          <w:trHeight w:val="397"/>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7ECB83C" w14:textId="51A755EE" w:rsidR="00E82A87" w:rsidRPr="00563E99" w:rsidRDefault="001E000E" w:rsidP="00E82A87">
            <w:pPr>
              <w:widowControl w:val="0"/>
              <w:suppressAutoHyphens/>
              <w:autoSpaceDN w:val="0"/>
              <w:textAlignment w:val="baseline"/>
              <w:rPr>
                <w:rFonts w:ascii="Arial" w:eastAsia="NSimSun" w:hAnsi="Arial" w:cs="Arial"/>
                <w:bCs/>
                <w:kern w:val="3"/>
                <w:lang w:eastAsia="zh-CN" w:bidi="hi-IN"/>
              </w:rPr>
            </w:pPr>
            <w:r>
              <w:rPr>
                <w:rFonts w:ascii="Arial" w:eastAsia="NSimSun" w:hAnsi="Arial" w:cs="Arial"/>
                <w:bCs/>
                <w:kern w:val="3"/>
                <w:lang w:eastAsia="zh-CN" w:bidi="hi-IN"/>
              </w:rPr>
              <w:t>CZĘŚĆ NR 3</w:t>
            </w:r>
            <w:r w:rsidR="00E82A87" w:rsidRPr="00563E99">
              <w:rPr>
                <w:rFonts w:ascii="Arial" w:eastAsia="NSimSun" w:hAnsi="Arial" w:cs="Arial"/>
                <w:bCs/>
                <w:kern w:val="3"/>
                <w:lang w:eastAsia="zh-CN" w:bidi="hi-IN"/>
              </w:rPr>
              <w:t xml:space="preserve"> – </w:t>
            </w:r>
            <w:r w:rsidR="00E82A87">
              <w:rPr>
                <w:rFonts w:ascii="Arial" w:eastAsia="NSimSun" w:hAnsi="Arial" w:cs="Arial"/>
                <w:bCs/>
                <w:kern w:val="3"/>
                <w:lang w:eastAsia="zh-CN" w:bidi="hi-IN"/>
              </w:rPr>
              <w:t>MIESZANINA GAZÓW</w:t>
            </w:r>
          </w:p>
        </w:tc>
      </w:tr>
      <w:tr w:rsidR="00E82A87" w:rsidRPr="00563E99" w14:paraId="27AD2564" w14:textId="77777777" w:rsidTr="00E82A87">
        <w:trPr>
          <w:trHeight w:val="397"/>
        </w:trPr>
        <w:tc>
          <w:tcPr>
            <w:tcW w:w="56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373C03F"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Lp.</w:t>
            </w:r>
          </w:p>
        </w:tc>
        <w:tc>
          <w:tcPr>
            <w:tcW w:w="464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AA2E112"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Opis przedmiotu zamówienia</w:t>
            </w:r>
          </w:p>
        </w:tc>
        <w:tc>
          <w:tcPr>
            <w:tcW w:w="159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5A11B26"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Wymóg graniczny/Rozmiar</w:t>
            </w: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09B4FB5"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Potwierdzenie</w:t>
            </w:r>
          </w:p>
        </w:tc>
        <w:tc>
          <w:tcPr>
            <w:tcW w:w="142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14D907E" w14:textId="77777777" w:rsidR="00E82A87" w:rsidRPr="00563E99" w:rsidRDefault="00E82A87" w:rsidP="00E82A87">
            <w:pPr>
              <w:widowControl w:val="0"/>
              <w:suppressAutoHyphens/>
              <w:autoSpaceDN w:val="0"/>
              <w:jc w:val="center"/>
              <w:textAlignment w:val="baseline"/>
              <w:rPr>
                <w:rFonts w:ascii="Arial" w:eastAsia="NSimSun" w:hAnsi="Arial" w:cs="Arial"/>
                <w:bCs/>
                <w:kern w:val="3"/>
                <w:sz w:val="16"/>
                <w:szCs w:val="16"/>
                <w:lang w:eastAsia="zh-CN" w:bidi="hi-IN"/>
              </w:rPr>
            </w:pPr>
            <w:r w:rsidRPr="00563E99">
              <w:rPr>
                <w:rFonts w:ascii="Arial" w:eastAsia="NSimSun" w:hAnsi="Arial" w:cs="Arial"/>
                <w:bCs/>
                <w:kern w:val="3"/>
                <w:sz w:val="16"/>
                <w:szCs w:val="16"/>
                <w:lang w:eastAsia="zh-CN" w:bidi="hi-IN"/>
              </w:rPr>
              <w:t>Producent</w:t>
            </w:r>
          </w:p>
        </w:tc>
      </w:tr>
      <w:tr w:rsidR="00E82A87" w:rsidRPr="00563E99" w14:paraId="79EBE239" w14:textId="77777777" w:rsidTr="00E82A87">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802B38"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r w:rsidRPr="00D47AFF">
              <w:rPr>
                <w:rFonts w:ascii="Arial" w:eastAsia="Lucida Sans Unicode" w:hAnsi="Arial" w:cs="Arial"/>
                <w:kern w:val="1"/>
                <w:lang w:eastAsia="zh-CN" w:bidi="hi-IN"/>
              </w:rPr>
              <w:t>1</w:t>
            </w:r>
          </w:p>
        </w:tc>
        <w:tc>
          <w:tcPr>
            <w:tcW w:w="464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06DE89" w14:textId="420F3400" w:rsidR="00E82A87" w:rsidRPr="00E50804" w:rsidRDefault="00E82A87" w:rsidP="004A5102">
            <w:pPr>
              <w:pStyle w:val="Akapitzlist"/>
              <w:widowControl w:val="0"/>
              <w:numPr>
                <w:ilvl w:val="0"/>
                <w:numId w:val="85"/>
              </w:numPr>
              <w:autoSpaceDN w:val="0"/>
              <w:ind w:left="284" w:hanging="284"/>
              <w:textAlignment w:val="baseline"/>
              <w:rPr>
                <w:rFonts w:ascii="Arial" w:eastAsia="NSimSun" w:hAnsi="Arial" w:cs="Arial"/>
                <w:kern w:val="3"/>
                <w:lang w:eastAsia="zh-CN" w:bidi="hi-IN"/>
              </w:rPr>
            </w:pPr>
            <w:r w:rsidRPr="00E50804">
              <w:rPr>
                <w:rFonts w:ascii="Arial" w:eastAsia="Lucida Sans Unicode" w:hAnsi="Arial" w:cs="Arial"/>
                <w:kern w:val="1"/>
                <w:lang w:eastAsia="zh-CN" w:bidi="hi-IN"/>
              </w:rPr>
              <w:t>Mieszanina tlenu medycznego 50% i podtlenku azotu medycznego 50% (O</w:t>
            </w:r>
            <w:r w:rsidRPr="00E50804">
              <w:rPr>
                <w:rFonts w:ascii="Arial" w:eastAsia="Lucida Sans Unicode" w:hAnsi="Arial" w:cs="Arial"/>
                <w:kern w:val="1"/>
                <w:vertAlign w:val="subscript"/>
                <w:lang w:eastAsia="zh-CN" w:bidi="hi-IN"/>
              </w:rPr>
              <w:t>2</w:t>
            </w:r>
            <w:r w:rsidRPr="00E50804">
              <w:rPr>
                <w:rFonts w:ascii="Arial" w:eastAsia="Lucida Sans Unicode" w:hAnsi="Arial" w:cs="Arial"/>
                <w:kern w:val="1"/>
                <w:lang w:eastAsia="zh-CN" w:bidi="hi-IN"/>
              </w:rPr>
              <w:t xml:space="preserve"> 50% / N</w:t>
            </w:r>
            <w:r w:rsidRPr="00E50804">
              <w:rPr>
                <w:rFonts w:ascii="Arial" w:eastAsia="Lucida Sans Unicode" w:hAnsi="Arial" w:cs="Arial"/>
                <w:kern w:val="1"/>
                <w:vertAlign w:val="subscript"/>
                <w:lang w:eastAsia="zh-CN" w:bidi="hi-IN"/>
              </w:rPr>
              <w:t>2</w:t>
            </w:r>
            <w:r w:rsidRPr="00E50804">
              <w:rPr>
                <w:rFonts w:ascii="Arial" w:eastAsia="Lucida Sans Unicode" w:hAnsi="Arial" w:cs="Arial"/>
                <w:kern w:val="1"/>
                <w:lang w:eastAsia="zh-CN" w:bidi="hi-IN"/>
              </w:rPr>
              <w:t>O 50%) w butlach o pojemności wodnej 10 l zawierających 2,8 m</w:t>
            </w:r>
            <w:r w:rsidRPr="00E50804">
              <w:rPr>
                <w:rFonts w:ascii="Arial" w:eastAsia="Lucida Sans Unicode" w:hAnsi="Arial" w:cs="Arial"/>
                <w:kern w:val="1"/>
                <w:vertAlign w:val="superscript"/>
                <w:lang w:eastAsia="zh-CN" w:bidi="hi-IN"/>
              </w:rPr>
              <w:t xml:space="preserve">3  </w:t>
            </w:r>
            <w:r w:rsidRPr="00E50804">
              <w:rPr>
                <w:rFonts w:ascii="Arial" w:eastAsia="Lucida Sans Unicode" w:hAnsi="Arial" w:cs="Arial"/>
                <w:kern w:val="1"/>
                <w:lang w:eastAsia="zh-CN" w:bidi="hi-IN"/>
              </w:rPr>
              <w:t>(waga pełnej butli max 16 kg) gazu wraz z dodatkowym wyposażeniem tj. wózkiem transportowym, zaworem dozującym wraz z przewodem oraz ustniki.</w:t>
            </w:r>
          </w:p>
          <w:p w14:paraId="2A93E36B" w14:textId="77777777" w:rsidR="00E82A87" w:rsidRPr="00E50804" w:rsidRDefault="00E82A87" w:rsidP="004A5102">
            <w:pPr>
              <w:pStyle w:val="Akapitzlist"/>
              <w:widowControl w:val="0"/>
              <w:numPr>
                <w:ilvl w:val="0"/>
                <w:numId w:val="85"/>
              </w:numPr>
              <w:autoSpaceDN w:val="0"/>
              <w:ind w:left="284" w:hanging="284"/>
              <w:textAlignment w:val="baseline"/>
              <w:rPr>
                <w:rFonts w:ascii="Arial" w:eastAsia="NSimSun" w:hAnsi="Arial" w:cs="Arial"/>
                <w:kern w:val="3"/>
                <w:lang w:eastAsia="zh-CN" w:bidi="hi-IN"/>
              </w:rPr>
            </w:pPr>
            <w:r w:rsidRPr="00E50804">
              <w:rPr>
                <w:rFonts w:ascii="Arial" w:eastAsia="Lucida Sans Unicode" w:hAnsi="Arial" w:cs="Arial"/>
                <w:kern w:val="1"/>
                <w:lang w:eastAsia="zh-CN" w:bidi="hi-IN"/>
              </w:rPr>
              <w:t>Butle z zaworem zintegrowanym posiadającym uchwyt dostosowany do łatwego podnoszenia i przenoszenia butli</w:t>
            </w:r>
          </w:p>
          <w:p w14:paraId="06885BD0" w14:textId="77777777" w:rsidR="00E82A87" w:rsidRPr="00E50804" w:rsidRDefault="00E82A87" w:rsidP="004A5102">
            <w:pPr>
              <w:pStyle w:val="Akapitzlist"/>
              <w:widowControl w:val="0"/>
              <w:numPr>
                <w:ilvl w:val="0"/>
                <w:numId w:val="85"/>
              </w:numPr>
              <w:autoSpaceDN w:val="0"/>
              <w:ind w:left="284" w:hanging="284"/>
              <w:textAlignment w:val="baseline"/>
              <w:rPr>
                <w:rFonts w:ascii="Arial" w:eastAsia="NSimSun" w:hAnsi="Arial" w:cs="Arial"/>
                <w:kern w:val="3"/>
                <w:lang w:eastAsia="zh-CN" w:bidi="hi-IN"/>
              </w:rPr>
            </w:pPr>
            <w:r w:rsidRPr="00E50804">
              <w:rPr>
                <w:rFonts w:ascii="Arial" w:eastAsia="Lucida Sans Unicode" w:hAnsi="Arial" w:cs="Arial"/>
                <w:kern w:val="1"/>
                <w:lang w:eastAsia="zh-CN" w:bidi="hi-IN"/>
              </w:rPr>
              <w:t>Ustnik zintegrowany z zaworem wydechowym uniemożliwiający powrót wydychanego powietrza do zaworu dozującego.</w:t>
            </w:r>
          </w:p>
          <w:p w14:paraId="3836E92B" w14:textId="77777777" w:rsidR="00E82A87" w:rsidRPr="00E50804" w:rsidRDefault="00E82A87" w:rsidP="004A5102">
            <w:pPr>
              <w:pStyle w:val="Akapitzlist"/>
              <w:widowControl w:val="0"/>
              <w:numPr>
                <w:ilvl w:val="0"/>
                <w:numId w:val="85"/>
              </w:numPr>
              <w:autoSpaceDN w:val="0"/>
              <w:ind w:left="284" w:hanging="284"/>
              <w:textAlignment w:val="baseline"/>
              <w:rPr>
                <w:rFonts w:ascii="Arial" w:eastAsia="NSimSun" w:hAnsi="Arial" w:cs="Arial"/>
                <w:kern w:val="3"/>
                <w:lang w:eastAsia="zh-CN" w:bidi="hi-IN"/>
              </w:rPr>
            </w:pPr>
            <w:r w:rsidRPr="00E50804">
              <w:rPr>
                <w:rFonts w:ascii="Arial" w:eastAsia="Lucida Sans Unicode" w:hAnsi="Arial" w:cs="Arial"/>
                <w:kern w:val="1"/>
                <w:lang w:eastAsia="zh-CN" w:bidi="hi-IN"/>
              </w:rPr>
              <w:t>Urządzenie wyposażone w zawór wydechowy jednorazowego użycia bez konieczności dezynfekcji / sterylizacji</w:t>
            </w:r>
          </w:p>
          <w:p w14:paraId="2D9BEFB6" w14:textId="77777777" w:rsidR="00E82A87" w:rsidRPr="00E50804" w:rsidRDefault="00E82A87" w:rsidP="004A5102">
            <w:pPr>
              <w:pStyle w:val="Akapitzlist"/>
              <w:widowControl w:val="0"/>
              <w:numPr>
                <w:ilvl w:val="0"/>
                <w:numId w:val="85"/>
              </w:numPr>
              <w:autoSpaceDN w:val="0"/>
              <w:ind w:left="284" w:hanging="284"/>
              <w:textAlignment w:val="baseline"/>
              <w:rPr>
                <w:rFonts w:ascii="Arial" w:eastAsia="NSimSun" w:hAnsi="Arial" w:cs="Arial"/>
                <w:kern w:val="3"/>
                <w:lang w:eastAsia="zh-CN" w:bidi="hi-IN"/>
              </w:rPr>
            </w:pPr>
            <w:r w:rsidRPr="00E50804">
              <w:rPr>
                <w:rFonts w:ascii="Arial" w:eastAsia="Lucida Sans Unicode" w:hAnsi="Arial" w:cs="Arial"/>
                <w:kern w:val="1"/>
                <w:lang w:eastAsia="zh-CN" w:bidi="hi-IN"/>
              </w:rPr>
              <w:t>Zawór dozujący do mieszaniny tlenu medycznego i podtlenku azotu medycznego (50% / 50%) wraz z przewodem winien mieć długość min. 5 m</w:t>
            </w:r>
            <w:r>
              <w:rPr>
                <w:rFonts w:ascii="Arial" w:eastAsia="Lucida Sans Unicode" w:hAnsi="Arial" w:cs="Arial"/>
                <w:kern w:val="1"/>
                <w:lang w:eastAsia="zh-CN" w:bidi="hi-IN"/>
              </w:rPr>
              <w:t>.</w:t>
            </w:r>
          </w:p>
          <w:p w14:paraId="5247F1D5" w14:textId="77777777" w:rsidR="00E82A87" w:rsidRPr="00E50804" w:rsidRDefault="00E82A87" w:rsidP="004A5102">
            <w:pPr>
              <w:pStyle w:val="Akapitzlist"/>
              <w:widowControl w:val="0"/>
              <w:numPr>
                <w:ilvl w:val="0"/>
                <w:numId w:val="85"/>
              </w:numPr>
              <w:autoSpaceDN w:val="0"/>
              <w:ind w:left="284" w:hanging="284"/>
              <w:textAlignment w:val="baseline"/>
              <w:rPr>
                <w:rFonts w:ascii="Arial" w:eastAsia="NSimSun" w:hAnsi="Arial" w:cs="Arial"/>
                <w:kern w:val="3"/>
                <w:lang w:eastAsia="zh-CN" w:bidi="hi-IN"/>
              </w:rPr>
            </w:pPr>
            <w:r w:rsidRPr="00E50804">
              <w:rPr>
                <w:rFonts w:ascii="Arial" w:eastAsia="Lucida Sans Unicode" w:hAnsi="Arial" w:cs="Arial"/>
                <w:kern w:val="1"/>
                <w:lang w:eastAsia="zh-CN" w:bidi="hi-IN"/>
              </w:rPr>
              <w:t>Urządzenie, które zgodnie z zasadami jego bieżącego użytkowania i konserwacji (zawartymi w szczegółowej instrukcji obsługi) nie wymaga ingerencji w strukturę urządzenia polegającej na jego rozłożenie na części.</w:t>
            </w:r>
          </w:p>
          <w:p w14:paraId="2D15549E" w14:textId="77777777" w:rsidR="00E82A87" w:rsidRPr="00E50804" w:rsidRDefault="00E82A87" w:rsidP="004A5102">
            <w:pPr>
              <w:pStyle w:val="Akapitzlist"/>
              <w:widowControl w:val="0"/>
              <w:numPr>
                <w:ilvl w:val="0"/>
                <w:numId w:val="85"/>
              </w:numPr>
              <w:autoSpaceDN w:val="0"/>
              <w:ind w:left="284" w:hanging="284"/>
              <w:textAlignment w:val="baseline"/>
              <w:rPr>
                <w:rFonts w:ascii="Arial" w:eastAsia="NSimSun" w:hAnsi="Arial" w:cs="Arial"/>
                <w:kern w:val="3"/>
                <w:lang w:eastAsia="zh-CN" w:bidi="hi-IN"/>
              </w:rPr>
            </w:pPr>
            <w:r w:rsidRPr="00E50804">
              <w:rPr>
                <w:rFonts w:ascii="Arial" w:eastAsia="Lucida Sans Unicode" w:hAnsi="Arial" w:cs="Arial"/>
                <w:kern w:val="1"/>
                <w:lang w:eastAsia="zh-CN" w:bidi="hi-IN"/>
              </w:rPr>
              <w:t>Zawór dozujący i ustnik z filtrem nie zawierające ftalanów.</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5BFBE1" w14:textId="77777777" w:rsidR="00E82A87" w:rsidRPr="00563E99" w:rsidRDefault="00E82A87" w:rsidP="00E82A87">
            <w:pPr>
              <w:widowControl w:val="0"/>
              <w:suppressAutoHyphens/>
              <w:autoSpaceDN w:val="0"/>
              <w:jc w:val="center"/>
              <w:textAlignment w:val="baseline"/>
              <w:rPr>
                <w:rFonts w:ascii="Arial" w:eastAsia="NSimSun" w:hAnsi="Arial" w:cs="Arial"/>
                <w:bCs/>
                <w:kern w:val="3"/>
                <w:lang w:eastAsia="zh-CN" w:bidi="hi-IN"/>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DAAF58" w14:textId="77777777" w:rsidR="00E82A87" w:rsidRPr="00563E99" w:rsidRDefault="00E82A87" w:rsidP="00E82A87">
            <w:pPr>
              <w:widowControl w:val="0"/>
              <w:suppressAutoHyphens/>
              <w:autoSpaceDN w:val="0"/>
              <w:textAlignment w:val="baseline"/>
              <w:rPr>
                <w:rFonts w:ascii="Arial" w:eastAsia="NSimSun" w:hAnsi="Arial" w:cs="Arial"/>
                <w:bCs/>
                <w:kern w:val="3"/>
                <w:lang w:eastAsia="zh-CN" w:bidi="hi-IN"/>
              </w:rPr>
            </w:pPr>
          </w:p>
        </w:tc>
        <w:tc>
          <w:tcPr>
            <w:tcW w:w="14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859D2F" w14:textId="77777777" w:rsidR="00E82A87" w:rsidRPr="00563E99" w:rsidRDefault="00E82A87" w:rsidP="00E82A87"/>
        </w:tc>
      </w:tr>
    </w:tbl>
    <w:p w14:paraId="69528FDA" w14:textId="77777777" w:rsidR="00E82A87" w:rsidRPr="003B278B" w:rsidRDefault="00E82A87" w:rsidP="00E82A87">
      <w:pPr>
        <w:rPr>
          <w:rFonts w:ascii="Arial" w:hAnsi="Arial" w:cs="Arial"/>
        </w:rPr>
      </w:pPr>
      <w:r w:rsidRPr="003B278B">
        <w:rPr>
          <w:rFonts w:ascii="Arial" w:hAnsi="Arial" w:cs="Arial"/>
        </w:rPr>
        <w:br w:type="page"/>
      </w:r>
    </w:p>
    <w:p w14:paraId="1F6594CF" w14:textId="77777777" w:rsidR="00E82A87" w:rsidRPr="00685F88" w:rsidRDefault="00E82A87" w:rsidP="00E82A87">
      <w:pPr>
        <w:pStyle w:val="TableText"/>
        <w:widowControl/>
        <w:tabs>
          <w:tab w:val="clear" w:pos="0"/>
        </w:tabs>
        <w:autoSpaceDE/>
        <w:autoSpaceDN/>
        <w:adjustRightInd/>
        <w:jc w:val="right"/>
        <w:rPr>
          <w:rFonts w:ascii="Arial" w:hAnsi="Arial" w:cs="Arial"/>
          <w:color w:val="0000FF"/>
          <w:sz w:val="20"/>
        </w:rPr>
      </w:pPr>
      <w:r w:rsidRPr="00685F88">
        <w:rPr>
          <w:rFonts w:ascii="Arial" w:hAnsi="Arial" w:cs="Arial"/>
          <w:color w:val="0000FF"/>
          <w:sz w:val="20"/>
        </w:rPr>
        <w:lastRenderedPageBreak/>
        <w:t>ZAŁĄCZNIK NR 3 DO SWZ</w:t>
      </w:r>
    </w:p>
    <w:p w14:paraId="170A9148" w14:textId="77777777" w:rsidR="00E82A87" w:rsidRPr="00685F88" w:rsidRDefault="00E82A87" w:rsidP="00E82A87">
      <w:pPr>
        <w:pStyle w:val="TableText"/>
        <w:widowControl/>
        <w:tabs>
          <w:tab w:val="clear" w:pos="0"/>
        </w:tabs>
        <w:autoSpaceDE/>
        <w:autoSpaceDN/>
        <w:adjustRightInd/>
        <w:rPr>
          <w:rFonts w:ascii="Arial" w:hAnsi="Arial" w:cs="Arial"/>
          <w:sz w:val="20"/>
        </w:rPr>
      </w:pPr>
    </w:p>
    <w:p w14:paraId="0B7446F5" w14:textId="77777777" w:rsidR="00E82A87" w:rsidRPr="00685F88" w:rsidRDefault="00E82A87" w:rsidP="00E82A87">
      <w:pPr>
        <w:jc w:val="center"/>
        <w:rPr>
          <w:rFonts w:ascii="Arial" w:hAnsi="Arial" w:cs="Arial"/>
        </w:rPr>
      </w:pPr>
      <w:r w:rsidRPr="00685F88">
        <w:rPr>
          <w:rFonts w:ascii="Arial" w:hAnsi="Arial" w:cs="Arial"/>
        </w:rPr>
        <w:t>PROJEKT UMOWY NR ... T</w:t>
      </w:r>
      <w:r>
        <w:rPr>
          <w:rFonts w:ascii="Arial" w:hAnsi="Arial" w:cs="Arial"/>
        </w:rPr>
        <w:t>T</w:t>
      </w:r>
      <w:r w:rsidRPr="00685F88">
        <w:rPr>
          <w:rFonts w:ascii="Arial" w:hAnsi="Arial" w:cs="Arial"/>
        </w:rPr>
        <w:t>.TP.382.</w:t>
      </w:r>
      <w:r>
        <w:rPr>
          <w:rFonts w:ascii="Arial" w:hAnsi="Arial" w:cs="Arial"/>
        </w:rPr>
        <w:t>13</w:t>
      </w:r>
      <w:r w:rsidRPr="00685F88">
        <w:rPr>
          <w:rFonts w:ascii="Arial" w:hAnsi="Arial" w:cs="Arial"/>
        </w:rPr>
        <w:t>4.2022 BS</w:t>
      </w:r>
    </w:p>
    <w:p w14:paraId="06D2E9A4" w14:textId="77777777" w:rsidR="00E82A87" w:rsidRPr="003B278B" w:rsidRDefault="00E82A87" w:rsidP="00E82A87">
      <w:pPr>
        <w:jc w:val="center"/>
        <w:rPr>
          <w:rFonts w:ascii="Arial" w:hAnsi="Arial" w:cs="Arial"/>
          <w:sz w:val="18"/>
          <w:szCs w:val="18"/>
        </w:rPr>
      </w:pPr>
      <w:r w:rsidRPr="003B278B">
        <w:rPr>
          <w:rFonts w:ascii="Arial" w:hAnsi="Arial" w:cs="Arial"/>
          <w:sz w:val="18"/>
          <w:szCs w:val="18"/>
        </w:rPr>
        <w:t>zamówienie w trybie podstawowym art. 275 ustawy Prawo zamówień publicznych</w:t>
      </w:r>
    </w:p>
    <w:p w14:paraId="6459FABD" w14:textId="77777777" w:rsidR="00E82A87" w:rsidRPr="00685F88" w:rsidRDefault="00E82A87" w:rsidP="00E82A87">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E82A87" w:rsidRPr="009E28F7" w14:paraId="4A512FB1" w14:textId="77777777" w:rsidTr="00E82A87">
        <w:tc>
          <w:tcPr>
            <w:tcW w:w="905" w:type="dxa"/>
          </w:tcPr>
          <w:p w14:paraId="6AF50D68" w14:textId="77777777" w:rsidR="00E82A87" w:rsidRPr="009E28F7" w:rsidRDefault="00E82A87" w:rsidP="00E82A87">
            <w:pPr>
              <w:jc w:val="both"/>
              <w:rPr>
                <w:rFonts w:ascii="Arial" w:hAnsi="Arial" w:cs="Arial"/>
                <w:sz w:val="16"/>
              </w:rPr>
            </w:pPr>
            <w:r w:rsidRPr="009E28F7">
              <w:rPr>
                <w:rFonts w:ascii="Arial" w:hAnsi="Arial" w:cs="Arial"/>
                <w:sz w:val="16"/>
              </w:rPr>
              <w:t>dotyczy:</w:t>
            </w:r>
          </w:p>
        </w:tc>
        <w:tc>
          <w:tcPr>
            <w:tcW w:w="9018" w:type="dxa"/>
          </w:tcPr>
          <w:p w14:paraId="56104C6F" w14:textId="73D01A39" w:rsidR="00E82A87" w:rsidRPr="009E28F7" w:rsidRDefault="00E82A87" w:rsidP="00E82A87">
            <w:pPr>
              <w:jc w:val="both"/>
              <w:rPr>
                <w:rFonts w:ascii="Arial" w:hAnsi="Arial" w:cs="Arial"/>
                <w:bCs/>
                <w:sz w:val="16"/>
              </w:rPr>
            </w:pPr>
            <w:r w:rsidRPr="009E28F7">
              <w:rPr>
                <w:rFonts w:ascii="Arial" w:hAnsi="Arial" w:cs="Arial"/>
                <w:bCs/>
                <w:sz w:val="16"/>
              </w:rPr>
              <w:t xml:space="preserve">część nr </w:t>
            </w:r>
            <w:r>
              <w:rPr>
                <w:rFonts w:ascii="Arial" w:hAnsi="Arial" w:cs="Arial"/>
                <w:bCs/>
                <w:sz w:val="16"/>
              </w:rPr>
              <w:t xml:space="preserve">1, </w:t>
            </w:r>
            <w:r w:rsidR="001E000E">
              <w:rPr>
                <w:rFonts w:ascii="Arial" w:hAnsi="Arial" w:cs="Arial"/>
                <w:bCs/>
                <w:sz w:val="16"/>
              </w:rPr>
              <w:t>3</w:t>
            </w:r>
          </w:p>
        </w:tc>
      </w:tr>
    </w:tbl>
    <w:p w14:paraId="279F6C53" w14:textId="77777777" w:rsidR="00E82A87" w:rsidRPr="00553E54" w:rsidRDefault="00E82A87" w:rsidP="00E82A87">
      <w:pPr>
        <w:rPr>
          <w:rFonts w:ascii="Arial" w:hAnsi="Arial" w:cs="Arial"/>
        </w:rPr>
      </w:pPr>
    </w:p>
    <w:p w14:paraId="2A0B6985" w14:textId="77777777" w:rsidR="00E82A87" w:rsidRPr="00553E54" w:rsidRDefault="00E82A87" w:rsidP="00E82A87">
      <w:pPr>
        <w:jc w:val="both"/>
        <w:rPr>
          <w:rFonts w:ascii="Arial" w:hAnsi="Arial" w:cs="Arial"/>
        </w:rPr>
      </w:pPr>
      <w:r w:rsidRPr="00553E54">
        <w:rPr>
          <w:rFonts w:ascii="Arial" w:hAnsi="Arial" w:cs="Arial"/>
        </w:rPr>
        <w:t>Umowa zawarta w dniu ………..</w:t>
      </w:r>
      <w:r>
        <w:rPr>
          <w:rFonts w:ascii="Arial" w:hAnsi="Arial" w:cs="Arial"/>
        </w:rPr>
        <w:t>..........</w:t>
      </w:r>
      <w:r w:rsidRPr="00553E54">
        <w:rPr>
          <w:rFonts w:ascii="Arial" w:hAnsi="Arial" w:cs="Arial"/>
        </w:rPr>
        <w:t xml:space="preserve"> roku w Koszalinie, pomiędzy:</w:t>
      </w:r>
    </w:p>
    <w:p w14:paraId="12DBE418" w14:textId="77777777" w:rsidR="00E82A87" w:rsidRPr="00553E54" w:rsidRDefault="00E82A87" w:rsidP="00E82A87">
      <w:pPr>
        <w:ind w:left="284"/>
        <w:jc w:val="both"/>
        <w:rPr>
          <w:rFonts w:ascii="Arial" w:hAnsi="Arial" w:cs="Arial"/>
        </w:rPr>
      </w:pPr>
      <w:r w:rsidRPr="00553E54">
        <w:rPr>
          <w:rFonts w:ascii="Arial" w:hAnsi="Arial" w:cs="Arial"/>
        </w:rPr>
        <w:t>Szpitalem Wojewódzkim im. Mikołaja Kopernika</w:t>
      </w:r>
    </w:p>
    <w:p w14:paraId="18CA18DB" w14:textId="77777777" w:rsidR="00E82A87" w:rsidRPr="00553E54" w:rsidRDefault="00E82A87" w:rsidP="00E82A87">
      <w:pPr>
        <w:ind w:left="284"/>
        <w:jc w:val="both"/>
        <w:rPr>
          <w:rFonts w:ascii="Arial" w:hAnsi="Arial" w:cs="Arial"/>
        </w:rPr>
      </w:pPr>
      <w:r w:rsidRPr="00553E54">
        <w:rPr>
          <w:rFonts w:ascii="Arial" w:hAnsi="Arial" w:cs="Arial"/>
        </w:rPr>
        <w:t>ul. T. Chałubińskiego 7, 75 – 581 Koszalin</w:t>
      </w:r>
    </w:p>
    <w:p w14:paraId="1C283C83" w14:textId="77777777" w:rsidR="00E82A87" w:rsidRPr="00553E54" w:rsidRDefault="00E82A87" w:rsidP="00E82A87">
      <w:pPr>
        <w:tabs>
          <w:tab w:val="left" w:pos="2552"/>
        </w:tabs>
        <w:ind w:left="284"/>
        <w:jc w:val="both"/>
        <w:rPr>
          <w:rFonts w:ascii="Arial" w:hAnsi="Arial" w:cs="Arial"/>
        </w:rPr>
      </w:pPr>
      <w:r w:rsidRPr="0056788F">
        <w:rPr>
          <w:rFonts w:ascii="Arial" w:hAnsi="Arial" w:cs="Arial"/>
        </w:rPr>
        <w:t xml:space="preserve">NIP: 669-10-44-410, REGON: 330006292, </w:t>
      </w:r>
      <w:r>
        <w:rPr>
          <w:rFonts w:ascii="Arial" w:hAnsi="Arial" w:cs="Arial"/>
        </w:rPr>
        <w:t xml:space="preserve">BDO: </w:t>
      </w:r>
      <w:r w:rsidRPr="00490730">
        <w:rPr>
          <w:rFonts w:ascii="Arial" w:hAnsi="Arial" w:cs="Arial"/>
        </w:rPr>
        <w:t>000008455</w:t>
      </w:r>
      <w:r>
        <w:rPr>
          <w:rFonts w:ascii="Arial" w:hAnsi="Arial" w:cs="Arial"/>
        </w:rPr>
        <w:t xml:space="preserve">, </w:t>
      </w:r>
      <w:r w:rsidRPr="0056788F">
        <w:rPr>
          <w:rFonts w:ascii="Arial" w:hAnsi="Arial" w:cs="Arial"/>
        </w:rPr>
        <w:t>KRS: 0000006505</w:t>
      </w:r>
    </w:p>
    <w:p w14:paraId="4EA634D9" w14:textId="77777777" w:rsidR="00E82A87" w:rsidRPr="00553E54" w:rsidRDefault="00E82A87" w:rsidP="00E82A87">
      <w:pPr>
        <w:ind w:left="4054" w:hanging="4054"/>
        <w:jc w:val="both"/>
        <w:rPr>
          <w:rFonts w:ascii="Arial" w:hAnsi="Arial" w:cs="Arial"/>
        </w:rPr>
      </w:pPr>
      <w:r w:rsidRPr="00553E54">
        <w:rPr>
          <w:rFonts w:ascii="Arial" w:hAnsi="Arial" w:cs="Arial"/>
        </w:rPr>
        <w:t xml:space="preserve">reprezentowanym przez </w:t>
      </w:r>
      <w:r>
        <w:rPr>
          <w:rFonts w:ascii="Arial" w:hAnsi="Arial" w:cs="Arial"/>
        </w:rPr>
        <w:t>………</w:t>
      </w:r>
    </w:p>
    <w:p w14:paraId="594638B4" w14:textId="77777777" w:rsidR="00E82A87" w:rsidRPr="00553E54" w:rsidRDefault="00E82A87" w:rsidP="00E82A87">
      <w:pPr>
        <w:jc w:val="both"/>
        <w:rPr>
          <w:rFonts w:ascii="Arial" w:hAnsi="Arial" w:cs="Arial"/>
        </w:rPr>
      </w:pPr>
      <w:r w:rsidRPr="00553E54">
        <w:rPr>
          <w:rFonts w:ascii="Arial" w:hAnsi="Arial" w:cs="Arial"/>
        </w:rPr>
        <w:t xml:space="preserve">zwanym dalej </w:t>
      </w:r>
      <w:r>
        <w:rPr>
          <w:rFonts w:ascii="Arial" w:hAnsi="Arial" w:cs="Arial"/>
          <w:i/>
        </w:rPr>
        <w:t>Zamawiającym, Stroną</w:t>
      </w:r>
    </w:p>
    <w:p w14:paraId="75FA435B" w14:textId="77777777" w:rsidR="00E82A87" w:rsidRPr="00553E54" w:rsidRDefault="00E82A87" w:rsidP="00E82A87">
      <w:pPr>
        <w:jc w:val="both"/>
        <w:rPr>
          <w:rFonts w:ascii="Arial" w:hAnsi="Arial" w:cs="Arial"/>
        </w:rPr>
      </w:pPr>
      <w:r w:rsidRPr="00553E54">
        <w:rPr>
          <w:rFonts w:ascii="Arial" w:hAnsi="Arial" w:cs="Arial"/>
        </w:rPr>
        <w:t>a</w:t>
      </w:r>
    </w:p>
    <w:p w14:paraId="1CF6DE77" w14:textId="77777777" w:rsidR="00E82A87" w:rsidRPr="00553E54" w:rsidRDefault="00E82A87" w:rsidP="00E82A87">
      <w:pPr>
        <w:ind w:left="284"/>
        <w:jc w:val="both"/>
        <w:rPr>
          <w:rFonts w:ascii="Arial" w:hAnsi="Arial" w:cs="Arial"/>
        </w:rPr>
      </w:pPr>
      <w:r w:rsidRPr="00553E54">
        <w:rPr>
          <w:rFonts w:ascii="Arial" w:hAnsi="Arial" w:cs="Arial"/>
        </w:rPr>
        <w:t>NIP: ……………….., REGON: ……………, KRS: ………………</w:t>
      </w:r>
    </w:p>
    <w:p w14:paraId="45C13DFE" w14:textId="77777777" w:rsidR="00E82A87" w:rsidRPr="00553E54" w:rsidRDefault="00E82A87" w:rsidP="00E82A87">
      <w:pPr>
        <w:jc w:val="both"/>
        <w:rPr>
          <w:rFonts w:ascii="Arial" w:hAnsi="Arial" w:cs="Arial"/>
        </w:rPr>
      </w:pPr>
      <w:r w:rsidRPr="00553E54">
        <w:rPr>
          <w:rFonts w:ascii="Arial" w:hAnsi="Arial" w:cs="Arial"/>
        </w:rPr>
        <w:t>reprezentowanym przez: .................................................................................</w:t>
      </w:r>
    </w:p>
    <w:p w14:paraId="21740D0C" w14:textId="77777777" w:rsidR="00E82A87" w:rsidRPr="00553E54" w:rsidRDefault="00E82A87" w:rsidP="00E82A87">
      <w:pPr>
        <w:jc w:val="both"/>
        <w:rPr>
          <w:rFonts w:ascii="Arial" w:hAnsi="Arial" w:cs="Arial"/>
        </w:rPr>
      </w:pPr>
      <w:r w:rsidRPr="00553E54">
        <w:rPr>
          <w:rFonts w:ascii="Arial" w:hAnsi="Arial" w:cs="Arial"/>
        </w:rPr>
        <w:t xml:space="preserve">zwanym dalej </w:t>
      </w:r>
      <w:r>
        <w:rPr>
          <w:rFonts w:ascii="Arial" w:hAnsi="Arial" w:cs="Arial"/>
          <w:i/>
        </w:rPr>
        <w:t>Wykonawcą, Stroną</w:t>
      </w:r>
    </w:p>
    <w:p w14:paraId="7C253BAE" w14:textId="77777777" w:rsidR="00E82A87" w:rsidRDefault="00E82A87" w:rsidP="00E82A87">
      <w:pPr>
        <w:rPr>
          <w:rFonts w:ascii="Arial" w:hAnsi="Arial" w:cs="Arial"/>
        </w:rPr>
      </w:pPr>
    </w:p>
    <w:p w14:paraId="3B6F7680" w14:textId="77777777" w:rsidR="00E82A87" w:rsidRDefault="00E82A87" w:rsidP="00E82A87">
      <w:pPr>
        <w:jc w:val="both"/>
        <w:rPr>
          <w:rFonts w:ascii="Arial" w:hAnsi="Arial" w:cs="Arial"/>
        </w:rPr>
      </w:pPr>
      <w:r w:rsidRPr="005D500B">
        <w:rPr>
          <w:rFonts w:ascii="Arial" w:hAnsi="Arial" w:cs="Arial"/>
        </w:rPr>
        <w:t>Działając na podstawie ustawy z dnia 11 września 2019 r. Prawo zamówień publicznych (</w:t>
      </w:r>
      <w:r w:rsidRPr="009D73FD">
        <w:rPr>
          <w:rFonts w:ascii="Arial" w:hAnsi="Arial" w:cs="Arial"/>
        </w:rPr>
        <w:t xml:space="preserve">Dz.U.2022.1710 </w:t>
      </w:r>
      <w:proofErr w:type="spellStart"/>
      <w:r w:rsidRPr="009D73FD">
        <w:rPr>
          <w:rFonts w:ascii="Arial" w:hAnsi="Arial" w:cs="Arial"/>
        </w:rPr>
        <w:t>t.j</w:t>
      </w:r>
      <w:proofErr w:type="spellEnd"/>
      <w:r w:rsidRPr="009D73FD">
        <w:rPr>
          <w:rFonts w:ascii="Arial" w:hAnsi="Arial" w:cs="Arial"/>
        </w:rPr>
        <w:t>.</w:t>
      </w:r>
      <w:r w:rsidRPr="005D500B">
        <w:rPr>
          <w:rFonts w:ascii="Arial" w:hAnsi="Arial" w:cs="Arial"/>
        </w:rPr>
        <w:t xml:space="preserve">) (dalej: „Ustawa PZP”) po wyczerpaniu procedury przewidzianej dla trybu </w:t>
      </w:r>
      <w:r>
        <w:rPr>
          <w:rFonts w:ascii="Arial" w:hAnsi="Arial" w:cs="Arial"/>
        </w:rPr>
        <w:t>podstawowego</w:t>
      </w:r>
      <w:r w:rsidRPr="005D500B">
        <w:rPr>
          <w:rFonts w:ascii="Arial" w:hAnsi="Arial" w:cs="Arial"/>
        </w:rPr>
        <w:t xml:space="preserve"> zawarto umowę następującej treści:</w:t>
      </w:r>
    </w:p>
    <w:p w14:paraId="3E21E2BE" w14:textId="77777777" w:rsidR="00E82A87" w:rsidRPr="00553E54" w:rsidRDefault="00E82A87" w:rsidP="00E82A87">
      <w:pPr>
        <w:rPr>
          <w:rFonts w:ascii="Arial" w:hAnsi="Arial" w:cs="Arial"/>
        </w:rPr>
      </w:pPr>
    </w:p>
    <w:p w14:paraId="35046F7C" w14:textId="77777777" w:rsidR="00E82A87" w:rsidRPr="00553E54" w:rsidRDefault="00E82A87" w:rsidP="00E82A87">
      <w:pPr>
        <w:jc w:val="center"/>
        <w:rPr>
          <w:rFonts w:ascii="Arial" w:hAnsi="Arial" w:cs="Arial"/>
        </w:rPr>
      </w:pPr>
      <w:r w:rsidRPr="00553E54">
        <w:rPr>
          <w:rFonts w:ascii="Arial" w:hAnsi="Arial" w:cs="Arial"/>
        </w:rPr>
        <w:t>§ 1</w:t>
      </w:r>
      <w:r>
        <w:rPr>
          <w:rFonts w:ascii="Arial" w:hAnsi="Arial" w:cs="Arial"/>
        </w:rPr>
        <w:t xml:space="preserve"> </w:t>
      </w:r>
      <w:r w:rsidRPr="00553E54">
        <w:rPr>
          <w:rFonts w:ascii="Arial" w:hAnsi="Arial" w:cs="Arial"/>
        </w:rPr>
        <w:t>PRZEDMIOT UMOWY</w:t>
      </w:r>
    </w:p>
    <w:p w14:paraId="0635C76F" w14:textId="77777777" w:rsidR="00E82A87" w:rsidRDefault="00E82A87" w:rsidP="00E82A87">
      <w:pPr>
        <w:jc w:val="both"/>
        <w:rPr>
          <w:rFonts w:ascii="Arial" w:hAnsi="Arial" w:cs="Arial"/>
        </w:rPr>
      </w:pPr>
    </w:p>
    <w:p w14:paraId="5830A991" w14:textId="77777777" w:rsidR="00E82A87" w:rsidRPr="005D500B" w:rsidRDefault="00E82A87" w:rsidP="004A5102">
      <w:pPr>
        <w:pStyle w:val="Akapitzlist"/>
        <w:numPr>
          <w:ilvl w:val="0"/>
          <w:numId w:val="27"/>
        </w:numPr>
        <w:suppressAutoHyphens w:val="0"/>
        <w:jc w:val="both"/>
        <w:rPr>
          <w:rFonts w:ascii="Arial" w:hAnsi="Arial" w:cs="Arial"/>
        </w:rPr>
      </w:pPr>
      <w:r>
        <w:rPr>
          <w:rFonts w:ascii="Arial" w:hAnsi="Arial" w:cs="Arial"/>
        </w:rPr>
        <w:t>Przedmiotem Umowy jest dostawa do sied</w:t>
      </w:r>
      <w:r w:rsidRPr="005D500B">
        <w:rPr>
          <w:rFonts w:ascii="Arial" w:hAnsi="Arial" w:cs="Arial"/>
        </w:rPr>
        <w:t>zib</w:t>
      </w:r>
      <w:r>
        <w:rPr>
          <w:rFonts w:ascii="Arial" w:hAnsi="Arial" w:cs="Arial"/>
        </w:rPr>
        <w:t>y</w:t>
      </w:r>
      <w:r w:rsidRPr="005D500B">
        <w:rPr>
          <w:rFonts w:ascii="Arial" w:hAnsi="Arial" w:cs="Arial"/>
        </w:rPr>
        <w:t xml:space="preserve"> </w:t>
      </w:r>
      <w:r>
        <w:rPr>
          <w:rFonts w:ascii="Arial" w:hAnsi="Arial" w:cs="Arial"/>
        </w:rPr>
        <w:t xml:space="preserve">Zamawiającego </w:t>
      </w:r>
      <w:r w:rsidRPr="005D500B">
        <w:rPr>
          <w:rFonts w:ascii="Arial" w:hAnsi="Arial" w:cs="Arial"/>
        </w:rPr>
        <w:t xml:space="preserve">…………………….. </w:t>
      </w:r>
      <w:r>
        <w:rPr>
          <w:rFonts w:ascii="Arial" w:hAnsi="Arial" w:cs="Arial"/>
        </w:rPr>
        <w:t xml:space="preserve">wraz z dzierżawą …….. </w:t>
      </w:r>
      <w:r w:rsidRPr="005D500B">
        <w:rPr>
          <w:rFonts w:ascii="Arial" w:hAnsi="Arial" w:cs="Arial"/>
        </w:rPr>
        <w:t>(</w:t>
      </w:r>
      <w:r>
        <w:rPr>
          <w:rFonts w:ascii="Arial" w:hAnsi="Arial" w:cs="Arial"/>
        </w:rPr>
        <w:t xml:space="preserve">w dalszej części umowy zwanego </w:t>
      </w:r>
      <w:r w:rsidRPr="005D500B">
        <w:rPr>
          <w:rFonts w:ascii="Arial" w:hAnsi="Arial" w:cs="Arial"/>
        </w:rPr>
        <w:t>„</w:t>
      </w:r>
      <w:r>
        <w:rPr>
          <w:rFonts w:ascii="Arial" w:hAnsi="Arial" w:cs="Arial"/>
        </w:rPr>
        <w:t>produktem</w:t>
      </w:r>
      <w:r w:rsidRPr="005D500B">
        <w:rPr>
          <w:rFonts w:ascii="Arial" w:hAnsi="Arial" w:cs="Arial"/>
        </w:rPr>
        <w:t>”) na zasadach określonych w Umowie</w:t>
      </w:r>
      <w:r>
        <w:rPr>
          <w:rFonts w:ascii="Arial" w:hAnsi="Arial" w:cs="Arial"/>
        </w:rPr>
        <w:t xml:space="preserve"> oraz ofercie, stanowiącej</w:t>
      </w:r>
      <w:r w:rsidRPr="00553E54">
        <w:rPr>
          <w:rFonts w:ascii="Arial" w:hAnsi="Arial" w:cs="Arial"/>
        </w:rPr>
        <w:t xml:space="preserve"> załącznik nr 1 do umowy i będący integralną częścią umow</w:t>
      </w:r>
      <w:r>
        <w:rPr>
          <w:rFonts w:ascii="Arial" w:hAnsi="Arial" w:cs="Arial"/>
        </w:rPr>
        <w:t>y</w:t>
      </w:r>
      <w:r w:rsidRPr="005D500B">
        <w:rPr>
          <w:rFonts w:ascii="Arial" w:hAnsi="Arial" w:cs="Arial"/>
        </w:rPr>
        <w:t>.</w:t>
      </w:r>
    </w:p>
    <w:p w14:paraId="5DE5FB03" w14:textId="77777777" w:rsidR="00E82A87" w:rsidRPr="005D500B" w:rsidRDefault="00E82A87" w:rsidP="004A5102">
      <w:pPr>
        <w:pStyle w:val="Akapitzlist"/>
        <w:numPr>
          <w:ilvl w:val="0"/>
          <w:numId w:val="27"/>
        </w:numPr>
        <w:suppressAutoHyphens w:val="0"/>
        <w:jc w:val="both"/>
        <w:rPr>
          <w:rFonts w:ascii="Arial" w:hAnsi="Arial" w:cs="Arial"/>
        </w:rPr>
      </w:pPr>
      <w:r>
        <w:rPr>
          <w:rFonts w:ascii="Arial" w:hAnsi="Arial" w:cs="Arial"/>
        </w:rPr>
        <w:t>Wykonawca</w:t>
      </w:r>
      <w:r w:rsidRPr="005D500B">
        <w:rPr>
          <w:rFonts w:ascii="Arial" w:hAnsi="Arial" w:cs="Arial"/>
        </w:rPr>
        <w:t xml:space="preserve">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ADB8C0A" w14:textId="77777777" w:rsidR="00E82A87" w:rsidRPr="005D500B" w:rsidRDefault="00E82A87" w:rsidP="004A5102">
      <w:pPr>
        <w:pStyle w:val="Akapitzlist"/>
        <w:numPr>
          <w:ilvl w:val="0"/>
          <w:numId w:val="27"/>
        </w:numPr>
        <w:suppressAutoHyphens w:val="0"/>
        <w:jc w:val="both"/>
        <w:rPr>
          <w:rFonts w:ascii="Arial" w:hAnsi="Arial" w:cs="Arial"/>
        </w:rPr>
      </w:pPr>
      <w:r w:rsidRPr="005D500B">
        <w:rPr>
          <w:rFonts w:ascii="Arial" w:hAnsi="Arial" w:cs="Arial"/>
        </w:rPr>
        <w:t xml:space="preserve">Strony zobowiązują się współdziałać przy wykonaniu Umowy w celu należytej realizacji zamówienia. </w:t>
      </w:r>
    </w:p>
    <w:p w14:paraId="33982F54" w14:textId="77777777" w:rsidR="00E82A87" w:rsidRDefault="00E82A87" w:rsidP="00E82A87">
      <w:pPr>
        <w:rPr>
          <w:rFonts w:ascii="Arial" w:hAnsi="Arial" w:cs="Arial"/>
        </w:rPr>
      </w:pPr>
    </w:p>
    <w:p w14:paraId="705C7F3B" w14:textId="77777777" w:rsidR="00E82A87" w:rsidRPr="006A01AB" w:rsidRDefault="00E82A87" w:rsidP="00E82A87">
      <w:pPr>
        <w:jc w:val="center"/>
        <w:rPr>
          <w:rFonts w:ascii="Arial" w:hAnsi="Arial" w:cs="Arial"/>
        </w:rPr>
      </w:pPr>
      <w:r w:rsidRPr="006A01AB">
        <w:rPr>
          <w:rFonts w:ascii="Arial" w:hAnsi="Arial" w:cs="Arial"/>
        </w:rPr>
        <w:t>§ 2 CENA I WARUNKI PŁATNOŚCI</w:t>
      </w:r>
    </w:p>
    <w:p w14:paraId="2789F2D8" w14:textId="77777777" w:rsidR="00E82A87" w:rsidRPr="006A01AB" w:rsidRDefault="00E82A87" w:rsidP="00E82A87">
      <w:pPr>
        <w:rPr>
          <w:rFonts w:ascii="Arial" w:hAnsi="Arial" w:cs="Arial"/>
        </w:rPr>
      </w:pPr>
    </w:p>
    <w:p w14:paraId="72361E69" w14:textId="77777777" w:rsidR="00E82A87" w:rsidRDefault="00E82A87" w:rsidP="004A5102">
      <w:pPr>
        <w:pStyle w:val="Akapitzlist"/>
        <w:numPr>
          <w:ilvl w:val="0"/>
          <w:numId w:val="28"/>
        </w:numPr>
        <w:suppressAutoHyphens w:val="0"/>
        <w:jc w:val="both"/>
        <w:rPr>
          <w:rFonts w:ascii="Arial" w:hAnsi="Arial" w:cs="Arial"/>
        </w:rPr>
      </w:pPr>
      <w:r>
        <w:rPr>
          <w:rFonts w:ascii="Arial" w:hAnsi="Arial" w:cs="Arial"/>
        </w:rPr>
        <w:t>Zamawiający</w:t>
      </w:r>
      <w:r w:rsidRPr="005D500B">
        <w:rPr>
          <w:rFonts w:ascii="Arial" w:hAnsi="Arial" w:cs="Arial"/>
        </w:rPr>
        <w:t xml:space="preserve"> zapłaci </w:t>
      </w:r>
      <w:r>
        <w:rPr>
          <w:rFonts w:ascii="Arial" w:hAnsi="Arial" w:cs="Arial"/>
        </w:rPr>
        <w:t>Wykonawcy</w:t>
      </w:r>
      <w:r w:rsidRPr="005D500B">
        <w:rPr>
          <w:rFonts w:ascii="Arial" w:hAnsi="Arial" w:cs="Arial"/>
        </w:rPr>
        <w:t xml:space="preserve"> następujące wynagrodzenie za wykonanie przedmiotu Umowy: </w:t>
      </w:r>
    </w:p>
    <w:p w14:paraId="21398919" w14:textId="77777777" w:rsidR="00E82A87" w:rsidRDefault="00E82A87" w:rsidP="004A5102">
      <w:pPr>
        <w:pStyle w:val="Akapitzlist"/>
        <w:numPr>
          <w:ilvl w:val="0"/>
          <w:numId w:val="29"/>
        </w:numPr>
        <w:suppressAutoHyphens w:val="0"/>
        <w:jc w:val="both"/>
        <w:rPr>
          <w:rFonts w:ascii="Arial" w:hAnsi="Arial" w:cs="Arial"/>
        </w:rPr>
      </w:pPr>
      <w:r>
        <w:rPr>
          <w:rFonts w:ascii="Arial" w:hAnsi="Arial" w:cs="Arial"/>
        </w:rPr>
        <w:t>Cena brutto: ….</w:t>
      </w:r>
      <w:r w:rsidRPr="005D500B">
        <w:rPr>
          <w:rFonts w:ascii="Arial" w:hAnsi="Arial" w:cs="Arial"/>
        </w:rPr>
        <w:t xml:space="preserve">; </w:t>
      </w:r>
    </w:p>
    <w:p w14:paraId="374D4DBD" w14:textId="77777777" w:rsidR="00E82A87" w:rsidRPr="00A00C99" w:rsidRDefault="00E82A87" w:rsidP="004A5102">
      <w:pPr>
        <w:pStyle w:val="Akapitzlist"/>
        <w:numPr>
          <w:ilvl w:val="0"/>
          <w:numId w:val="29"/>
        </w:numPr>
        <w:suppressAutoHyphens w:val="0"/>
        <w:jc w:val="both"/>
        <w:rPr>
          <w:rFonts w:ascii="Arial" w:hAnsi="Arial" w:cs="Arial"/>
        </w:rPr>
      </w:pPr>
      <w:r>
        <w:rPr>
          <w:rFonts w:ascii="Arial" w:hAnsi="Arial" w:cs="Arial"/>
        </w:rPr>
        <w:t>Cena netto: ….</w:t>
      </w:r>
      <w:r w:rsidRPr="005D500B">
        <w:rPr>
          <w:rFonts w:ascii="Arial" w:hAnsi="Arial" w:cs="Arial"/>
        </w:rPr>
        <w:t xml:space="preserve">. </w:t>
      </w:r>
    </w:p>
    <w:p w14:paraId="2BAC1458" w14:textId="77777777" w:rsidR="00E82A87" w:rsidRDefault="00E82A87" w:rsidP="004A5102">
      <w:pPr>
        <w:pStyle w:val="Akapitzlist"/>
        <w:numPr>
          <w:ilvl w:val="0"/>
          <w:numId w:val="28"/>
        </w:numPr>
        <w:suppressAutoHyphens w:val="0"/>
        <w:jc w:val="both"/>
        <w:rPr>
          <w:rFonts w:ascii="Arial" w:hAnsi="Arial" w:cs="Arial"/>
        </w:rPr>
      </w:pPr>
      <w:r w:rsidRPr="00553E54">
        <w:rPr>
          <w:rFonts w:ascii="Arial" w:hAnsi="Arial" w:cs="Arial"/>
        </w:rPr>
        <w:t xml:space="preserve">Zamówienie realizowane jest według cen ryczałtowych zawartych w </w:t>
      </w:r>
      <w:r>
        <w:rPr>
          <w:rFonts w:ascii="Arial" w:hAnsi="Arial" w:cs="Arial"/>
        </w:rPr>
        <w:t>ofercie, stanowiącej</w:t>
      </w:r>
      <w:r w:rsidRPr="00553E54">
        <w:rPr>
          <w:rFonts w:ascii="Arial" w:hAnsi="Arial" w:cs="Arial"/>
        </w:rPr>
        <w:t xml:space="preserve"> załącznik nr 1 do umowy.</w:t>
      </w:r>
    </w:p>
    <w:p w14:paraId="03952ECB" w14:textId="77777777" w:rsidR="00E82A87" w:rsidRDefault="00E82A87" w:rsidP="004A5102">
      <w:pPr>
        <w:pStyle w:val="Akapitzlist"/>
        <w:numPr>
          <w:ilvl w:val="0"/>
          <w:numId w:val="28"/>
        </w:numPr>
        <w:suppressAutoHyphens w:val="0"/>
        <w:jc w:val="both"/>
        <w:rPr>
          <w:rFonts w:ascii="Arial" w:hAnsi="Arial" w:cs="Arial"/>
        </w:rPr>
      </w:pPr>
      <w:r w:rsidRPr="005D500B">
        <w:rPr>
          <w:rFonts w:ascii="Arial" w:hAnsi="Arial" w:cs="Arial"/>
        </w:rPr>
        <w:t xml:space="preserve">Faktura zostanie wystawiona przez </w:t>
      </w:r>
      <w:r>
        <w:rPr>
          <w:rFonts w:ascii="Arial" w:hAnsi="Arial" w:cs="Arial"/>
        </w:rPr>
        <w:t>Wykonawcę</w:t>
      </w:r>
      <w:r w:rsidRPr="005D500B">
        <w:rPr>
          <w:rFonts w:ascii="Arial" w:hAnsi="Arial" w:cs="Arial"/>
        </w:rPr>
        <w:t xml:space="preserve"> o treści i formie zgodnej z przepisami obowiązującym</w:t>
      </w:r>
      <w:r>
        <w:rPr>
          <w:rFonts w:ascii="Arial" w:hAnsi="Arial" w:cs="Arial"/>
        </w:rPr>
        <w:t>i na dzień wystawiania faktury.</w:t>
      </w:r>
    </w:p>
    <w:p w14:paraId="0D30C56A" w14:textId="77777777" w:rsidR="00E82A87" w:rsidRPr="00333B9D" w:rsidRDefault="00E82A87" w:rsidP="004A5102">
      <w:pPr>
        <w:pStyle w:val="Akapitzlist"/>
        <w:numPr>
          <w:ilvl w:val="0"/>
          <w:numId w:val="28"/>
        </w:numPr>
        <w:suppressAutoHyphens w:val="0"/>
        <w:jc w:val="both"/>
        <w:rPr>
          <w:rFonts w:ascii="Arial" w:hAnsi="Arial" w:cs="Arial"/>
        </w:rPr>
      </w:pPr>
      <w:r>
        <w:rPr>
          <w:rFonts w:ascii="Arial" w:hAnsi="Arial" w:cs="Arial"/>
        </w:rPr>
        <w:t>Wykonawcy</w:t>
      </w:r>
      <w:r w:rsidRPr="005D500B">
        <w:rPr>
          <w:rFonts w:ascii="Arial" w:hAnsi="Arial" w:cs="Arial"/>
        </w:rPr>
        <w:t xml:space="preserve"> </w:t>
      </w:r>
      <w:r w:rsidRPr="00333B9D">
        <w:rPr>
          <w:rFonts w:ascii="Arial" w:hAnsi="Arial" w:cs="Arial"/>
        </w:rPr>
        <w:t xml:space="preserve">wystawia </w:t>
      </w:r>
      <w:r>
        <w:rPr>
          <w:rFonts w:ascii="Arial" w:hAnsi="Arial" w:cs="Arial"/>
        </w:rPr>
        <w:t>Zamawiającemu</w:t>
      </w:r>
      <w:r w:rsidRPr="00333B9D">
        <w:rPr>
          <w:rFonts w:ascii="Arial" w:hAnsi="Arial" w:cs="Arial"/>
        </w:rPr>
        <w:t xml:space="preserve"> każdorazowo tylko jedną fakturę obejmującą całość złożonego przez </w:t>
      </w:r>
      <w:r>
        <w:rPr>
          <w:rFonts w:ascii="Arial" w:hAnsi="Arial" w:cs="Arial"/>
        </w:rPr>
        <w:t>Zamawiającego</w:t>
      </w:r>
      <w:r w:rsidRPr="00333B9D">
        <w:rPr>
          <w:rFonts w:ascii="Arial" w:hAnsi="Arial" w:cs="Arial"/>
        </w:rPr>
        <w:t xml:space="preserve"> zamówienia, o którym mowa § </w:t>
      </w:r>
      <w:r>
        <w:rPr>
          <w:rFonts w:ascii="Arial" w:hAnsi="Arial" w:cs="Arial"/>
        </w:rPr>
        <w:t>4</w:t>
      </w:r>
      <w:r w:rsidRPr="00333B9D">
        <w:rPr>
          <w:rFonts w:ascii="Arial" w:hAnsi="Arial" w:cs="Arial"/>
        </w:rPr>
        <w:t xml:space="preserve"> ust. 1 i 2.</w:t>
      </w:r>
    </w:p>
    <w:p w14:paraId="231238AB" w14:textId="77777777" w:rsidR="00E82A87" w:rsidRPr="005D500B" w:rsidRDefault="00E82A87" w:rsidP="004A5102">
      <w:pPr>
        <w:pStyle w:val="Akapitzlist"/>
        <w:numPr>
          <w:ilvl w:val="0"/>
          <w:numId w:val="28"/>
        </w:numPr>
        <w:suppressAutoHyphens w:val="0"/>
        <w:jc w:val="both"/>
        <w:rPr>
          <w:rFonts w:ascii="Arial" w:hAnsi="Arial" w:cs="Arial"/>
        </w:rPr>
      </w:pPr>
      <w:r w:rsidRPr="005D500B">
        <w:rPr>
          <w:rFonts w:ascii="Arial" w:hAnsi="Arial" w:cs="Arial"/>
        </w:rPr>
        <w:t xml:space="preserve">Płatność nastąpi w terminie do </w:t>
      </w:r>
      <w:r>
        <w:rPr>
          <w:rFonts w:ascii="Arial" w:hAnsi="Arial" w:cs="Arial"/>
        </w:rPr>
        <w:t>60</w:t>
      </w:r>
      <w:r w:rsidRPr="005D500B">
        <w:rPr>
          <w:rFonts w:ascii="Arial" w:hAnsi="Arial" w:cs="Arial"/>
        </w:rPr>
        <w:t xml:space="preserve"> dni od dnia dostarczenia faktury Zamawiającemu w formie pisemnej na adres</w:t>
      </w:r>
      <w:r>
        <w:rPr>
          <w:rFonts w:ascii="Arial" w:hAnsi="Arial" w:cs="Arial"/>
        </w:rPr>
        <w:t xml:space="preserve"> siedziby Zamawiającego</w:t>
      </w:r>
      <w:r w:rsidRPr="005D500B">
        <w:rPr>
          <w:rFonts w:ascii="Arial" w:hAnsi="Arial" w:cs="Arial"/>
        </w:rPr>
        <w:t xml:space="preserve"> lub w formie elektronicznej na adres poczty elektronicznej: </w:t>
      </w:r>
      <w:r w:rsidRPr="00C00BA7">
        <w:rPr>
          <w:rFonts w:ascii="Arial" w:hAnsi="Arial" w:cs="Arial"/>
        </w:rPr>
        <w:t>szpital@swk.med.pl</w:t>
      </w:r>
      <w:r>
        <w:rPr>
          <w:rFonts w:ascii="Arial" w:hAnsi="Arial" w:cs="Arial"/>
        </w:rPr>
        <w:t>.</w:t>
      </w:r>
    </w:p>
    <w:p w14:paraId="0D14C4B4" w14:textId="77777777" w:rsidR="00E82A87" w:rsidRPr="005D500B" w:rsidRDefault="00E82A87" w:rsidP="004A5102">
      <w:pPr>
        <w:pStyle w:val="Akapitzlist"/>
        <w:numPr>
          <w:ilvl w:val="0"/>
          <w:numId w:val="28"/>
        </w:numPr>
        <w:suppressAutoHyphens w:val="0"/>
        <w:jc w:val="both"/>
        <w:rPr>
          <w:rFonts w:ascii="Arial" w:hAnsi="Arial" w:cs="Arial"/>
        </w:rPr>
      </w:pPr>
      <w:r>
        <w:rPr>
          <w:rFonts w:ascii="Arial" w:hAnsi="Arial" w:cs="Arial"/>
        </w:rPr>
        <w:t>Wykonawca</w:t>
      </w:r>
      <w:r w:rsidRPr="005D500B">
        <w:rPr>
          <w:rFonts w:ascii="Arial" w:hAnsi="Arial" w:cs="Arial"/>
        </w:rPr>
        <w:t xml:space="preserve">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t>
      </w:r>
      <w:r>
        <w:rPr>
          <w:rFonts w:ascii="Arial" w:hAnsi="Arial" w:cs="Arial"/>
        </w:rPr>
        <w:t>Wykonawca</w:t>
      </w:r>
      <w:r w:rsidRPr="005D500B">
        <w:rPr>
          <w:rFonts w:ascii="Arial" w:hAnsi="Arial" w:cs="Arial"/>
        </w:rPr>
        <w:t xml:space="preserve"> będzie korzystał z Platformy Elektronicznego Fakturowania dostępnej na stronie internetowej </w:t>
      </w:r>
      <w:hyperlink r:id="rId16" w:history="1">
        <w:r w:rsidRPr="005D500B">
          <w:rPr>
            <w:rStyle w:val="Hipercze"/>
            <w:rFonts w:ascii="Arial" w:hAnsi="Arial" w:cs="Arial"/>
          </w:rPr>
          <w:t>https://efaktura.gov.pl</w:t>
        </w:r>
      </w:hyperlink>
      <w:r w:rsidRPr="005D500B">
        <w:rPr>
          <w:rFonts w:ascii="Arial" w:hAnsi="Arial" w:cs="Arial"/>
        </w:rPr>
        <w:t xml:space="preserve">. </w:t>
      </w:r>
    </w:p>
    <w:p w14:paraId="70CAD2ED" w14:textId="77777777" w:rsidR="00E82A87" w:rsidRPr="005D500B" w:rsidRDefault="00E82A87" w:rsidP="004A5102">
      <w:pPr>
        <w:pStyle w:val="Akapitzlist"/>
        <w:numPr>
          <w:ilvl w:val="0"/>
          <w:numId w:val="28"/>
        </w:numPr>
        <w:suppressAutoHyphens w:val="0"/>
        <w:jc w:val="both"/>
        <w:rPr>
          <w:rFonts w:ascii="Arial" w:hAnsi="Arial" w:cs="Arial"/>
        </w:rPr>
      </w:pPr>
      <w:r w:rsidRPr="005D500B">
        <w:rPr>
          <w:rFonts w:ascii="Arial" w:hAnsi="Arial" w:cs="Arial"/>
        </w:rPr>
        <w:t xml:space="preserve">Płatność nastąpi przelewem bankowym na konto bankowe Wykonawcy wskazane na fakturze. </w:t>
      </w:r>
    </w:p>
    <w:p w14:paraId="300ACE60" w14:textId="77777777" w:rsidR="00E82A87" w:rsidRPr="00333B9D" w:rsidRDefault="00E82A87" w:rsidP="004A5102">
      <w:pPr>
        <w:pStyle w:val="Akapitzlist"/>
        <w:numPr>
          <w:ilvl w:val="0"/>
          <w:numId w:val="28"/>
        </w:numPr>
        <w:suppressAutoHyphens w:val="0"/>
        <w:jc w:val="both"/>
        <w:rPr>
          <w:rFonts w:ascii="Arial" w:hAnsi="Arial" w:cs="Arial"/>
        </w:rPr>
      </w:pPr>
      <w:r w:rsidRPr="00333B9D">
        <w:rPr>
          <w:rFonts w:ascii="Arial" w:hAnsi="Arial" w:cs="Arial"/>
        </w:rPr>
        <w:t xml:space="preserve">Zmiana wierzyciela dokonana bez zgody podmiotu tworzącego </w:t>
      </w:r>
      <w:r>
        <w:rPr>
          <w:rFonts w:ascii="Arial" w:hAnsi="Arial" w:cs="Arial"/>
        </w:rPr>
        <w:t xml:space="preserve">Zamawiającego </w:t>
      </w:r>
      <w:r w:rsidRPr="00333B9D">
        <w:rPr>
          <w:rFonts w:ascii="Arial" w:hAnsi="Arial" w:cs="Arial"/>
        </w:rPr>
        <w:t>jest nieważna.</w:t>
      </w:r>
    </w:p>
    <w:p w14:paraId="299C1184" w14:textId="77777777" w:rsidR="00E82A87" w:rsidRDefault="00E82A87" w:rsidP="00E82A87">
      <w:pPr>
        <w:rPr>
          <w:rFonts w:ascii="Arial" w:hAnsi="Arial" w:cs="Arial"/>
        </w:rPr>
      </w:pPr>
    </w:p>
    <w:p w14:paraId="6358CA38" w14:textId="77777777" w:rsidR="00E82A87" w:rsidRPr="00E82A87" w:rsidRDefault="00E82A87" w:rsidP="00E82A87">
      <w:pPr>
        <w:jc w:val="center"/>
        <w:rPr>
          <w:rFonts w:ascii="Arial" w:hAnsi="Arial" w:cs="Arial"/>
        </w:rPr>
      </w:pPr>
      <w:r w:rsidRPr="00E82A87">
        <w:rPr>
          <w:rFonts w:ascii="Arial" w:hAnsi="Arial" w:cs="Arial"/>
        </w:rPr>
        <w:t>§ 3 KLAUZULA WALORYZACYJNA</w:t>
      </w:r>
    </w:p>
    <w:p w14:paraId="6052BB4E" w14:textId="77777777" w:rsidR="00E82A87" w:rsidRPr="00E82A87" w:rsidRDefault="00E82A87" w:rsidP="004A5102">
      <w:pPr>
        <w:pStyle w:val="Akapitzlist"/>
        <w:numPr>
          <w:ilvl w:val="1"/>
          <w:numId w:val="52"/>
        </w:numPr>
        <w:jc w:val="both"/>
        <w:rPr>
          <w:rFonts w:ascii="Arial" w:hAnsi="Arial" w:cs="Arial"/>
        </w:rPr>
      </w:pPr>
      <w:r w:rsidRPr="00E82A87">
        <w:rPr>
          <w:rFonts w:ascii="Arial" w:hAnsi="Arial" w:cs="Arial"/>
        </w:rPr>
        <w:t>Zamawiający przewiduje możliwość zmiany wysokości wynagrodzenia określonego w § 2 ust 1 Umowy w przypadku zmiany stawki VAT na dzień wystawiania faktury - cena netto Umowy pozostaje bez zmian, natomiast cena brutto Umowy ulega automatycznej zmianie. Zmiana ta nie wymaga sporządzenia przez Strony aneksu do Umowy</w:t>
      </w:r>
    </w:p>
    <w:p w14:paraId="60E88DEE" w14:textId="77777777" w:rsidR="00E82A87" w:rsidRPr="00E82A87" w:rsidRDefault="00E82A87" w:rsidP="004A5102">
      <w:pPr>
        <w:pStyle w:val="Akapitzlist"/>
        <w:numPr>
          <w:ilvl w:val="1"/>
          <w:numId w:val="52"/>
        </w:numPr>
        <w:jc w:val="both"/>
        <w:rPr>
          <w:rFonts w:ascii="Arial" w:hAnsi="Arial" w:cs="Arial"/>
        </w:rPr>
      </w:pPr>
      <w:r w:rsidRPr="00E82A87">
        <w:rPr>
          <w:rFonts w:ascii="Arial" w:hAnsi="Arial" w:cs="Arial"/>
        </w:rPr>
        <w:t xml:space="preserve">Wynagrodzenie wykonawcy określone w § 2 ust. 1 niniejszej Umowy może podlegać podwyższeniu lub obniżeniu, jeżeli ceny poszczególnych produktów, będących przedmiotem umowy, na moment dokonania </w:t>
      </w:r>
      <w:r w:rsidRPr="00E82A87">
        <w:rPr>
          <w:rFonts w:ascii="Arial" w:hAnsi="Arial" w:cs="Arial"/>
        </w:rPr>
        <w:lastRenderedPageBreak/>
        <w:t>zakupu odpowiednio wzrosną lub spadną w okresie ostatnich 6 miesięcy, średnio co najmniej o 15 % w stosunku do cen wskazanych ofercie stanowiącej załącznik do umowy.</w:t>
      </w:r>
    </w:p>
    <w:p w14:paraId="5499C132" w14:textId="77777777" w:rsidR="00E82A87" w:rsidRPr="00E82A87" w:rsidRDefault="00E82A87" w:rsidP="004A5102">
      <w:pPr>
        <w:pStyle w:val="Akapitzlist"/>
        <w:numPr>
          <w:ilvl w:val="1"/>
          <w:numId w:val="52"/>
        </w:numPr>
        <w:jc w:val="both"/>
        <w:rPr>
          <w:rFonts w:ascii="Arial" w:hAnsi="Arial" w:cs="Arial"/>
        </w:rPr>
      </w:pPr>
      <w:r w:rsidRPr="00E82A87">
        <w:rPr>
          <w:rFonts w:ascii="Arial" w:hAnsi="Arial" w:cs="Arial"/>
        </w:rPr>
        <w:t>W sytuacji wzrostu ceny produktów powyżej 15% Wykonawca jest uprawniony złożyć Zamawiającemu pisemny wniosek o zmianę Umowy w zakresie zmiany ceny. Wniosek powinien zawierać wyczerpujące uzasadnienie faktyczne oraz dokładne wyliczenie kwoty wynagrodzenia Wykonawcy po zmianie Umowy.</w:t>
      </w:r>
    </w:p>
    <w:p w14:paraId="29957DEC" w14:textId="77777777" w:rsidR="00E82A87" w:rsidRPr="00E82A87" w:rsidRDefault="00E82A87" w:rsidP="004A5102">
      <w:pPr>
        <w:pStyle w:val="Akapitzlist"/>
        <w:numPr>
          <w:ilvl w:val="1"/>
          <w:numId w:val="52"/>
        </w:numPr>
        <w:jc w:val="both"/>
        <w:rPr>
          <w:rFonts w:ascii="Arial" w:hAnsi="Arial" w:cs="Arial"/>
        </w:rPr>
      </w:pPr>
      <w:r w:rsidRPr="00E82A87">
        <w:rPr>
          <w:rFonts w:ascii="Arial" w:hAnsi="Arial" w:cs="Arial"/>
        </w:rPr>
        <w:t>W sytuacji spadku ceny produktów powyżej 15% Zamawiający jest uprawniony złożyć Wykonawcy pisemną informację o zmianę Umowy w zakresie zmiany ceny. Informacja powinna zawierać wyczerpujące uzasadnienie faktyczne oraz dokładne wyliczenie kwoty wynagrodzenia Wykonawcy po zmianie Umowy.</w:t>
      </w:r>
    </w:p>
    <w:p w14:paraId="670C89A5" w14:textId="77777777" w:rsidR="00E82A87" w:rsidRPr="00E82A87" w:rsidRDefault="00E82A87" w:rsidP="004A5102">
      <w:pPr>
        <w:pStyle w:val="Akapitzlist"/>
        <w:numPr>
          <w:ilvl w:val="1"/>
          <w:numId w:val="52"/>
        </w:numPr>
        <w:jc w:val="both"/>
        <w:rPr>
          <w:rFonts w:ascii="Arial" w:hAnsi="Arial" w:cs="Arial"/>
        </w:rPr>
      </w:pPr>
      <w:r w:rsidRPr="00E82A87">
        <w:rPr>
          <w:rFonts w:ascii="Arial" w:hAnsi="Arial" w:cs="Arial"/>
        </w:rPr>
        <w:t>Wniosek o którym mowa w ust. 3 i 4 można złożyć nie wcześniej niż po upływie 4 miesięcy od dnia obowiązywania umowy. Możliwe jest wprowadzanie kolejnych zmian wynagrodzenia z zastrzeżeniem, że będą one wprowadzane nie częściej niż co 4 miesiące.</w:t>
      </w:r>
    </w:p>
    <w:p w14:paraId="670960A5" w14:textId="77777777" w:rsidR="00E82A87" w:rsidRPr="00E82A87" w:rsidRDefault="00E82A87" w:rsidP="004A5102">
      <w:pPr>
        <w:pStyle w:val="Akapitzlist"/>
        <w:numPr>
          <w:ilvl w:val="1"/>
          <w:numId w:val="52"/>
        </w:numPr>
        <w:jc w:val="both"/>
        <w:rPr>
          <w:rFonts w:ascii="Arial" w:hAnsi="Arial" w:cs="Arial"/>
        </w:rPr>
      </w:pPr>
      <w:r w:rsidRPr="00E82A87">
        <w:rPr>
          <w:rFonts w:ascii="Arial" w:hAnsi="Arial" w:cs="Arial"/>
        </w:rPr>
        <w:t>Maksymalna wartość wszystkich zmian wynagrodzenia, jaką dopuszcza Zamawiający w efekcie zastosowania postanowień o zasadach wprowadzania zmian wysokości wynagrodzenia to 15% wynagrodzenia, o którym mowa w § 2 ust. 1.</w:t>
      </w:r>
    </w:p>
    <w:p w14:paraId="6DCD94BF" w14:textId="77777777" w:rsidR="00E82A87" w:rsidRPr="00E82A87" w:rsidRDefault="00E82A87" w:rsidP="004A5102">
      <w:pPr>
        <w:pStyle w:val="Akapitzlist"/>
        <w:numPr>
          <w:ilvl w:val="1"/>
          <w:numId w:val="52"/>
        </w:numPr>
        <w:jc w:val="both"/>
        <w:rPr>
          <w:rFonts w:ascii="Arial" w:hAnsi="Arial" w:cs="Arial"/>
        </w:rPr>
      </w:pPr>
      <w:r w:rsidRPr="00E82A87">
        <w:rPr>
          <w:rFonts w:ascii="Arial" w:hAnsi="Arial" w:cs="Arial"/>
        </w:rPr>
        <w:t>Postanowień umownych w zakresie waloryzacji nie stosuje się od chwili osiągnięcia limitu, o którym mowa w ust. 6.</w:t>
      </w:r>
    </w:p>
    <w:p w14:paraId="02D0586E" w14:textId="77777777" w:rsidR="00E82A87" w:rsidRDefault="00E82A87" w:rsidP="00E82A87">
      <w:pPr>
        <w:jc w:val="center"/>
        <w:rPr>
          <w:rFonts w:ascii="Arial" w:hAnsi="Arial" w:cs="Arial"/>
        </w:rPr>
      </w:pPr>
    </w:p>
    <w:p w14:paraId="0DDD1CF3" w14:textId="77777777" w:rsidR="00E82A87" w:rsidRPr="006A01AB" w:rsidRDefault="00E82A87" w:rsidP="00E82A87">
      <w:pPr>
        <w:jc w:val="center"/>
        <w:rPr>
          <w:rFonts w:ascii="Arial" w:hAnsi="Arial" w:cs="Arial"/>
        </w:rPr>
      </w:pPr>
      <w:r>
        <w:rPr>
          <w:rFonts w:ascii="Arial" w:hAnsi="Arial" w:cs="Arial"/>
        </w:rPr>
        <w:t>§ 4</w:t>
      </w:r>
      <w:r w:rsidRPr="006A01AB">
        <w:rPr>
          <w:rFonts w:ascii="Arial" w:hAnsi="Arial" w:cs="Arial"/>
        </w:rPr>
        <w:t xml:space="preserve"> TERMIN WYKONANIA UMOWY</w:t>
      </w:r>
    </w:p>
    <w:p w14:paraId="76AC5777" w14:textId="77777777" w:rsidR="00E82A87" w:rsidRDefault="00E82A87" w:rsidP="004A5102">
      <w:pPr>
        <w:pStyle w:val="Akapitzlist"/>
        <w:numPr>
          <w:ilvl w:val="0"/>
          <w:numId w:val="39"/>
        </w:numPr>
        <w:suppressAutoHyphens w:val="0"/>
        <w:jc w:val="both"/>
        <w:rPr>
          <w:rFonts w:ascii="Arial" w:hAnsi="Arial" w:cs="Arial"/>
        </w:rPr>
      </w:pPr>
      <w:r w:rsidRPr="005A7B93">
        <w:rPr>
          <w:rFonts w:ascii="Arial" w:hAnsi="Arial" w:cs="Arial"/>
        </w:rPr>
        <w:t xml:space="preserve">Przedmiot Umowy zostanie wykonany w terminie </w:t>
      </w:r>
      <w:r>
        <w:rPr>
          <w:rFonts w:ascii="Arial" w:hAnsi="Arial" w:cs="Arial"/>
        </w:rPr>
        <w:t>od 12 miesięcy</w:t>
      </w:r>
      <w:r w:rsidRPr="005A7B93">
        <w:rPr>
          <w:rFonts w:ascii="Arial" w:hAnsi="Arial" w:cs="Arial"/>
        </w:rPr>
        <w:t xml:space="preserve">, z zastrzeżeniem § </w:t>
      </w:r>
      <w:r>
        <w:rPr>
          <w:rFonts w:ascii="Arial" w:hAnsi="Arial" w:cs="Arial"/>
        </w:rPr>
        <w:t xml:space="preserve">9 </w:t>
      </w:r>
      <w:r w:rsidRPr="005A7B93">
        <w:rPr>
          <w:rFonts w:ascii="Arial" w:hAnsi="Arial" w:cs="Arial"/>
        </w:rPr>
        <w:t xml:space="preserve">ust. 1 pkt 2. Przez wykonanie przedmiotu Umowy Strony uznają dostawę </w:t>
      </w:r>
      <w:r>
        <w:rPr>
          <w:rFonts w:ascii="Arial" w:hAnsi="Arial" w:cs="Arial"/>
        </w:rPr>
        <w:t>produktu</w:t>
      </w:r>
      <w:r w:rsidRPr="005A7B93">
        <w:rPr>
          <w:rFonts w:ascii="Arial" w:hAnsi="Arial" w:cs="Arial"/>
        </w:rPr>
        <w:t xml:space="preserve"> zgodnie z Umową, przepisami prawa i wymogami producenta. </w:t>
      </w:r>
    </w:p>
    <w:p w14:paraId="4CA4621F" w14:textId="77777777" w:rsidR="00E82A87" w:rsidRPr="005A7B93" w:rsidRDefault="00E82A87" w:rsidP="004A5102">
      <w:pPr>
        <w:pStyle w:val="Akapitzlist"/>
        <w:numPr>
          <w:ilvl w:val="0"/>
          <w:numId w:val="39"/>
        </w:numPr>
        <w:suppressAutoHyphens w:val="0"/>
        <w:jc w:val="both"/>
        <w:rPr>
          <w:rFonts w:ascii="Arial" w:hAnsi="Arial" w:cs="Arial"/>
        </w:rPr>
      </w:pPr>
      <w:r w:rsidRPr="005A7B93">
        <w:rPr>
          <w:rFonts w:ascii="Arial" w:hAnsi="Arial" w:cs="Arial"/>
        </w:rPr>
        <w:t>Umowa wygasa</w:t>
      </w:r>
      <w:r>
        <w:rPr>
          <w:rFonts w:ascii="Arial" w:hAnsi="Arial" w:cs="Arial"/>
        </w:rPr>
        <w:t xml:space="preserve"> po upływie terminu określonego w ust. 1 lub</w:t>
      </w:r>
      <w:r w:rsidRPr="005A7B93">
        <w:rPr>
          <w:rFonts w:ascii="Arial" w:hAnsi="Arial" w:cs="Arial"/>
        </w:rPr>
        <w:t xml:space="preserve"> w przypadku wykorzystania maksymalnej kwoty zobowiązania umownego</w:t>
      </w:r>
      <w:r>
        <w:rPr>
          <w:rFonts w:ascii="Arial" w:hAnsi="Arial" w:cs="Arial"/>
        </w:rPr>
        <w:t xml:space="preserve">, określonego w </w:t>
      </w:r>
      <w:r w:rsidRPr="006A01AB">
        <w:rPr>
          <w:rFonts w:ascii="Arial" w:hAnsi="Arial" w:cs="Arial"/>
        </w:rPr>
        <w:t>§</w:t>
      </w:r>
      <w:r>
        <w:rPr>
          <w:rFonts w:ascii="Arial" w:hAnsi="Arial" w:cs="Arial"/>
        </w:rPr>
        <w:t xml:space="preserve"> 2 ust. 1.</w:t>
      </w:r>
    </w:p>
    <w:p w14:paraId="59551CB2" w14:textId="77777777" w:rsidR="00E82A87" w:rsidRPr="00553E54" w:rsidRDefault="00E82A87" w:rsidP="00E82A87">
      <w:pPr>
        <w:rPr>
          <w:rFonts w:ascii="Arial" w:hAnsi="Arial" w:cs="Arial"/>
        </w:rPr>
      </w:pPr>
    </w:p>
    <w:p w14:paraId="313AC5E9" w14:textId="77777777" w:rsidR="00E82A87" w:rsidRPr="00553E54" w:rsidRDefault="00E82A87" w:rsidP="00E82A87">
      <w:pPr>
        <w:jc w:val="center"/>
        <w:rPr>
          <w:rFonts w:ascii="Arial" w:hAnsi="Arial" w:cs="Arial"/>
        </w:rPr>
      </w:pPr>
      <w:r w:rsidRPr="00553E54">
        <w:rPr>
          <w:rFonts w:ascii="Arial" w:hAnsi="Arial" w:cs="Arial"/>
        </w:rPr>
        <w:t>§</w:t>
      </w:r>
      <w:r>
        <w:rPr>
          <w:rFonts w:ascii="Arial" w:hAnsi="Arial" w:cs="Arial"/>
        </w:rPr>
        <w:t xml:space="preserve"> 5 </w:t>
      </w:r>
      <w:r w:rsidRPr="00553E54">
        <w:rPr>
          <w:rFonts w:ascii="Arial" w:hAnsi="Arial" w:cs="Arial"/>
        </w:rPr>
        <w:t>WARUNKI DOSTAW</w:t>
      </w:r>
    </w:p>
    <w:p w14:paraId="36C74F0A" w14:textId="77777777" w:rsidR="00E82A87" w:rsidRPr="000E0999" w:rsidRDefault="00E82A87" w:rsidP="004A5102">
      <w:pPr>
        <w:pStyle w:val="Akapitzlist"/>
        <w:numPr>
          <w:ilvl w:val="0"/>
          <w:numId w:val="25"/>
        </w:numPr>
        <w:jc w:val="both"/>
        <w:rPr>
          <w:rFonts w:ascii="Arial" w:hAnsi="Arial" w:cs="Arial"/>
          <w:lang w:eastAsia="pl-PL"/>
        </w:rPr>
      </w:pPr>
      <w:r w:rsidRPr="000E0999">
        <w:rPr>
          <w:rFonts w:ascii="Arial" w:hAnsi="Arial" w:cs="Arial"/>
          <w:lang w:eastAsia="pl-PL"/>
        </w:rPr>
        <w:t xml:space="preserve">Dostawy będą realizowane tylko wg zamówień składanych przez pracownika Działu Technicznego </w:t>
      </w:r>
      <w:r>
        <w:rPr>
          <w:rFonts w:ascii="Arial" w:hAnsi="Arial" w:cs="Arial"/>
          <w:lang w:eastAsia="pl-PL"/>
        </w:rPr>
        <w:t>Zamawiającego</w:t>
      </w:r>
      <w:r w:rsidRPr="000E0999">
        <w:rPr>
          <w:rFonts w:ascii="Arial" w:hAnsi="Arial" w:cs="Arial"/>
          <w:lang w:eastAsia="pl-PL"/>
        </w:rPr>
        <w:t xml:space="preserve"> lub innego pracownika wyznaczonego przez Zamawiającego, sukcesywnie w zależności od aktualnych potrzeb Zamawiającego.</w:t>
      </w:r>
    </w:p>
    <w:p w14:paraId="173012D8" w14:textId="77777777" w:rsidR="00E82A87" w:rsidRPr="00553E54" w:rsidRDefault="00E82A87" w:rsidP="004A5102">
      <w:pPr>
        <w:numPr>
          <w:ilvl w:val="0"/>
          <w:numId w:val="25"/>
        </w:numPr>
        <w:jc w:val="both"/>
        <w:rPr>
          <w:rFonts w:ascii="Arial" w:hAnsi="Arial" w:cs="Arial"/>
        </w:rPr>
      </w:pPr>
      <w:r>
        <w:rPr>
          <w:rFonts w:ascii="Arial" w:hAnsi="Arial" w:cs="Arial"/>
        </w:rPr>
        <w:t>Zamawiający</w:t>
      </w:r>
      <w:r w:rsidRPr="00553E54">
        <w:rPr>
          <w:rFonts w:ascii="Arial" w:hAnsi="Arial" w:cs="Arial"/>
        </w:rPr>
        <w:t xml:space="preserve"> określa wielkość dostawy przez złożenie u </w:t>
      </w:r>
      <w:r>
        <w:rPr>
          <w:rFonts w:ascii="Arial" w:hAnsi="Arial" w:cs="Arial"/>
        </w:rPr>
        <w:t>Wykonawcy</w:t>
      </w:r>
      <w:r w:rsidRPr="00553E54">
        <w:rPr>
          <w:rFonts w:ascii="Arial" w:hAnsi="Arial" w:cs="Arial"/>
        </w:rPr>
        <w:t xml:space="preserve"> zamówienia w </w:t>
      </w:r>
      <w:r>
        <w:rPr>
          <w:rFonts w:ascii="Arial" w:hAnsi="Arial" w:cs="Arial"/>
        </w:rPr>
        <w:t>postaci papierowej lub elektronicznej</w:t>
      </w:r>
      <w:r w:rsidRPr="00553E54">
        <w:rPr>
          <w:rFonts w:ascii="Arial" w:hAnsi="Arial" w:cs="Arial"/>
        </w:rPr>
        <w:t>.</w:t>
      </w:r>
    </w:p>
    <w:p w14:paraId="2A4FA4A3" w14:textId="77777777" w:rsidR="00E82A87" w:rsidRPr="00553E54" w:rsidRDefault="00E82A87" w:rsidP="004A5102">
      <w:pPr>
        <w:numPr>
          <w:ilvl w:val="0"/>
          <w:numId w:val="25"/>
        </w:numPr>
        <w:jc w:val="both"/>
        <w:rPr>
          <w:rFonts w:ascii="Arial" w:hAnsi="Arial" w:cs="Arial"/>
        </w:rPr>
      </w:pPr>
      <w:r w:rsidRPr="00553E54">
        <w:rPr>
          <w:rFonts w:ascii="Arial" w:hAnsi="Arial" w:cs="Arial"/>
        </w:rPr>
        <w:t xml:space="preserve">Realizacja dostawy następuje do </w:t>
      </w:r>
      <w:r>
        <w:rPr>
          <w:rFonts w:ascii="Arial" w:hAnsi="Arial" w:cs="Arial"/>
        </w:rPr>
        <w:t>3 dni roboczych</w:t>
      </w:r>
      <w:r w:rsidRPr="00553E54">
        <w:rPr>
          <w:rFonts w:ascii="Arial" w:hAnsi="Arial" w:cs="Arial"/>
        </w:rPr>
        <w:t xml:space="preserve"> od dnia złożenia zamówienia</w:t>
      </w:r>
      <w:r w:rsidRPr="00CA385E">
        <w:t xml:space="preserve"> </w:t>
      </w:r>
      <w:r w:rsidRPr="00CA385E">
        <w:rPr>
          <w:rFonts w:ascii="Arial" w:hAnsi="Arial" w:cs="Arial"/>
        </w:rPr>
        <w:t xml:space="preserve">do magazynu medycznego </w:t>
      </w:r>
      <w:r>
        <w:rPr>
          <w:rFonts w:ascii="Arial" w:hAnsi="Arial" w:cs="Arial"/>
        </w:rPr>
        <w:t>Zamawia</w:t>
      </w:r>
      <w:r w:rsidRPr="00CA385E">
        <w:rPr>
          <w:rFonts w:ascii="Arial" w:hAnsi="Arial" w:cs="Arial"/>
        </w:rPr>
        <w:t>jącego</w:t>
      </w:r>
      <w:r w:rsidRPr="00553E54">
        <w:rPr>
          <w:rFonts w:ascii="Arial" w:hAnsi="Arial" w:cs="Arial"/>
        </w:rPr>
        <w:t>.</w:t>
      </w:r>
    </w:p>
    <w:p w14:paraId="4C6BD595" w14:textId="77777777" w:rsidR="00E82A87" w:rsidRPr="00553E54" w:rsidRDefault="00E82A87" w:rsidP="004A5102">
      <w:pPr>
        <w:numPr>
          <w:ilvl w:val="0"/>
          <w:numId w:val="25"/>
        </w:numPr>
        <w:jc w:val="both"/>
        <w:rPr>
          <w:rFonts w:ascii="Arial" w:hAnsi="Arial" w:cs="Arial"/>
        </w:rPr>
      </w:pPr>
      <w:r w:rsidRPr="00553E54">
        <w:rPr>
          <w:rFonts w:ascii="Arial" w:hAnsi="Arial" w:cs="Arial"/>
        </w:rPr>
        <w:t xml:space="preserve">Koszt dostarczenia, rozładowania oraz rozlokowania </w:t>
      </w:r>
      <w:r>
        <w:rPr>
          <w:rFonts w:ascii="Arial" w:hAnsi="Arial" w:cs="Arial"/>
        </w:rPr>
        <w:t>produktu</w:t>
      </w:r>
      <w:r w:rsidRPr="00553E54">
        <w:rPr>
          <w:rFonts w:ascii="Arial" w:hAnsi="Arial" w:cs="Arial"/>
        </w:rPr>
        <w:t xml:space="preserve"> w miejscach wskazanych przez </w:t>
      </w:r>
      <w:r>
        <w:rPr>
          <w:rFonts w:ascii="Arial" w:hAnsi="Arial" w:cs="Arial"/>
        </w:rPr>
        <w:t>Zamawiającego</w:t>
      </w:r>
      <w:r w:rsidRPr="005D500B">
        <w:rPr>
          <w:rFonts w:ascii="Arial" w:hAnsi="Arial" w:cs="Arial"/>
        </w:rPr>
        <w:t xml:space="preserve"> </w:t>
      </w:r>
      <w:r w:rsidRPr="00553E54">
        <w:rPr>
          <w:rFonts w:ascii="Arial" w:hAnsi="Arial" w:cs="Arial"/>
        </w:rPr>
        <w:t xml:space="preserve">pokrywa </w:t>
      </w:r>
      <w:r>
        <w:rPr>
          <w:rFonts w:ascii="Arial" w:hAnsi="Arial" w:cs="Arial"/>
        </w:rPr>
        <w:t>Wykonawca</w:t>
      </w:r>
      <w:r w:rsidRPr="00553E54">
        <w:rPr>
          <w:rFonts w:ascii="Arial" w:hAnsi="Arial" w:cs="Arial"/>
        </w:rPr>
        <w:t>.</w:t>
      </w:r>
    </w:p>
    <w:p w14:paraId="5FEDA332" w14:textId="77777777" w:rsidR="00E82A87" w:rsidRPr="00553E54" w:rsidRDefault="00E82A87" w:rsidP="004A5102">
      <w:pPr>
        <w:numPr>
          <w:ilvl w:val="0"/>
          <w:numId w:val="25"/>
        </w:numPr>
        <w:autoSpaceDE w:val="0"/>
        <w:autoSpaceDN w:val="0"/>
        <w:adjustRightInd w:val="0"/>
        <w:jc w:val="both"/>
        <w:rPr>
          <w:rFonts w:ascii="Arial" w:hAnsi="Arial" w:cs="Arial"/>
        </w:rPr>
      </w:pPr>
      <w:r>
        <w:rPr>
          <w:rFonts w:ascii="Arial" w:hAnsi="Arial" w:cs="Arial"/>
        </w:rPr>
        <w:t>Zamawiający</w:t>
      </w:r>
      <w:r w:rsidRPr="005D500B">
        <w:rPr>
          <w:rFonts w:ascii="Arial" w:hAnsi="Arial" w:cs="Arial"/>
        </w:rPr>
        <w:t xml:space="preserve"> </w:t>
      </w:r>
      <w:r w:rsidRPr="00553E54">
        <w:rPr>
          <w:rFonts w:ascii="Arial" w:hAnsi="Arial" w:cs="Arial"/>
        </w:rPr>
        <w:t>zastrzega sobie prawo niewykonania umowy w pełnym zakr</w:t>
      </w:r>
      <w:r>
        <w:rPr>
          <w:rFonts w:ascii="Arial" w:hAnsi="Arial" w:cs="Arial"/>
        </w:rPr>
        <w:t xml:space="preserve">esie, jednak nie mniejszym </w:t>
      </w:r>
      <w:r w:rsidRPr="00333B9D">
        <w:rPr>
          <w:rFonts w:ascii="Arial" w:hAnsi="Arial" w:cs="Arial"/>
        </w:rPr>
        <w:t>niż 50%.</w:t>
      </w:r>
    </w:p>
    <w:p w14:paraId="3A9AAED9" w14:textId="77777777" w:rsidR="00E82A87" w:rsidRPr="00553E54" w:rsidRDefault="00E82A87" w:rsidP="004A5102">
      <w:pPr>
        <w:numPr>
          <w:ilvl w:val="0"/>
          <w:numId w:val="25"/>
        </w:numPr>
        <w:autoSpaceDE w:val="0"/>
        <w:autoSpaceDN w:val="0"/>
        <w:adjustRightInd w:val="0"/>
        <w:jc w:val="both"/>
        <w:rPr>
          <w:rFonts w:ascii="Arial" w:hAnsi="Arial" w:cs="Arial"/>
        </w:rPr>
      </w:pPr>
      <w:r>
        <w:rPr>
          <w:rFonts w:ascii="Arial" w:hAnsi="Arial" w:cs="Arial"/>
        </w:rPr>
        <w:t>Zamawiającemu</w:t>
      </w:r>
      <w:r w:rsidRPr="00553E54">
        <w:rPr>
          <w:rFonts w:ascii="Arial" w:hAnsi="Arial" w:cs="Arial"/>
        </w:rPr>
        <w:t xml:space="preserve">, bez ujemnych dla niego skutków, przysługuje prawo do zwiększenia lub zmniejszenia ilości poszczególnych </w:t>
      </w:r>
      <w:r>
        <w:rPr>
          <w:rFonts w:ascii="Arial" w:hAnsi="Arial" w:cs="Arial"/>
        </w:rPr>
        <w:t>produktów</w:t>
      </w:r>
      <w:r w:rsidRPr="00553E54">
        <w:rPr>
          <w:rFonts w:ascii="Arial" w:hAnsi="Arial" w:cs="Arial"/>
        </w:rPr>
        <w:t xml:space="preserve">, będących przedmiotem niniejszej umowy, pod warunkiem nie przekroczenia </w:t>
      </w:r>
      <w:r>
        <w:rPr>
          <w:rFonts w:ascii="Arial" w:hAnsi="Arial" w:cs="Arial"/>
        </w:rPr>
        <w:t>ceny</w:t>
      </w:r>
      <w:r w:rsidRPr="00553E54">
        <w:rPr>
          <w:rFonts w:ascii="Arial" w:hAnsi="Arial" w:cs="Arial"/>
        </w:rPr>
        <w:t xml:space="preserve"> </w:t>
      </w:r>
      <w:r>
        <w:rPr>
          <w:rFonts w:ascii="Arial" w:hAnsi="Arial" w:cs="Arial"/>
        </w:rPr>
        <w:t xml:space="preserve">netto </w:t>
      </w:r>
      <w:r w:rsidRPr="00553E54">
        <w:rPr>
          <w:rFonts w:ascii="Arial" w:hAnsi="Arial" w:cs="Arial"/>
        </w:rPr>
        <w:t xml:space="preserve">umowy, </w:t>
      </w:r>
      <w:r w:rsidRPr="00333B9D">
        <w:rPr>
          <w:rFonts w:ascii="Arial" w:hAnsi="Arial" w:cs="Arial"/>
        </w:rPr>
        <w:t>określonej w § 2</w:t>
      </w:r>
      <w:r>
        <w:rPr>
          <w:rFonts w:ascii="Arial" w:hAnsi="Arial" w:cs="Arial"/>
        </w:rPr>
        <w:t xml:space="preserve"> ust. 1 lit. b</w:t>
      </w:r>
      <w:r w:rsidRPr="00333B9D">
        <w:rPr>
          <w:rFonts w:ascii="Arial" w:hAnsi="Arial" w:cs="Arial"/>
        </w:rPr>
        <w:t>.</w:t>
      </w:r>
    </w:p>
    <w:p w14:paraId="5B329412" w14:textId="77777777" w:rsidR="00E82A87" w:rsidRPr="00553E54" w:rsidRDefault="00E82A87" w:rsidP="004A5102">
      <w:pPr>
        <w:numPr>
          <w:ilvl w:val="0"/>
          <w:numId w:val="25"/>
        </w:numPr>
        <w:jc w:val="both"/>
        <w:rPr>
          <w:rFonts w:ascii="Arial" w:hAnsi="Arial" w:cs="Arial"/>
        </w:rPr>
      </w:pPr>
      <w:r w:rsidRPr="00553E54">
        <w:rPr>
          <w:rFonts w:ascii="Arial" w:hAnsi="Arial" w:cs="Arial"/>
        </w:rPr>
        <w:t xml:space="preserve">W przypadku braku możliwości wywiązania się z terminu dostawy, </w:t>
      </w:r>
      <w:r>
        <w:rPr>
          <w:rFonts w:ascii="Arial" w:hAnsi="Arial" w:cs="Arial"/>
        </w:rPr>
        <w:t>Wykonawca</w:t>
      </w:r>
      <w:r w:rsidRPr="005D500B">
        <w:rPr>
          <w:rFonts w:ascii="Arial" w:hAnsi="Arial" w:cs="Arial"/>
        </w:rPr>
        <w:t xml:space="preserve"> </w:t>
      </w:r>
      <w:r w:rsidRPr="00553E54">
        <w:rPr>
          <w:rFonts w:ascii="Arial" w:hAnsi="Arial" w:cs="Arial"/>
        </w:rPr>
        <w:t xml:space="preserve">jest zobowiązany do niezwłocznego powiadomienia o powyższym </w:t>
      </w:r>
      <w:r>
        <w:rPr>
          <w:rFonts w:ascii="Arial" w:hAnsi="Arial" w:cs="Arial"/>
        </w:rPr>
        <w:t>Zamawiającego</w:t>
      </w:r>
      <w:r w:rsidRPr="00553E54">
        <w:rPr>
          <w:rFonts w:ascii="Arial" w:hAnsi="Arial" w:cs="Arial"/>
        </w:rPr>
        <w:t>.</w:t>
      </w:r>
    </w:p>
    <w:p w14:paraId="3E675D31" w14:textId="77777777" w:rsidR="00E82A87" w:rsidRPr="00553E54" w:rsidRDefault="00E82A87" w:rsidP="004A5102">
      <w:pPr>
        <w:numPr>
          <w:ilvl w:val="0"/>
          <w:numId w:val="25"/>
        </w:numPr>
        <w:jc w:val="both"/>
        <w:rPr>
          <w:rFonts w:ascii="Arial" w:hAnsi="Arial" w:cs="Arial"/>
        </w:rPr>
      </w:pPr>
      <w:r>
        <w:rPr>
          <w:rFonts w:ascii="Arial" w:hAnsi="Arial" w:cs="Arial"/>
        </w:rPr>
        <w:t>Wykonawca</w:t>
      </w:r>
      <w:r w:rsidRPr="005D500B">
        <w:rPr>
          <w:rFonts w:ascii="Arial" w:hAnsi="Arial" w:cs="Arial"/>
        </w:rPr>
        <w:t xml:space="preserve"> </w:t>
      </w:r>
      <w:r w:rsidRPr="00553E54">
        <w:rPr>
          <w:rFonts w:ascii="Arial" w:hAnsi="Arial" w:cs="Arial"/>
        </w:rPr>
        <w:t xml:space="preserve">ponosi w szczególności odpowiedzialność za szkodę </w:t>
      </w:r>
      <w:r>
        <w:rPr>
          <w:rFonts w:ascii="Arial" w:hAnsi="Arial" w:cs="Arial"/>
        </w:rPr>
        <w:t>Zamawiającego</w:t>
      </w:r>
      <w:r w:rsidRPr="005D500B">
        <w:rPr>
          <w:rFonts w:ascii="Arial" w:hAnsi="Arial" w:cs="Arial"/>
        </w:rPr>
        <w:t xml:space="preserve"> </w:t>
      </w:r>
      <w:r w:rsidRPr="00553E54">
        <w:rPr>
          <w:rFonts w:ascii="Arial" w:hAnsi="Arial" w:cs="Arial"/>
        </w:rPr>
        <w:t xml:space="preserve">powstałą w wyniku konieczności zakupu od innego </w:t>
      </w:r>
      <w:r>
        <w:rPr>
          <w:rFonts w:ascii="Arial" w:hAnsi="Arial" w:cs="Arial"/>
        </w:rPr>
        <w:t>Wykonawcy</w:t>
      </w:r>
      <w:r w:rsidRPr="005D500B">
        <w:rPr>
          <w:rFonts w:ascii="Arial" w:hAnsi="Arial" w:cs="Arial"/>
        </w:rPr>
        <w:t xml:space="preserve"> </w:t>
      </w:r>
      <w:r>
        <w:rPr>
          <w:rFonts w:ascii="Arial" w:hAnsi="Arial" w:cs="Arial"/>
        </w:rPr>
        <w:t>produktów</w:t>
      </w:r>
      <w:r w:rsidRPr="00553E54">
        <w:rPr>
          <w:rFonts w:ascii="Arial" w:hAnsi="Arial" w:cs="Arial"/>
        </w:rPr>
        <w:t>, będących przedmiotem niniejszej umowy lub równoważnych, w okresie, na który umowa ta została zawarta, po cenie wyższej niż określona w niniejszej umowie – w wysokości różnicy pomiędzy tymi cenami.</w:t>
      </w:r>
    </w:p>
    <w:p w14:paraId="1E6EF4CC" w14:textId="77777777" w:rsidR="00E82A87" w:rsidRDefault="00E82A87" w:rsidP="004A5102">
      <w:pPr>
        <w:numPr>
          <w:ilvl w:val="0"/>
          <w:numId w:val="25"/>
        </w:numPr>
        <w:jc w:val="both"/>
        <w:rPr>
          <w:rFonts w:ascii="Arial" w:hAnsi="Arial" w:cs="Arial"/>
        </w:rPr>
      </w:pPr>
      <w:r w:rsidRPr="00553E54">
        <w:rPr>
          <w:rFonts w:ascii="Arial" w:hAnsi="Arial" w:cs="Arial"/>
        </w:rPr>
        <w:t xml:space="preserve">W przypadku realizacji zamówienia niezgodnego z ofertą, </w:t>
      </w:r>
      <w:r>
        <w:rPr>
          <w:rFonts w:ascii="Arial" w:hAnsi="Arial" w:cs="Arial"/>
        </w:rPr>
        <w:t>Zamawiającemu</w:t>
      </w:r>
      <w:r w:rsidRPr="00553E54">
        <w:rPr>
          <w:rFonts w:ascii="Arial" w:hAnsi="Arial" w:cs="Arial"/>
        </w:rPr>
        <w:t xml:space="preserve"> przysługuje prawo odmowy przyjęcia </w:t>
      </w:r>
      <w:r>
        <w:rPr>
          <w:rFonts w:ascii="Arial" w:hAnsi="Arial" w:cs="Arial"/>
        </w:rPr>
        <w:t>produktu</w:t>
      </w:r>
      <w:r w:rsidRPr="00553E54">
        <w:rPr>
          <w:rFonts w:ascii="Arial" w:hAnsi="Arial" w:cs="Arial"/>
        </w:rPr>
        <w:t xml:space="preserve">. </w:t>
      </w:r>
      <w:r>
        <w:rPr>
          <w:rFonts w:ascii="Arial" w:hAnsi="Arial" w:cs="Arial"/>
        </w:rPr>
        <w:t>Wykonawca</w:t>
      </w:r>
      <w:r w:rsidRPr="00553E54">
        <w:rPr>
          <w:rFonts w:ascii="Arial" w:hAnsi="Arial" w:cs="Arial"/>
        </w:rPr>
        <w:t xml:space="preserve"> jest zobowiązany do odbioru </w:t>
      </w:r>
      <w:r>
        <w:rPr>
          <w:rFonts w:ascii="Arial" w:hAnsi="Arial" w:cs="Arial"/>
        </w:rPr>
        <w:t>produktu</w:t>
      </w:r>
      <w:r w:rsidRPr="00553E54">
        <w:rPr>
          <w:rFonts w:ascii="Arial" w:hAnsi="Arial" w:cs="Arial"/>
        </w:rPr>
        <w:t xml:space="preserve"> w terminie wyznaczonym przez </w:t>
      </w:r>
      <w:r>
        <w:rPr>
          <w:rFonts w:ascii="Arial" w:hAnsi="Arial" w:cs="Arial"/>
        </w:rPr>
        <w:t>Zamawiającego</w:t>
      </w:r>
      <w:r w:rsidRPr="00553E54">
        <w:rPr>
          <w:rFonts w:ascii="Arial" w:hAnsi="Arial" w:cs="Arial"/>
        </w:rPr>
        <w:t>.</w:t>
      </w:r>
    </w:p>
    <w:p w14:paraId="21B20157" w14:textId="77777777" w:rsidR="00E82A87" w:rsidRPr="00553E54" w:rsidRDefault="00E82A87" w:rsidP="00E82A87">
      <w:pPr>
        <w:rPr>
          <w:rFonts w:ascii="Arial" w:hAnsi="Arial" w:cs="Arial"/>
        </w:rPr>
      </w:pPr>
    </w:p>
    <w:p w14:paraId="44EA282B" w14:textId="77777777" w:rsidR="00E82A87" w:rsidRPr="0058583B" w:rsidRDefault="00E82A87" w:rsidP="00E82A87">
      <w:pPr>
        <w:jc w:val="center"/>
        <w:rPr>
          <w:rFonts w:ascii="Arial" w:hAnsi="Arial" w:cs="Arial"/>
        </w:rPr>
      </w:pPr>
      <w:r>
        <w:rPr>
          <w:rFonts w:ascii="Arial" w:hAnsi="Arial" w:cs="Arial"/>
        </w:rPr>
        <w:t>§ 6</w:t>
      </w:r>
      <w:r w:rsidRPr="0058583B">
        <w:rPr>
          <w:rFonts w:ascii="Arial" w:hAnsi="Arial" w:cs="Arial"/>
        </w:rPr>
        <w:t xml:space="preserve"> GWARANCJE</w:t>
      </w:r>
    </w:p>
    <w:p w14:paraId="6613D0FC" w14:textId="77777777" w:rsidR="00E82A87" w:rsidRDefault="00E82A87" w:rsidP="004A5102">
      <w:pPr>
        <w:pStyle w:val="ak1"/>
        <w:numPr>
          <w:ilvl w:val="0"/>
          <w:numId w:val="26"/>
        </w:numPr>
        <w:spacing w:after="0"/>
        <w:jc w:val="both"/>
        <w:rPr>
          <w:rFonts w:cs="Arial"/>
          <w:sz w:val="20"/>
        </w:rPr>
      </w:pPr>
      <w:r w:rsidRPr="0058583B">
        <w:rPr>
          <w:rFonts w:cs="Arial"/>
          <w:sz w:val="20"/>
        </w:rPr>
        <w:t>Wykonawca gwarantuje, że dostarczony produkt jest zgodny z kartą charakterystyki, która stanowi załącznik nr 2 do niniejszej umowy.</w:t>
      </w:r>
    </w:p>
    <w:p w14:paraId="21454BCF" w14:textId="77777777" w:rsidR="00E82A87" w:rsidRPr="0058583B" w:rsidRDefault="00E82A87" w:rsidP="004A5102">
      <w:pPr>
        <w:pStyle w:val="ak1"/>
        <w:numPr>
          <w:ilvl w:val="0"/>
          <w:numId w:val="26"/>
        </w:numPr>
        <w:spacing w:after="0"/>
        <w:jc w:val="both"/>
        <w:rPr>
          <w:rFonts w:cs="Arial"/>
          <w:sz w:val="20"/>
        </w:rPr>
      </w:pPr>
      <w:r w:rsidRPr="000535CA">
        <w:rPr>
          <w:rFonts w:cs="Arial"/>
          <w:sz w:val="20"/>
        </w:rPr>
        <w:t>Wykonawca gwarantuje, że dostarczony produkt posiada wszystkie wymagane dokumenty niezbędne do</w:t>
      </w:r>
      <w:r w:rsidRPr="0058583B">
        <w:rPr>
          <w:rFonts w:cs="Arial"/>
          <w:sz w:val="20"/>
        </w:rPr>
        <w:t xml:space="preserve"> dopuszczenia towaru do obrotu i używania.</w:t>
      </w:r>
    </w:p>
    <w:p w14:paraId="7A7A0C21" w14:textId="77777777" w:rsidR="00E82A87" w:rsidRDefault="00E82A87" w:rsidP="004A5102">
      <w:pPr>
        <w:pStyle w:val="ak1"/>
        <w:numPr>
          <w:ilvl w:val="0"/>
          <w:numId w:val="26"/>
        </w:numPr>
        <w:spacing w:after="0"/>
        <w:jc w:val="both"/>
        <w:rPr>
          <w:rFonts w:cs="Arial"/>
          <w:sz w:val="20"/>
        </w:rPr>
      </w:pPr>
      <w:r w:rsidRPr="0058583B">
        <w:rPr>
          <w:rFonts w:cs="Arial"/>
          <w:sz w:val="20"/>
        </w:rPr>
        <w:t xml:space="preserve">Przy każdej dostawie do dostarczanego </w:t>
      </w:r>
      <w:r>
        <w:rPr>
          <w:rFonts w:cs="Arial"/>
          <w:sz w:val="20"/>
        </w:rPr>
        <w:t>produktu</w:t>
      </w:r>
      <w:r w:rsidRPr="0058583B">
        <w:rPr>
          <w:rFonts w:cs="Arial"/>
          <w:sz w:val="20"/>
        </w:rPr>
        <w:t xml:space="preserve"> </w:t>
      </w:r>
      <w:r>
        <w:rPr>
          <w:rFonts w:cs="Arial"/>
          <w:sz w:val="20"/>
        </w:rPr>
        <w:t>Wykonawca</w:t>
      </w:r>
      <w:r w:rsidRPr="0058583B">
        <w:rPr>
          <w:rFonts w:cs="Arial"/>
          <w:sz w:val="20"/>
        </w:rPr>
        <w:t xml:space="preserve"> załączy odpowiedni atest.</w:t>
      </w:r>
    </w:p>
    <w:p w14:paraId="37303637" w14:textId="77777777" w:rsidR="00E82A87" w:rsidRPr="0058583B" w:rsidRDefault="00E82A87" w:rsidP="004A5102">
      <w:pPr>
        <w:pStyle w:val="Akapitzlist"/>
        <w:numPr>
          <w:ilvl w:val="0"/>
          <w:numId w:val="26"/>
        </w:numPr>
        <w:jc w:val="both"/>
        <w:rPr>
          <w:rFonts w:ascii="Arial" w:hAnsi="Arial" w:cs="Arial"/>
          <w:lang w:eastAsia="pl-PL"/>
        </w:rPr>
      </w:pPr>
      <w:r w:rsidRPr="0058583B">
        <w:rPr>
          <w:rFonts w:ascii="Arial" w:hAnsi="Arial" w:cs="Arial"/>
        </w:rPr>
        <w:t xml:space="preserve">Wykonawca gwarantuje, że dostarczy produkt o terminie przydatności </w:t>
      </w:r>
      <w:r>
        <w:rPr>
          <w:rFonts w:ascii="Arial" w:hAnsi="Arial"/>
          <w:lang w:eastAsia="zh-CN"/>
        </w:rPr>
        <w:t xml:space="preserve">do użytku </w:t>
      </w:r>
      <w:r w:rsidRPr="0058583B">
        <w:rPr>
          <w:rFonts w:ascii="Arial" w:hAnsi="Arial" w:cs="Arial"/>
          <w:lang w:eastAsia="pl-PL"/>
        </w:rPr>
        <w:t>na tyle długim, na ile pozwala sposób przechowywania gazu przez Kupującego.</w:t>
      </w:r>
    </w:p>
    <w:p w14:paraId="4F9CA8EE" w14:textId="77777777" w:rsidR="00E82A87" w:rsidRPr="00355D2B" w:rsidRDefault="00E82A87" w:rsidP="004A5102">
      <w:pPr>
        <w:pStyle w:val="p1"/>
        <w:numPr>
          <w:ilvl w:val="0"/>
          <w:numId w:val="26"/>
        </w:numPr>
        <w:jc w:val="both"/>
        <w:rPr>
          <w:rFonts w:cs="Arial"/>
          <w:b w:val="0"/>
          <w:sz w:val="20"/>
        </w:rPr>
      </w:pPr>
      <w:r w:rsidRPr="00355D2B">
        <w:rPr>
          <w:rFonts w:cs="Arial"/>
          <w:b w:val="0"/>
          <w:sz w:val="20"/>
        </w:rPr>
        <w:t>Zamawiający zastrzega sobie prawo do złożenia reklamacji w przypadku dostaw towarów niezgodnych z ofertą na podstawie, której została zawarta umowa oraz w przypadku ujawnienia wad ukrytych towaru.</w:t>
      </w:r>
    </w:p>
    <w:p w14:paraId="4809A134" w14:textId="77777777" w:rsidR="00E82A87" w:rsidRDefault="00E82A87" w:rsidP="004A5102">
      <w:pPr>
        <w:numPr>
          <w:ilvl w:val="0"/>
          <w:numId w:val="26"/>
        </w:numPr>
        <w:suppressAutoHyphens/>
        <w:jc w:val="both"/>
        <w:rPr>
          <w:rFonts w:ascii="Arial" w:hAnsi="Arial"/>
          <w:lang w:eastAsia="zh-CN"/>
        </w:rPr>
      </w:pPr>
      <w:r>
        <w:rPr>
          <w:rFonts w:ascii="Arial" w:hAnsi="Arial"/>
          <w:lang w:eastAsia="zh-CN"/>
        </w:rPr>
        <w:t>Reklamacja towaru wadliwego będzie składana telefonicznie, faksem (na numer:........................) oraz potwierdzana pisemnie (na adres: ….....................................................................................................).</w:t>
      </w:r>
    </w:p>
    <w:p w14:paraId="347A3390" w14:textId="77777777" w:rsidR="00E82A87" w:rsidRPr="0065789B" w:rsidRDefault="00E82A87" w:rsidP="004A5102">
      <w:pPr>
        <w:numPr>
          <w:ilvl w:val="0"/>
          <w:numId w:val="26"/>
        </w:numPr>
        <w:jc w:val="both"/>
        <w:rPr>
          <w:rFonts w:ascii="Arial" w:hAnsi="Arial" w:cs="Arial"/>
        </w:rPr>
      </w:pPr>
      <w:r w:rsidRPr="0065789B">
        <w:rPr>
          <w:rFonts w:ascii="Arial" w:hAnsi="Arial" w:cs="Arial"/>
        </w:rPr>
        <w:t xml:space="preserve">W przypadku wystąpienia wad jakościowych i/lub ilościowych </w:t>
      </w:r>
      <w:r>
        <w:rPr>
          <w:rFonts w:ascii="Arial" w:hAnsi="Arial" w:cs="Arial"/>
        </w:rPr>
        <w:t>Wykonawca</w:t>
      </w:r>
      <w:r w:rsidRPr="0065789B">
        <w:rPr>
          <w:rFonts w:ascii="Arial" w:hAnsi="Arial" w:cs="Arial"/>
        </w:rPr>
        <w:t xml:space="preserve"> zobowiązany jest wymienić towar wadliwy na wolny od wad i/lub uzupełnić niedobór ilościowy w ciągu </w:t>
      </w:r>
      <w:r>
        <w:rPr>
          <w:rFonts w:ascii="Arial" w:hAnsi="Arial" w:cs="Arial"/>
        </w:rPr>
        <w:t>3</w:t>
      </w:r>
      <w:r w:rsidRPr="0065789B">
        <w:rPr>
          <w:rFonts w:ascii="Arial" w:hAnsi="Arial" w:cs="Arial"/>
        </w:rPr>
        <w:t xml:space="preserve"> dni roboczych od dnia uznania reklamacji. Czas na rozpatrzenie reklamacji nie może być dłuższy niż </w:t>
      </w:r>
      <w:r>
        <w:rPr>
          <w:rFonts w:ascii="Arial" w:hAnsi="Arial" w:cs="Arial"/>
        </w:rPr>
        <w:t>3</w:t>
      </w:r>
      <w:r w:rsidRPr="0065789B">
        <w:rPr>
          <w:rFonts w:ascii="Arial" w:hAnsi="Arial" w:cs="Arial"/>
        </w:rPr>
        <w:t xml:space="preserve"> dni</w:t>
      </w:r>
      <w:r>
        <w:rPr>
          <w:rFonts w:ascii="Arial" w:hAnsi="Arial" w:cs="Arial"/>
        </w:rPr>
        <w:t xml:space="preserve"> robocze</w:t>
      </w:r>
      <w:r w:rsidRPr="0065789B">
        <w:rPr>
          <w:rFonts w:ascii="Arial" w:hAnsi="Arial" w:cs="Arial"/>
        </w:rPr>
        <w:t>.</w:t>
      </w:r>
    </w:p>
    <w:p w14:paraId="4F18F5D3" w14:textId="77777777" w:rsidR="00E82A87" w:rsidRPr="0065789B" w:rsidRDefault="00E82A87" w:rsidP="004A5102">
      <w:pPr>
        <w:numPr>
          <w:ilvl w:val="0"/>
          <w:numId w:val="26"/>
        </w:numPr>
        <w:jc w:val="both"/>
        <w:rPr>
          <w:rFonts w:ascii="Arial" w:hAnsi="Arial" w:cs="Arial"/>
        </w:rPr>
      </w:pPr>
      <w:r>
        <w:rPr>
          <w:rFonts w:ascii="Arial" w:hAnsi="Arial" w:cs="Arial"/>
        </w:rPr>
        <w:lastRenderedPageBreak/>
        <w:t>Wykonawca</w:t>
      </w:r>
      <w:r w:rsidRPr="005D500B">
        <w:rPr>
          <w:rFonts w:ascii="Arial" w:hAnsi="Arial" w:cs="Arial"/>
        </w:rPr>
        <w:t xml:space="preserve"> </w:t>
      </w:r>
      <w:r w:rsidRPr="0065789B">
        <w:rPr>
          <w:rFonts w:ascii="Arial" w:hAnsi="Arial" w:cs="Arial"/>
        </w:rPr>
        <w:t>na własny koszt i ryzyko wymienia towar, w którym stwierdzono wadę jakościową i/lub ilościową.</w:t>
      </w:r>
    </w:p>
    <w:p w14:paraId="0B9B89AE" w14:textId="77777777" w:rsidR="00E82A87" w:rsidRDefault="00E82A87" w:rsidP="00E82A87">
      <w:pPr>
        <w:rPr>
          <w:rFonts w:ascii="Arial" w:hAnsi="Arial" w:cs="Arial"/>
        </w:rPr>
      </w:pPr>
    </w:p>
    <w:p w14:paraId="68FD8C82" w14:textId="77777777" w:rsidR="00E82A87" w:rsidRPr="00553E54" w:rsidRDefault="00E82A87" w:rsidP="00E82A87">
      <w:pPr>
        <w:jc w:val="center"/>
        <w:rPr>
          <w:rFonts w:ascii="Arial" w:hAnsi="Arial" w:cs="Arial"/>
        </w:rPr>
      </w:pPr>
      <w:r w:rsidRPr="00553E54">
        <w:rPr>
          <w:rFonts w:ascii="Arial" w:hAnsi="Arial" w:cs="Arial"/>
        </w:rPr>
        <w:t>§</w:t>
      </w:r>
      <w:r>
        <w:rPr>
          <w:rFonts w:ascii="Arial" w:hAnsi="Arial" w:cs="Arial"/>
        </w:rPr>
        <w:t xml:space="preserve"> 7 </w:t>
      </w:r>
      <w:r w:rsidRPr="00553E54">
        <w:rPr>
          <w:rFonts w:ascii="Arial" w:hAnsi="Arial" w:cs="Arial"/>
        </w:rPr>
        <w:t>KARY UMOWNE</w:t>
      </w:r>
    </w:p>
    <w:p w14:paraId="62044F2F" w14:textId="77777777" w:rsidR="00E82A87" w:rsidRPr="0085631F" w:rsidRDefault="00E82A87" w:rsidP="004A5102">
      <w:pPr>
        <w:pStyle w:val="Akapitzlist"/>
        <w:numPr>
          <w:ilvl w:val="0"/>
          <w:numId w:val="30"/>
        </w:numPr>
        <w:suppressAutoHyphens w:val="0"/>
        <w:jc w:val="both"/>
        <w:rPr>
          <w:rFonts w:ascii="Arial" w:hAnsi="Arial" w:cs="Arial"/>
        </w:rPr>
      </w:pPr>
      <w:r w:rsidRPr="0085631F">
        <w:rPr>
          <w:rFonts w:ascii="Arial" w:hAnsi="Arial" w:cs="Arial"/>
        </w:rPr>
        <w:t xml:space="preserve">Zamawiający jest uprawniony do żądania od Wykonawcy kar umownych w następujących przypadkach i wysokości: </w:t>
      </w:r>
    </w:p>
    <w:p w14:paraId="5A5EB6DB" w14:textId="77777777" w:rsidR="00E82A87" w:rsidRPr="0085631F" w:rsidRDefault="00E82A87" w:rsidP="004A5102">
      <w:pPr>
        <w:pStyle w:val="Akapitzlist"/>
        <w:numPr>
          <w:ilvl w:val="0"/>
          <w:numId w:val="31"/>
        </w:numPr>
        <w:suppressAutoHyphens w:val="0"/>
        <w:jc w:val="both"/>
        <w:rPr>
          <w:rFonts w:ascii="Arial" w:hAnsi="Arial" w:cs="Arial"/>
        </w:rPr>
      </w:pPr>
      <w:r w:rsidRPr="0085631F">
        <w:rPr>
          <w:rFonts w:ascii="Arial" w:hAnsi="Arial" w:cs="Arial"/>
        </w:rPr>
        <w:t>za przekroczenie terminu dostawy w wysokości 0,1% ceny brutto dostawy za każdy dzień zwłoki,</w:t>
      </w:r>
    </w:p>
    <w:p w14:paraId="7E99E844" w14:textId="77777777" w:rsidR="00E82A87" w:rsidRPr="0085631F" w:rsidRDefault="00E82A87" w:rsidP="004A5102">
      <w:pPr>
        <w:pStyle w:val="Akapitzlist"/>
        <w:numPr>
          <w:ilvl w:val="0"/>
          <w:numId w:val="31"/>
        </w:numPr>
        <w:suppressAutoHyphens w:val="0"/>
        <w:jc w:val="both"/>
        <w:rPr>
          <w:rFonts w:ascii="Arial" w:hAnsi="Arial" w:cs="Arial"/>
        </w:rPr>
      </w:pPr>
      <w:r w:rsidRPr="0085631F">
        <w:rPr>
          <w:rFonts w:ascii="Arial" w:hAnsi="Arial" w:cs="Arial"/>
        </w:rPr>
        <w:t xml:space="preserve">za odstąpienie od Umowy którejkolwiek ze Stron z winy Wykonawcy w wysokości 10% ceny brutto Umowy. </w:t>
      </w:r>
    </w:p>
    <w:p w14:paraId="71706A71" w14:textId="77777777" w:rsidR="00E82A87" w:rsidRPr="0085631F" w:rsidRDefault="00E82A87" w:rsidP="004A5102">
      <w:pPr>
        <w:pStyle w:val="Akapitzlist"/>
        <w:numPr>
          <w:ilvl w:val="0"/>
          <w:numId w:val="30"/>
        </w:numPr>
        <w:suppressAutoHyphens w:val="0"/>
        <w:jc w:val="both"/>
        <w:rPr>
          <w:rFonts w:ascii="Arial" w:hAnsi="Arial" w:cs="Arial"/>
        </w:rPr>
      </w:pPr>
      <w:r w:rsidRPr="0085631F">
        <w:rPr>
          <w:rFonts w:ascii="Arial" w:hAnsi="Arial" w:cs="Arial"/>
        </w:rPr>
        <w:t xml:space="preserve">Łączna wysokość kar umownych naliczonych zgodnie z ust. 1, ograniczona jest do 10% ceny brutto Umowy, o której mowa w § 2 ust. 1 lit. a. </w:t>
      </w:r>
    </w:p>
    <w:p w14:paraId="00B06711" w14:textId="77777777" w:rsidR="00E82A87" w:rsidRPr="0085631F" w:rsidRDefault="00E82A87" w:rsidP="004A5102">
      <w:pPr>
        <w:pStyle w:val="Akapitzlist"/>
        <w:numPr>
          <w:ilvl w:val="0"/>
          <w:numId w:val="30"/>
        </w:numPr>
        <w:suppressAutoHyphens w:val="0"/>
        <w:jc w:val="both"/>
        <w:rPr>
          <w:rFonts w:ascii="Arial" w:hAnsi="Arial" w:cs="Arial"/>
        </w:rPr>
      </w:pPr>
      <w:r w:rsidRPr="0085631F">
        <w:rPr>
          <w:rFonts w:ascii="Arial" w:hAnsi="Arial" w:cs="Arial"/>
        </w:rPr>
        <w:t>Zamawiający zastrzega sobie możliwość zgłoszenia Wykonawcy żądania odszkodowania przewyższającego wysokość zastrzeżonej kary umownej.</w:t>
      </w:r>
    </w:p>
    <w:p w14:paraId="0A6EADF4" w14:textId="77777777" w:rsidR="00E82A87" w:rsidRPr="0085631F" w:rsidRDefault="00E82A87" w:rsidP="004A5102">
      <w:pPr>
        <w:pStyle w:val="Akapitzlist"/>
        <w:numPr>
          <w:ilvl w:val="0"/>
          <w:numId w:val="30"/>
        </w:numPr>
        <w:suppressAutoHyphens w:val="0"/>
        <w:jc w:val="both"/>
        <w:rPr>
          <w:rFonts w:ascii="Arial" w:hAnsi="Arial" w:cs="Arial"/>
        </w:rPr>
      </w:pPr>
      <w:r w:rsidRPr="0085631F">
        <w:rPr>
          <w:rFonts w:ascii="Arial" w:hAnsi="Arial" w:cs="Arial"/>
        </w:rPr>
        <w:t>Zapłata kar umownych następuje na pisemne wezwanie Zamawiającego w terminie 10 dni od dnia otrzymania wezwania.</w:t>
      </w:r>
    </w:p>
    <w:p w14:paraId="531414A6" w14:textId="77777777" w:rsidR="00E82A87" w:rsidRPr="0085631F" w:rsidRDefault="00E82A87" w:rsidP="004A5102">
      <w:pPr>
        <w:pStyle w:val="Akapitzlist"/>
        <w:numPr>
          <w:ilvl w:val="0"/>
          <w:numId w:val="30"/>
        </w:numPr>
        <w:suppressAutoHyphens w:val="0"/>
        <w:jc w:val="both"/>
        <w:rPr>
          <w:rFonts w:ascii="Arial" w:hAnsi="Arial" w:cs="Arial"/>
        </w:rPr>
      </w:pPr>
      <w:r w:rsidRPr="0085631F">
        <w:rPr>
          <w:rFonts w:ascii="Arial" w:hAnsi="Arial" w:cs="Arial"/>
        </w:rPr>
        <w:t>Zamawiający zastrzega sobie prawo potrącenia kar umownych z wynagrodzeń należnych Wykonawcy.</w:t>
      </w:r>
    </w:p>
    <w:p w14:paraId="446913B0" w14:textId="77777777" w:rsidR="00E82A87" w:rsidRDefault="00E82A87" w:rsidP="00E82A87">
      <w:pPr>
        <w:rPr>
          <w:rFonts w:ascii="Arial" w:hAnsi="Arial" w:cs="Arial"/>
        </w:rPr>
      </w:pPr>
    </w:p>
    <w:p w14:paraId="0E250DF9" w14:textId="77777777" w:rsidR="00E82A87" w:rsidRPr="006A01AB" w:rsidRDefault="00E82A87" w:rsidP="00E82A87">
      <w:pPr>
        <w:jc w:val="center"/>
        <w:rPr>
          <w:rFonts w:ascii="Arial" w:hAnsi="Arial" w:cs="Arial"/>
        </w:rPr>
      </w:pPr>
      <w:r>
        <w:rPr>
          <w:rFonts w:ascii="Arial" w:hAnsi="Arial" w:cs="Arial"/>
        </w:rPr>
        <w:t>§ 8</w:t>
      </w:r>
      <w:r w:rsidRPr="006A01AB">
        <w:rPr>
          <w:rFonts w:ascii="Arial" w:hAnsi="Arial" w:cs="Arial"/>
        </w:rPr>
        <w:t xml:space="preserve"> ODSTĄPIENIE OD UMOWY</w:t>
      </w:r>
    </w:p>
    <w:p w14:paraId="3E95C46D" w14:textId="77777777" w:rsidR="00E82A87" w:rsidRPr="004F23A3" w:rsidRDefault="00E82A87" w:rsidP="004A5102">
      <w:pPr>
        <w:pStyle w:val="Akapitzlist"/>
        <w:numPr>
          <w:ilvl w:val="0"/>
          <w:numId w:val="32"/>
        </w:numPr>
        <w:suppressAutoHyphens w:val="0"/>
        <w:jc w:val="both"/>
        <w:rPr>
          <w:rFonts w:ascii="Arial" w:hAnsi="Arial" w:cs="Arial"/>
        </w:rPr>
      </w:pPr>
      <w:r w:rsidRPr="004F23A3">
        <w:rPr>
          <w:rFonts w:ascii="Arial" w:hAnsi="Arial" w:cs="Arial"/>
        </w:rPr>
        <w:t xml:space="preserve">Zamawiający może odstąpić od Umowy: </w:t>
      </w:r>
    </w:p>
    <w:p w14:paraId="129D6191" w14:textId="77777777" w:rsidR="00E82A87" w:rsidRPr="004F23A3" w:rsidRDefault="00E82A87" w:rsidP="004A5102">
      <w:pPr>
        <w:pStyle w:val="Akapitzlist"/>
        <w:numPr>
          <w:ilvl w:val="0"/>
          <w:numId w:val="33"/>
        </w:numPr>
        <w:suppressAutoHyphens w:val="0"/>
        <w:jc w:val="both"/>
        <w:rPr>
          <w:rFonts w:ascii="Arial" w:hAnsi="Arial" w:cs="Arial"/>
        </w:rPr>
      </w:pPr>
      <w:r w:rsidRPr="004F23A3">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AB4B498" w14:textId="77777777" w:rsidR="00E82A87" w:rsidRPr="004F23A3" w:rsidRDefault="00E82A87" w:rsidP="004A5102">
      <w:pPr>
        <w:pStyle w:val="Akapitzlist"/>
        <w:numPr>
          <w:ilvl w:val="0"/>
          <w:numId w:val="33"/>
        </w:numPr>
        <w:suppressAutoHyphens w:val="0"/>
        <w:jc w:val="both"/>
        <w:rPr>
          <w:rFonts w:ascii="Arial" w:hAnsi="Arial" w:cs="Arial"/>
        </w:rPr>
      </w:pPr>
      <w:r w:rsidRPr="004F23A3">
        <w:rPr>
          <w:rFonts w:ascii="Arial" w:hAnsi="Arial" w:cs="Arial"/>
        </w:rPr>
        <w:t xml:space="preserve">jeżeli zachodzi co najmniej jedna z następujących okoliczności: </w:t>
      </w:r>
    </w:p>
    <w:p w14:paraId="4180F88C" w14:textId="77777777" w:rsidR="00E82A87" w:rsidRPr="004F23A3" w:rsidRDefault="00E82A87" w:rsidP="004A5102">
      <w:pPr>
        <w:pStyle w:val="Akapitzlist"/>
        <w:numPr>
          <w:ilvl w:val="0"/>
          <w:numId w:val="34"/>
        </w:numPr>
        <w:suppressAutoHyphens w:val="0"/>
        <w:jc w:val="both"/>
        <w:rPr>
          <w:rFonts w:ascii="Arial" w:hAnsi="Arial" w:cs="Arial"/>
        </w:rPr>
      </w:pPr>
      <w:r w:rsidRPr="004F23A3">
        <w:rPr>
          <w:rFonts w:ascii="Arial" w:hAnsi="Arial" w:cs="Arial"/>
        </w:rPr>
        <w:t xml:space="preserve">dokonano zmiany umowy z naruszeniem art. 454 i art. 455 Ustawy PZP, </w:t>
      </w:r>
    </w:p>
    <w:p w14:paraId="0BCBD7B9" w14:textId="77777777" w:rsidR="00E82A87" w:rsidRPr="004F23A3" w:rsidRDefault="00E82A87" w:rsidP="004A5102">
      <w:pPr>
        <w:pStyle w:val="Akapitzlist"/>
        <w:numPr>
          <w:ilvl w:val="0"/>
          <w:numId w:val="34"/>
        </w:numPr>
        <w:suppressAutoHyphens w:val="0"/>
        <w:jc w:val="both"/>
        <w:rPr>
          <w:rFonts w:ascii="Arial" w:hAnsi="Arial" w:cs="Arial"/>
        </w:rPr>
      </w:pPr>
      <w:r w:rsidRPr="004F23A3">
        <w:rPr>
          <w:rFonts w:ascii="Arial" w:hAnsi="Arial" w:cs="Arial"/>
        </w:rPr>
        <w:t xml:space="preserve">Wykonawca w chwili zawarcia Umowy podlegał wykluczeniu na podstawie art. 108 ustawy PZP, </w:t>
      </w:r>
    </w:p>
    <w:p w14:paraId="261F84EA" w14:textId="77777777" w:rsidR="00E82A87" w:rsidRPr="004F23A3" w:rsidRDefault="00E82A87" w:rsidP="004A5102">
      <w:pPr>
        <w:pStyle w:val="Akapitzlist"/>
        <w:numPr>
          <w:ilvl w:val="0"/>
          <w:numId w:val="34"/>
        </w:numPr>
        <w:suppressAutoHyphens w:val="0"/>
        <w:jc w:val="both"/>
        <w:rPr>
          <w:rFonts w:ascii="Arial" w:hAnsi="Arial" w:cs="Arial"/>
        </w:rPr>
      </w:pPr>
      <w:r w:rsidRPr="004F23A3">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23ABB09" w14:textId="77777777" w:rsidR="00E82A87" w:rsidRDefault="00E82A87" w:rsidP="004A5102">
      <w:pPr>
        <w:pStyle w:val="Akapitzlist"/>
        <w:numPr>
          <w:ilvl w:val="0"/>
          <w:numId w:val="32"/>
        </w:numPr>
        <w:suppressAutoHyphens w:val="0"/>
        <w:jc w:val="both"/>
        <w:rPr>
          <w:rFonts w:ascii="Arial" w:hAnsi="Arial" w:cs="Arial"/>
        </w:rPr>
      </w:pPr>
      <w:r w:rsidRPr="004F23A3">
        <w:rPr>
          <w:rFonts w:ascii="Arial" w:hAnsi="Arial" w:cs="Arial"/>
        </w:rPr>
        <w:t>Każda ze Stron może odstąpić od Umowy w przypadkach ustawowego prawa odstąpienia wynikających z prze</w:t>
      </w:r>
      <w:r>
        <w:rPr>
          <w:rFonts w:ascii="Arial" w:hAnsi="Arial" w:cs="Arial"/>
        </w:rPr>
        <w:t>pisów Kodeksu cywilnego.</w:t>
      </w:r>
    </w:p>
    <w:p w14:paraId="4225FA52" w14:textId="77777777" w:rsidR="00E82A87" w:rsidRDefault="00E82A87" w:rsidP="004A5102">
      <w:pPr>
        <w:pStyle w:val="Akapitzlist"/>
        <w:numPr>
          <w:ilvl w:val="0"/>
          <w:numId w:val="32"/>
        </w:numPr>
        <w:suppressAutoHyphens w:val="0"/>
        <w:jc w:val="both"/>
        <w:rPr>
          <w:rFonts w:ascii="Arial" w:hAnsi="Arial" w:cs="Arial"/>
        </w:rPr>
      </w:pPr>
      <w:r w:rsidRPr="004F23A3">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6010284" w14:textId="77777777" w:rsidR="00E82A87" w:rsidRDefault="00E82A87" w:rsidP="004A5102">
      <w:pPr>
        <w:pStyle w:val="Akapitzlist"/>
        <w:widowControl w:val="0"/>
        <w:numPr>
          <w:ilvl w:val="0"/>
          <w:numId w:val="32"/>
        </w:numPr>
        <w:suppressAutoHyphens w:val="0"/>
        <w:jc w:val="both"/>
        <w:rPr>
          <w:rFonts w:ascii="Arial" w:hAnsi="Arial" w:cs="Arial"/>
          <w:bCs/>
        </w:rPr>
      </w:pPr>
      <w:r>
        <w:rPr>
          <w:rFonts w:ascii="Arial" w:hAnsi="Arial" w:cs="Arial"/>
        </w:rPr>
        <w:t>Zamawiającemu</w:t>
      </w:r>
      <w:r w:rsidRPr="005D500B">
        <w:rPr>
          <w:rFonts w:ascii="Arial" w:hAnsi="Arial" w:cs="Arial"/>
        </w:rPr>
        <w:t xml:space="preserve"> </w:t>
      </w:r>
      <w:r>
        <w:rPr>
          <w:rFonts w:ascii="Arial" w:hAnsi="Arial" w:cs="Arial"/>
          <w:bCs/>
        </w:rPr>
        <w:t>przysługuje</w:t>
      </w:r>
      <w:r w:rsidRPr="004F23A3">
        <w:rPr>
          <w:rFonts w:ascii="Arial" w:hAnsi="Arial" w:cs="Arial"/>
          <w:bCs/>
        </w:rPr>
        <w:t xml:space="preserve"> prawo odstąpienia od umowy w każdym czasie jej obowiązywania w przypadku odstąpienia lub zmiany warunków finansowania leczenia </w:t>
      </w:r>
      <w:r>
        <w:rPr>
          <w:rFonts w:ascii="Arial" w:hAnsi="Arial" w:cs="Arial"/>
          <w:bCs/>
        </w:rPr>
        <w:t>produktami</w:t>
      </w:r>
      <w:r w:rsidRPr="004F23A3">
        <w:rPr>
          <w:rFonts w:ascii="Arial" w:hAnsi="Arial" w:cs="Arial"/>
          <w:bCs/>
        </w:rPr>
        <w:t xml:space="preserve"> wymienionymi w § 1 przez NFZ, albo następcę prawnego lub podmiot wyznaczony zgodnie ze zmianą powszechnie obowiązującego prawa.</w:t>
      </w:r>
    </w:p>
    <w:p w14:paraId="2FCA5CEB" w14:textId="77777777" w:rsidR="00E82A87" w:rsidRPr="004F23A3" w:rsidRDefault="00E82A87" w:rsidP="004A5102">
      <w:pPr>
        <w:pStyle w:val="Akapitzlist"/>
        <w:widowControl w:val="0"/>
        <w:numPr>
          <w:ilvl w:val="0"/>
          <w:numId w:val="32"/>
        </w:numPr>
        <w:suppressAutoHyphens w:val="0"/>
        <w:jc w:val="both"/>
        <w:rPr>
          <w:rFonts w:ascii="Arial" w:hAnsi="Arial" w:cs="Arial"/>
          <w:bCs/>
        </w:rPr>
      </w:pPr>
      <w:r w:rsidRPr="004F23A3">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015B6A7B" w14:textId="77777777" w:rsidR="00E82A87" w:rsidRDefault="00E82A87" w:rsidP="00E82A87">
      <w:pPr>
        <w:rPr>
          <w:rFonts w:ascii="Arial" w:hAnsi="Arial" w:cs="Arial"/>
        </w:rPr>
      </w:pPr>
    </w:p>
    <w:p w14:paraId="2B10B29F" w14:textId="77777777" w:rsidR="00E82A87" w:rsidRDefault="00E82A87" w:rsidP="00E82A87">
      <w:pPr>
        <w:jc w:val="center"/>
        <w:rPr>
          <w:rFonts w:ascii="Arial" w:hAnsi="Arial" w:cs="Arial"/>
        </w:rPr>
      </w:pPr>
      <w:r>
        <w:rPr>
          <w:rFonts w:ascii="Arial" w:hAnsi="Arial" w:cs="Arial"/>
        </w:rPr>
        <w:t>§ 9</w:t>
      </w:r>
      <w:r w:rsidRPr="006A01AB">
        <w:rPr>
          <w:rFonts w:ascii="Arial" w:hAnsi="Arial" w:cs="Arial"/>
        </w:rPr>
        <w:t xml:space="preserve"> ZMIANA POSTANOWIEŃ UMOWY</w:t>
      </w:r>
    </w:p>
    <w:p w14:paraId="3AA1519C" w14:textId="77777777" w:rsidR="00E82A87" w:rsidRPr="00800B83" w:rsidRDefault="00E82A87" w:rsidP="004A5102">
      <w:pPr>
        <w:pStyle w:val="Akapitzlist"/>
        <w:numPr>
          <w:ilvl w:val="0"/>
          <w:numId w:val="35"/>
        </w:numPr>
        <w:suppressAutoHyphens w:val="0"/>
        <w:jc w:val="both"/>
        <w:rPr>
          <w:rFonts w:ascii="Arial" w:hAnsi="Arial" w:cs="Arial"/>
        </w:rPr>
      </w:pPr>
      <w:r w:rsidRPr="00800B83">
        <w:rPr>
          <w:rFonts w:ascii="Arial" w:hAnsi="Arial" w:cs="Arial"/>
        </w:rPr>
        <w:t xml:space="preserve">Strony zgodnie z art. 455 Ustawy PZP dopuszczają możliwość wprowadzania istotnych zmian postanowień Umowy w następujących okolicznościach: </w:t>
      </w:r>
    </w:p>
    <w:p w14:paraId="59C49677" w14:textId="77777777" w:rsidR="00E82A87" w:rsidRDefault="00E82A87" w:rsidP="004A5102">
      <w:pPr>
        <w:pStyle w:val="Akapitzlist"/>
        <w:numPr>
          <w:ilvl w:val="0"/>
          <w:numId w:val="37"/>
        </w:numPr>
        <w:suppressAutoHyphens w:val="0"/>
        <w:jc w:val="both"/>
        <w:rPr>
          <w:rFonts w:ascii="Arial" w:hAnsi="Arial" w:cs="Arial"/>
        </w:rPr>
      </w:pPr>
      <w:r w:rsidRPr="00F2603F">
        <w:rPr>
          <w:rFonts w:ascii="Arial" w:hAnsi="Arial" w:cs="Arial"/>
        </w:rPr>
        <w:t>w przypadku</w:t>
      </w:r>
      <w:r>
        <w:rPr>
          <w:rFonts w:ascii="Arial" w:hAnsi="Arial" w:cs="Arial"/>
        </w:rPr>
        <w:t>:</w:t>
      </w:r>
    </w:p>
    <w:p w14:paraId="65CD2BA5" w14:textId="77777777" w:rsidR="00E82A87" w:rsidRDefault="00E82A87" w:rsidP="004A5102">
      <w:pPr>
        <w:pStyle w:val="Akapitzlist"/>
        <w:numPr>
          <w:ilvl w:val="0"/>
          <w:numId w:val="38"/>
        </w:numPr>
        <w:suppressAutoHyphens w:val="0"/>
        <w:jc w:val="both"/>
        <w:rPr>
          <w:rFonts w:ascii="Arial" w:hAnsi="Arial" w:cs="Arial"/>
        </w:rPr>
      </w:pPr>
      <w:r w:rsidRPr="00F2603F">
        <w:rPr>
          <w:rFonts w:ascii="Arial" w:hAnsi="Arial" w:cs="Arial"/>
        </w:rPr>
        <w:t xml:space="preserve">wycofania z produkcji </w:t>
      </w:r>
      <w:r>
        <w:rPr>
          <w:rFonts w:ascii="Arial" w:hAnsi="Arial" w:cs="Arial"/>
        </w:rPr>
        <w:t>produktu</w:t>
      </w:r>
      <w:r w:rsidRPr="00F2603F">
        <w:rPr>
          <w:rFonts w:ascii="Arial" w:hAnsi="Arial" w:cs="Arial"/>
        </w:rPr>
        <w:t xml:space="preserve"> po terminie złożenia oferty Zamawiającemu</w:t>
      </w:r>
      <w:r>
        <w:rPr>
          <w:rFonts w:ascii="Arial" w:hAnsi="Arial" w:cs="Arial"/>
        </w:rPr>
        <w:t>,</w:t>
      </w:r>
      <w:r w:rsidRPr="00F2603F">
        <w:rPr>
          <w:rFonts w:ascii="Arial" w:hAnsi="Arial" w:cs="Arial"/>
        </w:rPr>
        <w:t xml:space="preserve"> </w:t>
      </w:r>
    </w:p>
    <w:p w14:paraId="0B103FAC" w14:textId="77777777" w:rsidR="00E82A87" w:rsidRDefault="00E82A87" w:rsidP="004A5102">
      <w:pPr>
        <w:pStyle w:val="Akapitzlist"/>
        <w:numPr>
          <w:ilvl w:val="0"/>
          <w:numId w:val="38"/>
        </w:numPr>
        <w:suppressAutoHyphens w:val="0"/>
        <w:jc w:val="both"/>
        <w:rPr>
          <w:rFonts w:ascii="Arial" w:hAnsi="Arial" w:cs="Arial"/>
        </w:rPr>
      </w:pPr>
      <w:r w:rsidRPr="00210CA4">
        <w:rPr>
          <w:rFonts w:ascii="Arial" w:hAnsi="Arial" w:cs="Arial"/>
        </w:rPr>
        <w:t>wstrzyma</w:t>
      </w:r>
      <w:r>
        <w:rPr>
          <w:rFonts w:ascii="Arial" w:hAnsi="Arial" w:cs="Arial"/>
        </w:rPr>
        <w:t>nia</w:t>
      </w:r>
      <w:r w:rsidRPr="00210CA4">
        <w:rPr>
          <w:rFonts w:ascii="Arial" w:hAnsi="Arial" w:cs="Arial"/>
        </w:rPr>
        <w:t xml:space="preserve"> wprowadzani</w:t>
      </w:r>
      <w:r>
        <w:rPr>
          <w:rFonts w:ascii="Arial" w:hAnsi="Arial" w:cs="Arial"/>
        </w:rPr>
        <w:t>a</w:t>
      </w:r>
      <w:r w:rsidRPr="00210CA4">
        <w:rPr>
          <w:rFonts w:ascii="Arial" w:hAnsi="Arial" w:cs="Arial"/>
        </w:rPr>
        <w:t xml:space="preserve"> </w:t>
      </w:r>
      <w:r>
        <w:rPr>
          <w:rFonts w:ascii="Arial" w:hAnsi="Arial" w:cs="Arial"/>
        </w:rPr>
        <w:t>produktu</w:t>
      </w:r>
      <w:r w:rsidRPr="00210CA4">
        <w:rPr>
          <w:rFonts w:ascii="Arial" w:hAnsi="Arial" w:cs="Arial"/>
        </w:rPr>
        <w:t xml:space="preserve"> do obrotu handlowego</w:t>
      </w:r>
      <w:r>
        <w:rPr>
          <w:rFonts w:ascii="Arial" w:hAnsi="Arial" w:cs="Arial"/>
        </w:rPr>
        <w:t xml:space="preserve"> </w:t>
      </w:r>
      <w:r w:rsidRPr="00F2603F">
        <w:rPr>
          <w:rFonts w:ascii="Arial" w:hAnsi="Arial" w:cs="Arial"/>
        </w:rPr>
        <w:t>po terminie złożenia oferty Zamawiającemu</w:t>
      </w:r>
      <w:r>
        <w:rPr>
          <w:rFonts w:ascii="Arial" w:hAnsi="Arial" w:cs="Arial"/>
        </w:rPr>
        <w:t>;</w:t>
      </w:r>
    </w:p>
    <w:p w14:paraId="09675E16" w14:textId="77777777" w:rsidR="00E82A87" w:rsidRDefault="00E82A87" w:rsidP="004A5102">
      <w:pPr>
        <w:pStyle w:val="Akapitzlist"/>
        <w:numPr>
          <w:ilvl w:val="0"/>
          <w:numId w:val="38"/>
        </w:numPr>
        <w:suppressAutoHyphens w:val="0"/>
        <w:jc w:val="both"/>
        <w:rPr>
          <w:rFonts w:ascii="Arial" w:hAnsi="Arial" w:cs="Arial"/>
        </w:rPr>
      </w:pPr>
      <w:r w:rsidRPr="00210CA4">
        <w:rPr>
          <w:rFonts w:ascii="Arial" w:hAnsi="Arial" w:cs="Arial"/>
        </w:rPr>
        <w:t>wystąpi</w:t>
      </w:r>
      <w:r>
        <w:rPr>
          <w:rFonts w:ascii="Arial" w:hAnsi="Arial" w:cs="Arial"/>
        </w:rPr>
        <w:t>enia</w:t>
      </w:r>
      <w:r w:rsidRPr="00210CA4">
        <w:rPr>
          <w:rFonts w:ascii="Arial" w:hAnsi="Arial" w:cs="Arial"/>
        </w:rPr>
        <w:t xml:space="preserve"> incydent</w:t>
      </w:r>
      <w:r>
        <w:rPr>
          <w:rFonts w:ascii="Arial" w:hAnsi="Arial" w:cs="Arial"/>
        </w:rPr>
        <w:t xml:space="preserve">u medycznego związanego ze stosowaniem produktu </w:t>
      </w:r>
      <w:r w:rsidRPr="00F2603F">
        <w:rPr>
          <w:rFonts w:ascii="Arial" w:hAnsi="Arial" w:cs="Arial"/>
        </w:rPr>
        <w:t>po terminie złożenia oferty Zamawiającemu</w:t>
      </w:r>
      <w:r>
        <w:rPr>
          <w:rFonts w:ascii="Arial" w:hAnsi="Arial" w:cs="Arial"/>
        </w:rPr>
        <w:t>,</w:t>
      </w:r>
    </w:p>
    <w:p w14:paraId="5D913919" w14:textId="77777777" w:rsidR="00E82A87" w:rsidRPr="00F2603F" w:rsidRDefault="00E82A87" w:rsidP="00E82A87">
      <w:pPr>
        <w:pStyle w:val="Akapitzlist"/>
        <w:ind w:left="1068"/>
        <w:jc w:val="both"/>
        <w:rPr>
          <w:rFonts w:ascii="Arial" w:hAnsi="Arial" w:cs="Arial"/>
        </w:rPr>
      </w:pPr>
      <w:r>
        <w:rPr>
          <w:rFonts w:ascii="Arial" w:hAnsi="Arial" w:cs="Arial"/>
        </w:rPr>
        <w:t xml:space="preserve">- </w:t>
      </w:r>
      <w:r w:rsidRPr="00F2603F">
        <w:rPr>
          <w:rFonts w:ascii="Arial" w:hAnsi="Arial" w:cs="Arial"/>
        </w:rPr>
        <w:t xml:space="preserve">poprzez zastąpienie go innym </w:t>
      </w:r>
      <w:r>
        <w:rPr>
          <w:rFonts w:ascii="Arial" w:hAnsi="Arial" w:cs="Arial"/>
        </w:rPr>
        <w:t>produktem</w:t>
      </w:r>
      <w:r w:rsidRPr="00F2603F">
        <w:rPr>
          <w:rFonts w:ascii="Arial" w:hAnsi="Arial" w:cs="Arial"/>
        </w:rPr>
        <w:t xml:space="preserve"> o cechach co najmniej takich, jakie cechowały pierwotny </w:t>
      </w:r>
      <w:r>
        <w:rPr>
          <w:rFonts w:ascii="Arial" w:hAnsi="Arial" w:cs="Arial"/>
        </w:rPr>
        <w:t>produkt</w:t>
      </w:r>
      <w:r w:rsidRPr="00F2603F">
        <w:rPr>
          <w:rFonts w:ascii="Arial" w:hAnsi="Arial" w:cs="Arial"/>
        </w:rPr>
        <w:t>;</w:t>
      </w:r>
    </w:p>
    <w:p w14:paraId="27485C62" w14:textId="77777777" w:rsidR="00E82A87" w:rsidRDefault="00E82A87" w:rsidP="004A5102">
      <w:pPr>
        <w:pStyle w:val="Akapitzlist"/>
        <w:numPr>
          <w:ilvl w:val="0"/>
          <w:numId w:val="37"/>
        </w:numPr>
        <w:suppressAutoHyphens w:val="0"/>
        <w:jc w:val="both"/>
        <w:rPr>
          <w:rFonts w:ascii="Arial" w:hAnsi="Arial" w:cs="Arial"/>
        </w:rPr>
      </w:pPr>
      <w:r w:rsidRPr="00210CA4">
        <w:rPr>
          <w:rFonts w:ascii="Arial" w:hAnsi="Arial" w:cs="Arial"/>
        </w:rPr>
        <w:t>w przypadku niezrealizowania przedmiotu umowy w umownym terminie z powod</w:t>
      </w:r>
      <w:r>
        <w:rPr>
          <w:rFonts w:ascii="Arial" w:hAnsi="Arial" w:cs="Arial"/>
        </w:rPr>
        <w:t>u zmniejszenia potrzeb własnych, poprzez wydłużenie okresu jej realizacji,</w:t>
      </w:r>
    </w:p>
    <w:p w14:paraId="1E0CEF73" w14:textId="77777777" w:rsidR="00E82A87" w:rsidRDefault="00E82A87" w:rsidP="004A5102">
      <w:pPr>
        <w:pStyle w:val="Akapitzlist"/>
        <w:numPr>
          <w:ilvl w:val="0"/>
          <w:numId w:val="37"/>
        </w:numPr>
        <w:suppressAutoHyphens w:val="0"/>
        <w:jc w:val="both"/>
        <w:rPr>
          <w:rFonts w:ascii="Arial" w:hAnsi="Arial" w:cs="Arial"/>
        </w:rPr>
      </w:pPr>
      <w:r>
        <w:rPr>
          <w:rFonts w:ascii="Arial" w:hAnsi="Arial" w:cs="Arial"/>
        </w:rPr>
        <w:t xml:space="preserve">w przypadku </w:t>
      </w:r>
      <w:r w:rsidRPr="00210CA4">
        <w:rPr>
          <w:rFonts w:ascii="Arial" w:hAnsi="Arial" w:cs="Arial"/>
        </w:rPr>
        <w:t xml:space="preserve">zmiany numeru katalogowego, kodu produktu </w:t>
      </w:r>
      <w:r>
        <w:rPr>
          <w:rFonts w:ascii="Arial" w:hAnsi="Arial" w:cs="Arial"/>
        </w:rPr>
        <w:t>lub</w:t>
      </w:r>
      <w:r w:rsidRPr="00210CA4">
        <w:rPr>
          <w:rFonts w:ascii="Arial" w:hAnsi="Arial" w:cs="Arial"/>
        </w:rPr>
        <w:t xml:space="preserve"> nazwy własnej </w:t>
      </w:r>
      <w:r>
        <w:rPr>
          <w:rFonts w:ascii="Arial" w:hAnsi="Arial" w:cs="Arial"/>
        </w:rPr>
        <w:t>produktu,</w:t>
      </w:r>
    </w:p>
    <w:p w14:paraId="714ACC11" w14:textId="77777777" w:rsidR="00E82A87" w:rsidRPr="006A01AB" w:rsidRDefault="00E82A87" w:rsidP="004A5102">
      <w:pPr>
        <w:pStyle w:val="Akapitzlist"/>
        <w:numPr>
          <w:ilvl w:val="0"/>
          <w:numId w:val="35"/>
        </w:numPr>
        <w:suppressAutoHyphens w:val="0"/>
        <w:jc w:val="both"/>
        <w:rPr>
          <w:rFonts w:ascii="Arial" w:hAnsi="Arial" w:cs="Arial"/>
        </w:rPr>
      </w:pPr>
      <w:r w:rsidRPr="006A01AB">
        <w:rPr>
          <w:rFonts w:ascii="Arial" w:hAnsi="Arial" w:cs="Arial"/>
        </w:rPr>
        <w:t>Zmiana postanowień Umowy wymaga zachowania formy pisemnej pod rygorem nieważności, o ile postanowienia Umowy nie stanowią inaczej.</w:t>
      </w:r>
    </w:p>
    <w:p w14:paraId="5D839858" w14:textId="7CA2E7B7" w:rsidR="00E82A87" w:rsidRDefault="00E82A87" w:rsidP="00E82A87">
      <w:pPr>
        <w:jc w:val="both"/>
        <w:rPr>
          <w:rFonts w:ascii="Arial" w:hAnsi="Arial" w:cs="Arial"/>
        </w:rPr>
      </w:pPr>
    </w:p>
    <w:p w14:paraId="10A0476D" w14:textId="6FE0E275" w:rsidR="00CC5412" w:rsidRDefault="00CC5412" w:rsidP="00E82A87">
      <w:pPr>
        <w:jc w:val="both"/>
        <w:rPr>
          <w:rFonts w:ascii="Arial" w:hAnsi="Arial" w:cs="Arial"/>
        </w:rPr>
      </w:pPr>
    </w:p>
    <w:p w14:paraId="215C95BF" w14:textId="77777777" w:rsidR="00CC5412" w:rsidRPr="00C3756B" w:rsidRDefault="00CC5412" w:rsidP="00E82A87">
      <w:pPr>
        <w:jc w:val="both"/>
        <w:rPr>
          <w:rFonts w:ascii="Arial" w:hAnsi="Arial" w:cs="Arial"/>
        </w:rPr>
      </w:pPr>
    </w:p>
    <w:p w14:paraId="1C783EAA" w14:textId="77777777" w:rsidR="00E82A87" w:rsidRDefault="00E82A87" w:rsidP="00E82A87">
      <w:pPr>
        <w:jc w:val="center"/>
        <w:rPr>
          <w:rFonts w:ascii="Arial" w:hAnsi="Arial" w:cs="Arial"/>
        </w:rPr>
      </w:pPr>
      <w:r>
        <w:rPr>
          <w:rFonts w:ascii="Arial" w:hAnsi="Arial" w:cs="Arial"/>
        </w:rPr>
        <w:lastRenderedPageBreak/>
        <w:t>§ 10</w:t>
      </w:r>
      <w:r w:rsidRPr="006A01AB">
        <w:rPr>
          <w:rFonts w:ascii="Arial" w:hAnsi="Arial" w:cs="Arial"/>
        </w:rPr>
        <w:t xml:space="preserve"> POSTANOWIENIA KOŃCOWE</w:t>
      </w:r>
    </w:p>
    <w:p w14:paraId="4C08B94D" w14:textId="77777777" w:rsidR="00E82A87" w:rsidRDefault="00E82A87" w:rsidP="004A5102">
      <w:pPr>
        <w:pStyle w:val="Akapitzlist"/>
        <w:numPr>
          <w:ilvl w:val="0"/>
          <w:numId w:val="36"/>
        </w:numPr>
        <w:suppressAutoHyphens w:val="0"/>
        <w:jc w:val="both"/>
        <w:rPr>
          <w:rFonts w:ascii="Arial" w:hAnsi="Arial" w:cs="Arial"/>
        </w:rPr>
      </w:pPr>
      <w:r w:rsidRPr="00800B83">
        <w:rPr>
          <w:rFonts w:ascii="Arial" w:hAnsi="Arial" w:cs="Arial"/>
        </w:rPr>
        <w:t>Wszelkie zmiany do niniejszej umowy wymagają formy pisemnej w postaci aneksu do umowy pod rygorem nieważności.</w:t>
      </w:r>
    </w:p>
    <w:p w14:paraId="05B9ABFF" w14:textId="77777777" w:rsidR="00E82A87" w:rsidRDefault="00E82A87" w:rsidP="004A5102">
      <w:pPr>
        <w:pStyle w:val="Akapitzlist"/>
        <w:numPr>
          <w:ilvl w:val="0"/>
          <w:numId w:val="36"/>
        </w:numPr>
        <w:suppressAutoHyphens w:val="0"/>
        <w:jc w:val="both"/>
        <w:rPr>
          <w:rFonts w:ascii="Arial" w:hAnsi="Arial" w:cs="Arial"/>
        </w:rPr>
      </w:pPr>
      <w:r w:rsidRPr="00800B83">
        <w:rPr>
          <w:rFonts w:ascii="Arial" w:hAnsi="Arial" w:cs="Arial"/>
        </w:rPr>
        <w:t>W sprawach nieuregulowanych niniejszą umową będą miały zastosowanie przepisy Kodeksu Cywilnego oraz ustawy Prawo zamówień publicznych</w:t>
      </w:r>
      <w:r>
        <w:rPr>
          <w:rFonts w:ascii="Arial" w:hAnsi="Arial" w:cs="Arial"/>
        </w:rPr>
        <w:t>.</w:t>
      </w:r>
    </w:p>
    <w:p w14:paraId="3F081421" w14:textId="77777777" w:rsidR="00E82A87" w:rsidRDefault="00E82A87" w:rsidP="004A5102">
      <w:pPr>
        <w:pStyle w:val="Akapitzlist"/>
        <w:numPr>
          <w:ilvl w:val="0"/>
          <w:numId w:val="36"/>
        </w:numPr>
        <w:suppressAutoHyphens w:val="0"/>
        <w:jc w:val="both"/>
        <w:rPr>
          <w:rFonts w:ascii="Arial" w:hAnsi="Arial" w:cs="Arial"/>
        </w:rPr>
      </w:pPr>
      <w:r w:rsidRPr="00800B83">
        <w:rPr>
          <w:rFonts w:ascii="Arial" w:hAnsi="Arial" w:cs="Arial"/>
        </w:rPr>
        <w:t>Spory wynikłe na tle wykonania niniejszej umowy, strony poddadzą rozstrzygnięciu właściwemu rzeczowo Sądowi w Koszalinie.</w:t>
      </w:r>
    </w:p>
    <w:p w14:paraId="33F8FC32" w14:textId="77777777" w:rsidR="00E82A87" w:rsidRDefault="00E82A87" w:rsidP="004A5102">
      <w:pPr>
        <w:pStyle w:val="Akapitzlist"/>
        <w:numPr>
          <w:ilvl w:val="0"/>
          <w:numId w:val="36"/>
        </w:numPr>
        <w:suppressAutoHyphens w:val="0"/>
        <w:jc w:val="both"/>
        <w:rPr>
          <w:rFonts w:ascii="Arial" w:hAnsi="Arial" w:cs="Arial"/>
        </w:rPr>
      </w:pPr>
      <w:r w:rsidRPr="00800B83">
        <w:rPr>
          <w:rFonts w:ascii="Arial" w:hAnsi="Arial" w:cs="Arial"/>
        </w:rPr>
        <w:t>Umowę sporządzono w dwóch jednobrzmiących egzemplarzach, po jednym egzemplarzu dla każdej ze stron.</w:t>
      </w:r>
    </w:p>
    <w:p w14:paraId="71EFEB91" w14:textId="77777777" w:rsidR="00E82A87" w:rsidRDefault="00E82A87" w:rsidP="004A5102">
      <w:pPr>
        <w:pStyle w:val="Akapitzlist"/>
        <w:numPr>
          <w:ilvl w:val="0"/>
          <w:numId w:val="36"/>
        </w:numPr>
        <w:suppressAutoHyphens w:val="0"/>
        <w:jc w:val="both"/>
        <w:rPr>
          <w:rFonts w:ascii="Arial" w:hAnsi="Arial" w:cs="Arial"/>
        </w:rPr>
      </w:pPr>
      <w:r w:rsidRPr="00BF4B59">
        <w:rPr>
          <w:rFonts w:ascii="Arial" w:hAnsi="Arial" w:cs="Arial"/>
        </w:rPr>
        <w:t>Załącznikiem do umowy jest</w:t>
      </w:r>
      <w:r>
        <w:rPr>
          <w:rFonts w:ascii="Arial" w:hAnsi="Arial" w:cs="Arial"/>
        </w:rPr>
        <w:t>:</w:t>
      </w:r>
    </w:p>
    <w:p w14:paraId="1C2D1EFA" w14:textId="77777777" w:rsidR="00E82A87" w:rsidRPr="00262CCF" w:rsidRDefault="00E82A87" w:rsidP="004A5102">
      <w:pPr>
        <w:pStyle w:val="Akapitzlist"/>
        <w:numPr>
          <w:ilvl w:val="0"/>
          <w:numId w:val="51"/>
        </w:numPr>
        <w:ind w:left="426" w:hanging="284"/>
        <w:jc w:val="both"/>
        <w:rPr>
          <w:rFonts w:ascii="Arial" w:hAnsi="Arial" w:cs="Arial"/>
        </w:rPr>
      </w:pPr>
      <w:r w:rsidRPr="00262CCF">
        <w:rPr>
          <w:rFonts w:ascii="Arial" w:hAnsi="Arial" w:cs="Arial"/>
        </w:rPr>
        <w:t>oferta Wykonawcy;</w:t>
      </w:r>
    </w:p>
    <w:p w14:paraId="0A0A15B2" w14:textId="77777777" w:rsidR="00E82A87" w:rsidRPr="00262CCF" w:rsidRDefault="00E82A87" w:rsidP="004A5102">
      <w:pPr>
        <w:pStyle w:val="Akapitzlist"/>
        <w:numPr>
          <w:ilvl w:val="0"/>
          <w:numId w:val="51"/>
        </w:numPr>
        <w:ind w:left="426" w:hanging="284"/>
        <w:jc w:val="both"/>
        <w:rPr>
          <w:rFonts w:ascii="Arial" w:hAnsi="Arial" w:cs="Arial"/>
        </w:rPr>
      </w:pPr>
      <w:r w:rsidRPr="00262CCF">
        <w:rPr>
          <w:rFonts w:ascii="Arial" w:hAnsi="Arial" w:cs="Arial"/>
        </w:rPr>
        <w:t>Karta Charakterystyki.</w:t>
      </w:r>
    </w:p>
    <w:p w14:paraId="3FEEFBF8" w14:textId="77777777" w:rsidR="00E82A87" w:rsidRPr="00BF4B59" w:rsidRDefault="00E82A87" w:rsidP="00E82A87">
      <w:pPr>
        <w:pStyle w:val="Akapitzlist"/>
        <w:suppressAutoHyphens w:val="0"/>
        <w:ind w:left="360" w:firstLine="0"/>
        <w:jc w:val="both"/>
        <w:rPr>
          <w:rFonts w:ascii="Arial" w:hAnsi="Arial" w:cs="Arial"/>
        </w:rPr>
      </w:pPr>
    </w:p>
    <w:p w14:paraId="4E453CAC" w14:textId="77777777" w:rsidR="00E82A87" w:rsidRPr="00553E54" w:rsidRDefault="00E82A87" w:rsidP="00E82A87">
      <w:pPr>
        <w:rPr>
          <w:rFonts w:ascii="Arial" w:hAnsi="Arial" w:cs="Arial"/>
        </w:rPr>
      </w:pPr>
    </w:p>
    <w:tbl>
      <w:tblPr>
        <w:tblW w:w="0" w:type="auto"/>
        <w:jc w:val="center"/>
        <w:tblLook w:val="01E0" w:firstRow="1" w:lastRow="1" w:firstColumn="1" w:lastColumn="1" w:noHBand="0" w:noVBand="0"/>
      </w:tblPr>
      <w:tblGrid>
        <w:gridCol w:w="4816"/>
        <w:gridCol w:w="4930"/>
      </w:tblGrid>
      <w:tr w:rsidR="00E82A87" w:rsidRPr="00553E54" w14:paraId="490FACA1" w14:textId="77777777" w:rsidTr="00E82A87">
        <w:trPr>
          <w:jc w:val="center"/>
        </w:trPr>
        <w:tc>
          <w:tcPr>
            <w:tcW w:w="4816" w:type="dxa"/>
            <w:vAlign w:val="center"/>
          </w:tcPr>
          <w:p w14:paraId="51357BAF" w14:textId="77777777" w:rsidR="00E82A87" w:rsidRPr="00553E54" w:rsidRDefault="00E82A87" w:rsidP="00E82A87">
            <w:pPr>
              <w:jc w:val="center"/>
              <w:rPr>
                <w:rFonts w:ascii="Arial" w:hAnsi="Arial" w:cs="Arial"/>
              </w:rPr>
            </w:pPr>
            <w:r>
              <w:rPr>
                <w:rFonts w:ascii="Arial" w:hAnsi="Arial" w:cs="Arial"/>
              </w:rPr>
              <w:t>ZAMAWIAJĄCY</w:t>
            </w:r>
            <w:r w:rsidRPr="00553E54">
              <w:rPr>
                <w:rFonts w:ascii="Arial" w:hAnsi="Arial" w:cs="Arial"/>
              </w:rPr>
              <w:t>:</w:t>
            </w:r>
          </w:p>
        </w:tc>
        <w:tc>
          <w:tcPr>
            <w:tcW w:w="4930" w:type="dxa"/>
            <w:vAlign w:val="center"/>
          </w:tcPr>
          <w:p w14:paraId="0BD6C351" w14:textId="77777777" w:rsidR="00E82A87" w:rsidRPr="00553E54" w:rsidRDefault="00E82A87" w:rsidP="00E82A87">
            <w:pPr>
              <w:jc w:val="center"/>
              <w:rPr>
                <w:rFonts w:ascii="Arial" w:hAnsi="Arial" w:cs="Arial"/>
              </w:rPr>
            </w:pPr>
            <w:r>
              <w:rPr>
                <w:rFonts w:ascii="Arial" w:hAnsi="Arial" w:cs="Arial"/>
              </w:rPr>
              <w:t>WYKONAWCA</w:t>
            </w:r>
            <w:r w:rsidRPr="00553E54">
              <w:rPr>
                <w:rFonts w:ascii="Arial" w:hAnsi="Arial" w:cs="Arial"/>
              </w:rPr>
              <w:t>:</w:t>
            </w:r>
          </w:p>
        </w:tc>
      </w:tr>
    </w:tbl>
    <w:p w14:paraId="795E6AC9" w14:textId="77777777" w:rsidR="00E82A87" w:rsidRPr="00685F88" w:rsidRDefault="00E82A87" w:rsidP="00E82A87">
      <w:pPr>
        <w:widowControl w:val="0"/>
        <w:jc w:val="both"/>
        <w:rPr>
          <w:rFonts w:ascii="Arial" w:hAnsi="Arial" w:cs="Arial"/>
          <w:bCs/>
        </w:rPr>
      </w:pPr>
    </w:p>
    <w:p w14:paraId="36339A1B" w14:textId="77777777" w:rsidR="00E82A87" w:rsidRPr="00685F88" w:rsidRDefault="00E82A87" w:rsidP="00E82A87">
      <w:pPr>
        <w:jc w:val="center"/>
        <w:rPr>
          <w:rFonts w:ascii="Arial" w:hAnsi="Arial" w:cs="Arial"/>
        </w:rPr>
      </w:pPr>
      <w:r>
        <w:rPr>
          <w:rFonts w:ascii="Arial" w:hAnsi="Arial" w:cs="Arial"/>
          <w:bCs/>
        </w:rPr>
        <w:br w:type="page"/>
      </w:r>
    </w:p>
    <w:p w14:paraId="74ABC5A9" w14:textId="77777777" w:rsidR="00E82A87" w:rsidRPr="00685F88" w:rsidRDefault="00E82A87" w:rsidP="00E82A87">
      <w:pPr>
        <w:jc w:val="center"/>
        <w:rPr>
          <w:rFonts w:ascii="Arial" w:hAnsi="Arial" w:cs="Arial"/>
        </w:rPr>
      </w:pPr>
      <w:r w:rsidRPr="00685F88">
        <w:rPr>
          <w:rFonts w:ascii="Arial" w:hAnsi="Arial" w:cs="Arial"/>
        </w:rPr>
        <w:lastRenderedPageBreak/>
        <w:t>PROJEKT UMOWY NR ... T</w:t>
      </w:r>
      <w:r>
        <w:rPr>
          <w:rFonts w:ascii="Arial" w:hAnsi="Arial" w:cs="Arial"/>
        </w:rPr>
        <w:t>T</w:t>
      </w:r>
      <w:r w:rsidRPr="00685F88">
        <w:rPr>
          <w:rFonts w:ascii="Arial" w:hAnsi="Arial" w:cs="Arial"/>
        </w:rPr>
        <w:t>.TP.382.</w:t>
      </w:r>
      <w:r>
        <w:rPr>
          <w:rFonts w:ascii="Arial" w:hAnsi="Arial" w:cs="Arial"/>
        </w:rPr>
        <w:t>13</w:t>
      </w:r>
      <w:r w:rsidRPr="00685F88">
        <w:rPr>
          <w:rFonts w:ascii="Arial" w:hAnsi="Arial" w:cs="Arial"/>
        </w:rPr>
        <w:t>4.2022 BS</w:t>
      </w:r>
    </w:p>
    <w:p w14:paraId="7CCAEC03" w14:textId="77777777" w:rsidR="00E82A87" w:rsidRPr="003B278B" w:rsidRDefault="00E82A87" w:rsidP="00E82A87">
      <w:pPr>
        <w:jc w:val="center"/>
        <w:rPr>
          <w:rFonts w:ascii="Arial" w:hAnsi="Arial" w:cs="Arial"/>
          <w:sz w:val="18"/>
          <w:szCs w:val="18"/>
        </w:rPr>
      </w:pPr>
      <w:r w:rsidRPr="003B278B">
        <w:rPr>
          <w:rFonts w:ascii="Arial" w:hAnsi="Arial" w:cs="Arial"/>
          <w:sz w:val="18"/>
          <w:szCs w:val="18"/>
        </w:rPr>
        <w:t>zamówienie w trybie podstawowym art. 275 ustawy Prawo zamówień publicznych</w:t>
      </w:r>
    </w:p>
    <w:p w14:paraId="0FCD269B" w14:textId="77777777" w:rsidR="00E82A87" w:rsidRPr="00685F88" w:rsidRDefault="00E82A87" w:rsidP="00E82A87">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E82A87" w:rsidRPr="009E28F7" w14:paraId="60A4D26F" w14:textId="77777777" w:rsidTr="00CC5412">
        <w:tc>
          <w:tcPr>
            <w:tcW w:w="905" w:type="dxa"/>
            <w:tcBorders>
              <w:right w:val="single" w:sz="4" w:space="0" w:color="auto"/>
            </w:tcBorders>
          </w:tcPr>
          <w:p w14:paraId="4C4EB0FF" w14:textId="77777777" w:rsidR="00E82A87" w:rsidRPr="009E28F7" w:rsidRDefault="00E82A87" w:rsidP="00E82A87">
            <w:pPr>
              <w:jc w:val="both"/>
              <w:rPr>
                <w:rFonts w:ascii="Arial" w:hAnsi="Arial" w:cs="Arial"/>
                <w:sz w:val="16"/>
              </w:rPr>
            </w:pPr>
            <w:r w:rsidRPr="009E28F7">
              <w:rPr>
                <w:rFonts w:ascii="Arial" w:hAnsi="Arial" w:cs="Arial"/>
                <w:sz w:val="16"/>
              </w:rPr>
              <w:t>dotyczy:</w:t>
            </w:r>
          </w:p>
        </w:tc>
        <w:tc>
          <w:tcPr>
            <w:tcW w:w="9018" w:type="dxa"/>
            <w:tcBorders>
              <w:top w:val="single" w:sz="4" w:space="0" w:color="auto"/>
              <w:left w:val="single" w:sz="4" w:space="0" w:color="auto"/>
              <w:bottom w:val="single" w:sz="4" w:space="0" w:color="auto"/>
              <w:right w:val="single" w:sz="4" w:space="0" w:color="auto"/>
            </w:tcBorders>
          </w:tcPr>
          <w:p w14:paraId="01E8F252" w14:textId="77777777" w:rsidR="00E82A87" w:rsidRPr="009E28F7" w:rsidRDefault="00E82A87" w:rsidP="00E82A87">
            <w:pPr>
              <w:jc w:val="both"/>
              <w:rPr>
                <w:rFonts w:ascii="Arial" w:hAnsi="Arial" w:cs="Arial"/>
                <w:bCs/>
                <w:sz w:val="16"/>
              </w:rPr>
            </w:pPr>
            <w:r w:rsidRPr="009E28F7">
              <w:rPr>
                <w:rFonts w:ascii="Arial" w:hAnsi="Arial" w:cs="Arial"/>
                <w:bCs/>
                <w:sz w:val="16"/>
              </w:rPr>
              <w:t xml:space="preserve">część nr </w:t>
            </w:r>
            <w:r>
              <w:rPr>
                <w:rFonts w:ascii="Arial" w:hAnsi="Arial" w:cs="Arial"/>
                <w:bCs/>
                <w:sz w:val="16"/>
              </w:rPr>
              <w:t>2</w:t>
            </w:r>
          </w:p>
        </w:tc>
      </w:tr>
    </w:tbl>
    <w:p w14:paraId="2E29D155" w14:textId="77777777" w:rsidR="00E82A87" w:rsidRPr="00553E54" w:rsidRDefault="00E82A87" w:rsidP="00E82A87">
      <w:pPr>
        <w:rPr>
          <w:rFonts w:ascii="Arial" w:hAnsi="Arial" w:cs="Arial"/>
        </w:rPr>
      </w:pPr>
    </w:p>
    <w:p w14:paraId="15506EAA" w14:textId="77777777" w:rsidR="00E82A87" w:rsidRPr="00553E54" w:rsidRDefault="00E82A87" w:rsidP="00E82A87">
      <w:pPr>
        <w:jc w:val="both"/>
        <w:rPr>
          <w:rFonts w:ascii="Arial" w:hAnsi="Arial" w:cs="Arial"/>
        </w:rPr>
      </w:pPr>
      <w:r w:rsidRPr="00553E54">
        <w:rPr>
          <w:rFonts w:ascii="Arial" w:hAnsi="Arial" w:cs="Arial"/>
        </w:rPr>
        <w:t>Umowa zawarta w dniu ………..</w:t>
      </w:r>
      <w:r>
        <w:rPr>
          <w:rFonts w:ascii="Arial" w:hAnsi="Arial" w:cs="Arial"/>
        </w:rPr>
        <w:t>..........</w:t>
      </w:r>
      <w:r w:rsidRPr="00553E54">
        <w:rPr>
          <w:rFonts w:ascii="Arial" w:hAnsi="Arial" w:cs="Arial"/>
        </w:rPr>
        <w:t xml:space="preserve"> roku w Koszalinie, pomiędzy:</w:t>
      </w:r>
    </w:p>
    <w:p w14:paraId="49B23FDB" w14:textId="77777777" w:rsidR="00E82A87" w:rsidRPr="00553E54" w:rsidRDefault="00E82A87" w:rsidP="00E82A87">
      <w:pPr>
        <w:ind w:left="284"/>
        <w:jc w:val="both"/>
        <w:rPr>
          <w:rFonts w:ascii="Arial" w:hAnsi="Arial" w:cs="Arial"/>
        </w:rPr>
      </w:pPr>
      <w:r w:rsidRPr="00553E54">
        <w:rPr>
          <w:rFonts w:ascii="Arial" w:hAnsi="Arial" w:cs="Arial"/>
        </w:rPr>
        <w:t>Szpitalem Wojewódzkim im. Mikołaja Kopernika</w:t>
      </w:r>
    </w:p>
    <w:p w14:paraId="56489511" w14:textId="77777777" w:rsidR="00E82A87" w:rsidRPr="00553E54" w:rsidRDefault="00E82A87" w:rsidP="00E82A87">
      <w:pPr>
        <w:ind w:left="284"/>
        <w:jc w:val="both"/>
        <w:rPr>
          <w:rFonts w:ascii="Arial" w:hAnsi="Arial" w:cs="Arial"/>
        </w:rPr>
      </w:pPr>
      <w:r w:rsidRPr="00553E54">
        <w:rPr>
          <w:rFonts w:ascii="Arial" w:hAnsi="Arial" w:cs="Arial"/>
        </w:rPr>
        <w:t>ul. T. Chałubińskiego 7, 75 – 581 Koszalin</w:t>
      </w:r>
    </w:p>
    <w:p w14:paraId="398B8538" w14:textId="77777777" w:rsidR="00E82A87" w:rsidRPr="00553E54" w:rsidRDefault="00E82A87" w:rsidP="00E82A87">
      <w:pPr>
        <w:tabs>
          <w:tab w:val="left" w:pos="2552"/>
        </w:tabs>
        <w:ind w:left="284"/>
        <w:jc w:val="both"/>
        <w:rPr>
          <w:rFonts w:ascii="Arial" w:hAnsi="Arial" w:cs="Arial"/>
        </w:rPr>
      </w:pPr>
      <w:r w:rsidRPr="0056788F">
        <w:rPr>
          <w:rFonts w:ascii="Arial" w:hAnsi="Arial" w:cs="Arial"/>
        </w:rPr>
        <w:t xml:space="preserve">NIP: 669-10-44-410, REGON: 330006292, </w:t>
      </w:r>
      <w:r>
        <w:rPr>
          <w:rFonts w:ascii="Arial" w:hAnsi="Arial" w:cs="Arial"/>
        </w:rPr>
        <w:t xml:space="preserve">BDO: </w:t>
      </w:r>
      <w:r w:rsidRPr="00490730">
        <w:rPr>
          <w:rFonts w:ascii="Arial" w:hAnsi="Arial" w:cs="Arial"/>
        </w:rPr>
        <w:t>000008455</w:t>
      </w:r>
      <w:r>
        <w:rPr>
          <w:rFonts w:ascii="Arial" w:hAnsi="Arial" w:cs="Arial"/>
        </w:rPr>
        <w:t xml:space="preserve">, </w:t>
      </w:r>
      <w:r w:rsidRPr="0056788F">
        <w:rPr>
          <w:rFonts w:ascii="Arial" w:hAnsi="Arial" w:cs="Arial"/>
        </w:rPr>
        <w:t>KRS: 0000006505</w:t>
      </w:r>
    </w:p>
    <w:p w14:paraId="3882793B" w14:textId="77777777" w:rsidR="00E82A87" w:rsidRPr="00553E54" w:rsidRDefault="00E82A87" w:rsidP="00E82A87">
      <w:pPr>
        <w:ind w:left="4054" w:hanging="4054"/>
        <w:jc w:val="both"/>
        <w:rPr>
          <w:rFonts w:ascii="Arial" w:hAnsi="Arial" w:cs="Arial"/>
        </w:rPr>
      </w:pPr>
      <w:r w:rsidRPr="00553E54">
        <w:rPr>
          <w:rFonts w:ascii="Arial" w:hAnsi="Arial" w:cs="Arial"/>
        </w:rPr>
        <w:t xml:space="preserve">reprezentowanym przez </w:t>
      </w:r>
      <w:r>
        <w:rPr>
          <w:rFonts w:ascii="Arial" w:hAnsi="Arial" w:cs="Arial"/>
        </w:rPr>
        <w:t>………</w:t>
      </w:r>
    </w:p>
    <w:p w14:paraId="007195A5" w14:textId="77777777" w:rsidR="00E82A87" w:rsidRPr="00553E54" w:rsidRDefault="00E82A87" w:rsidP="00E82A87">
      <w:pPr>
        <w:jc w:val="both"/>
        <w:rPr>
          <w:rFonts w:ascii="Arial" w:hAnsi="Arial" w:cs="Arial"/>
        </w:rPr>
      </w:pPr>
      <w:r w:rsidRPr="00553E54">
        <w:rPr>
          <w:rFonts w:ascii="Arial" w:hAnsi="Arial" w:cs="Arial"/>
        </w:rPr>
        <w:t xml:space="preserve">zwanym dalej </w:t>
      </w:r>
      <w:r>
        <w:rPr>
          <w:rFonts w:ascii="Arial" w:hAnsi="Arial" w:cs="Arial"/>
          <w:i/>
        </w:rPr>
        <w:t>Zamawiającym, Stroną</w:t>
      </w:r>
    </w:p>
    <w:p w14:paraId="208679D0" w14:textId="77777777" w:rsidR="00E82A87" w:rsidRPr="00553E54" w:rsidRDefault="00E82A87" w:rsidP="00E82A87">
      <w:pPr>
        <w:jc w:val="both"/>
        <w:rPr>
          <w:rFonts w:ascii="Arial" w:hAnsi="Arial" w:cs="Arial"/>
        </w:rPr>
      </w:pPr>
      <w:r w:rsidRPr="00553E54">
        <w:rPr>
          <w:rFonts w:ascii="Arial" w:hAnsi="Arial" w:cs="Arial"/>
        </w:rPr>
        <w:t>a</w:t>
      </w:r>
    </w:p>
    <w:p w14:paraId="61FBF41B" w14:textId="77777777" w:rsidR="00E82A87" w:rsidRPr="00553E54" w:rsidRDefault="00E82A87" w:rsidP="00E82A87">
      <w:pPr>
        <w:ind w:left="284"/>
        <w:jc w:val="both"/>
        <w:rPr>
          <w:rFonts w:ascii="Arial" w:hAnsi="Arial" w:cs="Arial"/>
        </w:rPr>
      </w:pPr>
      <w:r w:rsidRPr="00553E54">
        <w:rPr>
          <w:rFonts w:ascii="Arial" w:hAnsi="Arial" w:cs="Arial"/>
        </w:rPr>
        <w:t>NIP: ……………….., REGON: ……………, KRS: ………………</w:t>
      </w:r>
    </w:p>
    <w:p w14:paraId="19D0A975" w14:textId="77777777" w:rsidR="00E82A87" w:rsidRPr="00553E54" w:rsidRDefault="00E82A87" w:rsidP="00E82A87">
      <w:pPr>
        <w:jc w:val="both"/>
        <w:rPr>
          <w:rFonts w:ascii="Arial" w:hAnsi="Arial" w:cs="Arial"/>
        </w:rPr>
      </w:pPr>
      <w:r w:rsidRPr="00553E54">
        <w:rPr>
          <w:rFonts w:ascii="Arial" w:hAnsi="Arial" w:cs="Arial"/>
        </w:rPr>
        <w:t>reprezentowanym przez: .................................................................................</w:t>
      </w:r>
    </w:p>
    <w:p w14:paraId="7501B00A" w14:textId="77777777" w:rsidR="00E82A87" w:rsidRPr="00553E54" w:rsidRDefault="00E82A87" w:rsidP="00E82A87">
      <w:pPr>
        <w:jc w:val="both"/>
        <w:rPr>
          <w:rFonts w:ascii="Arial" w:hAnsi="Arial" w:cs="Arial"/>
        </w:rPr>
      </w:pPr>
      <w:r w:rsidRPr="00553E54">
        <w:rPr>
          <w:rFonts w:ascii="Arial" w:hAnsi="Arial" w:cs="Arial"/>
        </w:rPr>
        <w:t xml:space="preserve">zwanym dalej </w:t>
      </w:r>
      <w:r>
        <w:rPr>
          <w:rFonts w:ascii="Arial" w:hAnsi="Arial" w:cs="Arial"/>
          <w:i/>
        </w:rPr>
        <w:t>Wykonawcą, Stroną</w:t>
      </w:r>
    </w:p>
    <w:p w14:paraId="5CCB54DC" w14:textId="77777777" w:rsidR="00E82A87" w:rsidRDefault="00E82A87" w:rsidP="00E82A87">
      <w:pPr>
        <w:rPr>
          <w:rFonts w:ascii="Arial" w:hAnsi="Arial" w:cs="Arial"/>
        </w:rPr>
      </w:pPr>
    </w:p>
    <w:p w14:paraId="7F83650B" w14:textId="77777777" w:rsidR="00E82A87" w:rsidRDefault="00E82A87" w:rsidP="00E82A87">
      <w:pPr>
        <w:jc w:val="both"/>
        <w:rPr>
          <w:rFonts w:ascii="Arial" w:hAnsi="Arial" w:cs="Arial"/>
        </w:rPr>
      </w:pPr>
      <w:r w:rsidRPr="005D500B">
        <w:rPr>
          <w:rFonts w:ascii="Arial" w:hAnsi="Arial" w:cs="Arial"/>
        </w:rPr>
        <w:t>Działając na podstawie ustawy z dnia 11 września 2019 r. Prawo zamówień publicznych (</w:t>
      </w:r>
      <w:r w:rsidRPr="009D73FD">
        <w:rPr>
          <w:rFonts w:ascii="Arial" w:hAnsi="Arial" w:cs="Arial"/>
        </w:rPr>
        <w:t xml:space="preserve">Dz.U.2022.1710 </w:t>
      </w:r>
      <w:proofErr w:type="spellStart"/>
      <w:r w:rsidRPr="009D73FD">
        <w:rPr>
          <w:rFonts w:ascii="Arial" w:hAnsi="Arial" w:cs="Arial"/>
        </w:rPr>
        <w:t>t.j</w:t>
      </w:r>
      <w:proofErr w:type="spellEnd"/>
      <w:r w:rsidRPr="009D73FD">
        <w:rPr>
          <w:rFonts w:ascii="Arial" w:hAnsi="Arial" w:cs="Arial"/>
        </w:rPr>
        <w:t>.</w:t>
      </w:r>
      <w:r w:rsidRPr="005D500B">
        <w:rPr>
          <w:rFonts w:ascii="Arial" w:hAnsi="Arial" w:cs="Arial"/>
        </w:rPr>
        <w:t xml:space="preserve">) (dalej: „Ustawa PZP”) po wyczerpaniu procedury przewidzianej dla trybu </w:t>
      </w:r>
      <w:r>
        <w:rPr>
          <w:rFonts w:ascii="Arial" w:hAnsi="Arial" w:cs="Arial"/>
        </w:rPr>
        <w:t>podstawowego</w:t>
      </w:r>
      <w:r w:rsidRPr="005D500B">
        <w:rPr>
          <w:rFonts w:ascii="Arial" w:hAnsi="Arial" w:cs="Arial"/>
        </w:rPr>
        <w:t xml:space="preserve"> zawarto umowę następującej treści:</w:t>
      </w:r>
    </w:p>
    <w:p w14:paraId="6EC85120" w14:textId="77777777" w:rsidR="00E82A87" w:rsidRPr="00553E54" w:rsidRDefault="00E82A87" w:rsidP="00E82A87">
      <w:pPr>
        <w:rPr>
          <w:rFonts w:ascii="Arial" w:hAnsi="Arial" w:cs="Arial"/>
        </w:rPr>
      </w:pPr>
    </w:p>
    <w:p w14:paraId="15DD3BD4" w14:textId="77777777" w:rsidR="00E82A87" w:rsidRPr="00553E54" w:rsidRDefault="00E82A87" w:rsidP="00E82A87">
      <w:pPr>
        <w:jc w:val="center"/>
        <w:rPr>
          <w:rFonts w:ascii="Arial" w:hAnsi="Arial" w:cs="Arial"/>
        </w:rPr>
      </w:pPr>
      <w:r w:rsidRPr="00553E54">
        <w:rPr>
          <w:rFonts w:ascii="Arial" w:hAnsi="Arial" w:cs="Arial"/>
        </w:rPr>
        <w:t>§ 1</w:t>
      </w:r>
      <w:r>
        <w:rPr>
          <w:rFonts w:ascii="Arial" w:hAnsi="Arial" w:cs="Arial"/>
        </w:rPr>
        <w:t xml:space="preserve"> </w:t>
      </w:r>
      <w:r w:rsidRPr="00553E54">
        <w:rPr>
          <w:rFonts w:ascii="Arial" w:hAnsi="Arial" w:cs="Arial"/>
        </w:rPr>
        <w:t>PRZEDMIOT UMOWY</w:t>
      </w:r>
    </w:p>
    <w:p w14:paraId="634CE996" w14:textId="77777777" w:rsidR="00E82A87" w:rsidRPr="008C4231" w:rsidRDefault="00E82A87" w:rsidP="004A5102">
      <w:pPr>
        <w:numPr>
          <w:ilvl w:val="0"/>
          <w:numId w:val="69"/>
        </w:numPr>
        <w:suppressAutoHyphens/>
        <w:jc w:val="both"/>
        <w:rPr>
          <w:rFonts w:ascii="Arial" w:hAnsi="Arial" w:cs="Arial"/>
        </w:rPr>
      </w:pPr>
      <w:r w:rsidRPr="008C4231">
        <w:rPr>
          <w:rFonts w:ascii="Arial" w:hAnsi="Arial" w:cs="Arial"/>
        </w:rPr>
        <w:t>Przedmiotem Umowy jest:</w:t>
      </w:r>
    </w:p>
    <w:p w14:paraId="18AA1AD4" w14:textId="77777777" w:rsidR="00E82A87" w:rsidRPr="008C4231" w:rsidRDefault="00E82A87" w:rsidP="004A5102">
      <w:pPr>
        <w:pStyle w:val="Akapitzlist"/>
        <w:numPr>
          <w:ilvl w:val="0"/>
          <w:numId w:val="74"/>
        </w:numPr>
        <w:ind w:left="641" w:hanging="357"/>
        <w:jc w:val="both"/>
        <w:rPr>
          <w:rFonts w:ascii="Arial" w:hAnsi="Arial" w:cs="Arial"/>
        </w:rPr>
      </w:pPr>
      <w:r w:rsidRPr="008C4231">
        <w:rPr>
          <w:rFonts w:ascii="Arial" w:hAnsi="Arial" w:cs="Arial"/>
        </w:rPr>
        <w:t xml:space="preserve">sprzedaż i dostarczenie Zamawiającemu </w:t>
      </w:r>
      <w:r>
        <w:rPr>
          <w:rFonts w:ascii="Arial" w:hAnsi="Arial" w:cs="Arial"/>
        </w:rPr>
        <w:t>a</w:t>
      </w:r>
      <w:r w:rsidRPr="008C4231">
        <w:rPr>
          <w:rFonts w:ascii="Arial" w:hAnsi="Arial" w:cs="Arial"/>
        </w:rPr>
        <w:t>zot ciekły do celów medycznych (w dalszej części umowy zwanych towarem);</w:t>
      </w:r>
    </w:p>
    <w:p w14:paraId="50D3E9BE" w14:textId="77777777" w:rsidR="00E82A87" w:rsidRPr="008C4231" w:rsidRDefault="00E82A87" w:rsidP="004A5102">
      <w:pPr>
        <w:pStyle w:val="Akapitzlist"/>
        <w:numPr>
          <w:ilvl w:val="0"/>
          <w:numId w:val="74"/>
        </w:numPr>
        <w:ind w:left="641" w:hanging="357"/>
        <w:jc w:val="both"/>
        <w:rPr>
          <w:rFonts w:ascii="Arial" w:hAnsi="Arial" w:cs="Arial"/>
        </w:rPr>
      </w:pPr>
      <w:r w:rsidRPr="008C4231">
        <w:rPr>
          <w:rFonts w:ascii="Arial" w:hAnsi="Arial" w:cs="Arial"/>
        </w:rPr>
        <w:t>dzierżawa zbiornika na azot ciekły z oprzyrządowaniem (w dalszej części umowy zwanych urządzeniami);</w:t>
      </w:r>
    </w:p>
    <w:p w14:paraId="6CBAF6BC" w14:textId="77777777" w:rsidR="00E82A87" w:rsidRPr="008C4231" w:rsidRDefault="00E82A87" w:rsidP="00E82A87">
      <w:pPr>
        <w:suppressAutoHyphens/>
        <w:ind w:left="357"/>
        <w:jc w:val="both"/>
        <w:rPr>
          <w:rFonts w:ascii="Arial" w:hAnsi="Arial" w:cs="Arial"/>
        </w:rPr>
      </w:pPr>
      <w:r w:rsidRPr="008C4231">
        <w:rPr>
          <w:rFonts w:ascii="Arial" w:hAnsi="Arial" w:cs="Arial"/>
        </w:rPr>
        <w:t>- w ilości oraz za cenę jak w formularzu cenowym, stanowiący załączniki nr 1 do umowy i będącymi integralną częścią umowy.</w:t>
      </w:r>
    </w:p>
    <w:p w14:paraId="5B988CE5" w14:textId="77777777" w:rsidR="00E82A87" w:rsidRPr="008C4231" w:rsidRDefault="00E82A87" w:rsidP="004A5102">
      <w:pPr>
        <w:numPr>
          <w:ilvl w:val="0"/>
          <w:numId w:val="69"/>
        </w:numPr>
        <w:suppressAutoHyphens/>
        <w:jc w:val="both"/>
        <w:rPr>
          <w:rFonts w:ascii="Arial" w:hAnsi="Arial" w:cs="Arial"/>
        </w:rPr>
      </w:pPr>
      <w:r w:rsidRPr="008C423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6621E1D" w14:textId="77777777" w:rsidR="00E82A87" w:rsidRPr="008C4231" w:rsidRDefault="00E82A87" w:rsidP="004A5102">
      <w:pPr>
        <w:numPr>
          <w:ilvl w:val="0"/>
          <w:numId w:val="69"/>
        </w:numPr>
        <w:suppressAutoHyphens/>
        <w:jc w:val="both"/>
        <w:rPr>
          <w:rFonts w:ascii="Arial" w:hAnsi="Arial" w:cs="Arial"/>
        </w:rPr>
      </w:pPr>
      <w:r w:rsidRPr="008C4231">
        <w:rPr>
          <w:rFonts w:ascii="Arial" w:hAnsi="Arial" w:cs="Arial"/>
        </w:rPr>
        <w:t xml:space="preserve">Strony zobowiązują się współdziałać przy wykonaniu Umowy w celu należytej realizacji zamówienia. </w:t>
      </w:r>
    </w:p>
    <w:p w14:paraId="7D29E7BE" w14:textId="77777777" w:rsidR="00E82A87" w:rsidRPr="008C4231" w:rsidRDefault="00E82A87" w:rsidP="00E82A87">
      <w:pPr>
        <w:suppressAutoHyphens/>
        <w:rPr>
          <w:rFonts w:ascii="Arial" w:hAnsi="Arial" w:cs="Arial"/>
        </w:rPr>
      </w:pPr>
    </w:p>
    <w:p w14:paraId="4BAC607B" w14:textId="77777777" w:rsidR="00E82A87" w:rsidRPr="008C4231" w:rsidRDefault="00E82A87" w:rsidP="00E82A87">
      <w:pPr>
        <w:suppressAutoHyphens/>
        <w:jc w:val="center"/>
        <w:rPr>
          <w:rFonts w:ascii="Arial" w:hAnsi="Arial" w:cs="Arial"/>
        </w:rPr>
      </w:pPr>
      <w:r w:rsidRPr="008C4231">
        <w:rPr>
          <w:rFonts w:ascii="Arial" w:hAnsi="Arial" w:cs="Arial"/>
        </w:rPr>
        <w:t>§ 2 CENA I WARUNKI PŁATNOŚCI</w:t>
      </w:r>
    </w:p>
    <w:p w14:paraId="2EFE1D49" w14:textId="77777777" w:rsidR="00E82A87" w:rsidRPr="008C4231" w:rsidRDefault="00E82A87" w:rsidP="004A5102">
      <w:pPr>
        <w:numPr>
          <w:ilvl w:val="0"/>
          <w:numId w:val="70"/>
        </w:numPr>
        <w:suppressAutoHyphens/>
        <w:contextualSpacing/>
        <w:jc w:val="both"/>
        <w:rPr>
          <w:rFonts w:ascii="Arial" w:hAnsi="Arial" w:cs="Arial"/>
        </w:rPr>
      </w:pPr>
      <w:r w:rsidRPr="008C4231">
        <w:rPr>
          <w:rFonts w:ascii="Arial" w:hAnsi="Arial" w:cs="Arial"/>
        </w:rPr>
        <w:t xml:space="preserve">Zamawiający zapłaci Wykonawcy następujące wynagrodzenie za wykonanie przedmiotu Umowy: </w:t>
      </w:r>
    </w:p>
    <w:p w14:paraId="65B641C0" w14:textId="77777777" w:rsidR="00E82A87" w:rsidRPr="008C4231" w:rsidRDefault="00E82A87" w:rsidP="00E82A87">
      <w:pPr>
        <w:suppressAutoHyphens/>
        <w:ind w:left="709" w:hanging="425"/>
        <w:contextualSpacing/>
        <w:jc w:val="both"/>
        <w:rPr>
          <w:rFonts w:ascii="Arial" w:hAnsi="Arial" w:cs="Arial"/>
        </w:rPr>
      </w:pPr>
      <w:r w:rsidRPr="008C4231">
        <w:rPr>
          <w:rFonts w:ascii="Arial" w:hAnsi="Arial" w:cs="Arial"/>
        </w:rPr>
        <w:t>1)</w:t>
      </w:r>
      <w:r w:rsidRPr="008C4231">
        <w:rPr>
          <w:rFonts w:ascii="Arial" w:hAnsi="Arial" w:cs="Arial"/>
        </w:rPr>
        <w:tab/>
        <w:t xml:space="preserve">dostawy </w:t>
      </w:r>
      <w:r>
        <w:rPr>
          <w:rFonts w:ascii="Arial" w:hAnsi="Arial" w:cs="Arial"/>
        </w:rPr>
        <w:t>a</w:t>
      </w:r>
      <w:r w:rsidRPr="008C4231">
        <w:rPr>
          <w:rFonts w:ascii="Arial" w:hAnsi="Arial" w:cs="Arial"/>
        </w:rPr>
        <w:t>zot</w:t>
      </w:r>
      <w:r>
        <w:rPr>
          <w:rFonts w:ascii="Arial" w:hAnsi="Arial" w:cs="Arial"/>
        </w:rPr>
        <w:t>u ciekłego</w:t>
      </w:r>
      <w:r w:rsidRPr="008C4231">
        <w:rPr>
          <w:rFonts w:ascii="Arial" w:hAnsi="Arial" w:cs="Arial"/>
        </w:rPr>
        <w:t xml:space="preserve"> do celów medycznych</w:t>
      </w:r>
    </w:p>
    <w:p w14:paraId="1C05407D" w14:textId="77777777" w:rsidR="00E82A87" w:rsidRPr="008C4231" w:rsidRDefault="00E82A87" w:rsidP="004A5102">
      <w:pPr>
        <w:numPr>
          <w:ilvl w:val="0"/>
          <w:numId w:val="71"/>
        </w:numPr>
        <w:suppressAutoHyphens/>
        <w:contextualSpacing/>
        <w:jc w:val="both"/>
        <w:rPr>
          <w:rFonts w:ascii="Arial" w:hAnsi="Arial" w:cs="Arial"/>
        </w:rPr>
      </w:pPr>
      <w:r w:rsidRPr="008C4231">
        <w:rPr>
          <w:rFonts w:ascii="Arial" w:hAnsi="Arial" w:cs="Arial"/>
        </w:rPr>
        <w:t xml:space="preserve">Cena netto: ….; </w:t>
      </w:r>
    </w:p>
    <w:p w14:paraId="1087B7CE" w14:textId="77777777" w:rsidR="00E82A87" w:rsidRPr="008C4231" w:rsidRDefault="00E82A87" w:rsidP="004A5102">
      <w:pPr>
        <w:numPr>
          <w:ilvl w:val="0"/>
          <w:numId w:val="71"/>
        </w:numPr>
        <w:suppressAutoHyphens/>
        <w:contextualSpacing/>
        <w:jc w:val="both"/>
        <w:rPr>
          <w:rFonts w:ascii="Arial" w:hAnsi="Arial" w:cs="Arial"/>
        </w:rPr>
      </w:pPr>
      <w:r w:rsidRPr="008C4231">
        <w:rPr>
          <w:rFonts w:ascii="Arial" w:hAnsi="Arial" w:cs="Arial"/>
        </w:rPr>
        <w:t xml:space="preserve">Cena brutto: ….. </w:t>
      </w:r>
    </w:p>
    <w:p w14:paraId="41A31CBF" w14:textId="77777777" w:rsidR="00E82A87" w:rsidRPr="008C4231" w:rsidRDefault="00E82A87" w:rsidP="004A5102">
      <w:pPr>
        <w:numPr>
          <w:ilvl w:val="0"/>
          <w:numId w:val="72"/>
        </w:numPr>
        <w:suppressAutoHyphens/>
        <w:ind w:left="709" w:hanging="425"/>
        <w:contextualSpacing/>
        <w:jc w:val="both"/>
        <w:rPr>
          <w:rFonts w:ascii="Arial" w:hAnsi="Arial" w:cs="Arial"/>
          <w:lang w:eastAsia="ar-SA"/>
        </w:rPr>
      </w:pPr>
      <w:r w:rsidRPr="008C4231">
        <w:rPr>
          <w:rFonts w:ascii="Arial" w:hAnsi="Arial" w:cs="Arial"/>
          <w:lang w:eastAsia="ar-SA"/>
        </w:rPr>
        <w:t xml:space="preserve">dzierżawa </w:t>
      </w:r>
      <w:r w:rsidRPr="008C4231">
        <w:rPr>
          <w:rFonts w:ascii="Arial" w:hAnsi="Arial" w:cs="Arial"/>
        </w:rPr>
        <w:t>zbiornika na azot ciekły z oprzyrządowaniem</w:t>
      </w:r>
      <w:r w:rsidRPr="008C4231">
        <w:rPr>
          <w:rFonts w:ascii="Arial" w:hAnsi="Arial" w:cs="Arial"/>
          <w:lang w:eastAsia="ar-SA"/>
        </w:rPr>
        <w:t>:</w:t>
      </w:r>
    </w:p>
    <w:p w14:paraId="2992AD18" w14:textId="77777777" w:rsidR="00E82A87" w:rsidRPr="008C4231" w:rsidRDefault="00E82A87" w:rsidP="004A5102">
      <w:pPr>
        <w:numPr>
          <w:ilvl w:val="0"/>
          <w:numId w:val="73"/>
        </w:numPr>
        <w:suppressAutoHyphens/>
        <w:contextualSpacing/>
        <w:jc w:val="both"/>
        <w:rPr>
          <w:rFonts w:ascii="Arial" w:hAnsi="Arial" w:cs="Arial"/>
        </w:rPr>
      </w:pPr>
      <w:r w:rsidRPr="008C4231">
        <w:rPr>
          <w:rFonts w:ascii="Arial" w:hAnsi="Arial" w:cs="Arial"/>
        </w:rPr>
        <w:t xml:space="preserve">Cena netto: ….; </w:t>
      </w:r>
    </w:p>
    <w:p w14:paraId="7B074629" w14:textId="77777777" w:rsidR="00E82A87" w:rsidRPr="008C4231" w:rsidRDefault="00E82A87" w:rsidP="004A5102">
      <w:pPr>
        <w:numPr>
          <w:ilvl w:val="0"/>
          <w:numId w:val="73"/>
        </w:numPr>
        <w:suppressAutoHyphens/>
        <w:contextualSpacing/>
        <w:jc w:val="both"/>
        <w:rPr>
          <w:rFonts w:ascii="Arial" w:hAnsi="Arial" w:cs="Arial"/>
        </w:rPr>
      </w:pPr>
      <w:r w:rsidRPr="008C4231">
        <w:rPr>
          <w:rFonts w:ascii="Arial" w:hAnsi="Arial" w:cs="Arial"/>
        </w:rPr>
        <w:t xml:space="preserve">Cena brutto: ….. </w:t>
      </w:r>
    </w:p>
    <w:p w14:paraId="611B87EE" w14:textId="77777777" w:rsidR="00E82A87" w:rsidRDefault="00E82A87" w:rsidP="004A5102">
      <w:pPr>
        <w:pStyle w:val="Akapitzlist"/>
        <w:numPr>
          <w:ilvl w:val="0"/>
          <w:numId w:val="53"/>
        </w:numPr>
        <w:suppressAutoHyphens w:val="0"/>
        <w:jc w:val="both"/>
        <w:rPr>
          <w:rFonts w:ascii="Arial" w:hAnsi="Arial" w:cs="Arial"/>
        </w:rPr>
      </w:pPr>
      <w:r w:rsidRPr="00553E54">
        <w:rPr>
          <w:rFonts w:ascii="Arial" w:hAnsi="Arial" w:cs="Arial"/>
        </w:rPr>
        <w:t xml:space="preserve">Zamówienie realizowane jest według cen ryczałtowych zawartych w </w:t>
      </w:r>
      <w:r>
        <w:rPr>
          <w:rFonts w:ascii="Arial" w:hAnsi="Arial" w:cs="Arial"/>
        </w:rPr>
        <w:t>ofercie, stanowiącej</w:t>
      </w:r>
      <w:r w:rsidRPr="00553E54">
        <w:rPr>
          <w:rFonts w:ascii="Arial" w:hAnsi="Arial" w:cs="Arial"/>
        </w:rPr>
        <w:t xml:space="preserve"> załącznik nr 1 do umowy.</w:t>
      </w:r>
    </w:p>
    <w:p w14:paraId="783AAB2C" w14:textId="77777777" w:rsidR="00E82A87" w:rsidRDefault="00E82A87" w:rsidP="004A5102">
      <w:pPr>
        <w:pStyle w:val="Akapitzlist"/>
        <w:numPr>
          <w:ilvl w:val="0"/>
          <w:numId w:val="53"/>
        </w:numPr>
        <w:suppressAutoHyphens w:val="0"/>
        <w:jc w:val="both"/>
        <w:rPr>
          <w:rFonts w:ascii="Arial" w:hAnsi="Arial" w:cs="Arial"/>
        </w:rPr>
      </w:pPr>
      <w:r w:rsidRPr="005D500B">
        <w:rPr>
          <w:rFonts w:ascii="Arial" w:hAnsi="Arial" w:cs="Arial"/>
        </w:rPr>
        <w:t xml:space="preserve">Faktura zostanie wystawiona przez </w:t>
      </w:r>
      <w:r>
        <w:rPr>
          <w:rFonts w:ascii="Arial" w:hAnsi="Arial" w:cs="Arial"/>
        </w:rPr>
        <w:t>Wykonawcę</w:t>
      </w:r>
      <w:r w:rsidRPr="005D500B">
        <w:rPr>
          <w:rFonts w:ascii="Arial" w:hAnsi="Arial" w:cs="Arial"/>
        </w:rPr>
        <w:t xml:space="preserve"> o treści i formie zgodnej z przepisami obowiązującym</w:t>
      </w:r>
      <w:r>
        <w:rPr>
          <w:rFonts w:ascii="Arial" w:hAnsi="Arial" w:cs="Arial"/>
        </w:rPr>
        <w:t>i na dzień wystawiania faktury.</w:t>
      </w:r>
    </w:p>
    <w:p w14:paraId="7DC59E88" w14:textId="77777777" w:rsidR="00E82A87" w:rsidRPr="00333B9D" w:rsidRDefault="00E82A87" w:rsidP="004A5102">
      <w:pPr>
        <w:pStyle w:val="Akapitzlist"/>
        <w:numPr>
          <w:ilvl w:val="0"/>
          <w:numId w:val="53"/>
        </w:numPr>
        <w:suppressAutoHyphens w:val="0"/>
        <w:jc w:val="both"/>
        <w:rPr>
          <w:rFonts w:ascii="Arial" w:hAnsi="Arial" w:cs="Arial"/>
        </w:rPr>
      </w:pPr>
      <w:r>
        <w:rPr>
          <w:rFonts w:ascii="Arial" w:hAnsi="Arial" w:cs="Arial"/>
        </w:rPr>
        <w:t>Wykonawcy</w:t>
      </w:r>
      <w:r w:rsidRPr="005D500B">
        <w:rPr>
          <w:rFonts w:ascii="Arial" w:hAnsi="Arial" w:cs="Arial"/>
        </w:rPr>
        <w:t xml:space="preserve"> </w:t>
      </w:r>
      <w:r w:rsidRPr="00333B9D">
        <w:rPr>
          <w:rFonts w:ascii="Arial" w:hAnsi="Arial" w:cs="Arial"/>
        </w:rPr>
        <w:t xml:space="preserve">wystawia </w:t>
      </w:r>
      <w:r>
        <w:rPr>
          <w:rFonts w:ascii="Arial" w:hAnsi="Arial" w:cs="Arial"/>
        </w:rPr>
        <w:t>Zamawiającemu</w:t>
      </w:r>
      <w:r w:rsidRPr="00333B9D">
        <w:rPr>
          <w:rFonts w:ascii="Arial" w:hAnsi="Arial" w:cs="Arial"/>
        </w:rPr>
        <w:t xml:space="preserve"> każdorazowo tylko jedną fakturę obejmującą całość złożonego przez </w:t>
      </w:r>
      <w:r>
        <w:rPr>
          <w:rFonts w:ascii="Arial" w:hAnsi="Arial" w:cs="Arial"/>
        </w:rPr>
        <w:t>Zamawiającego</w:t>
      </w:r>
      <w:r w:rsidRPr="00333B9D">
        <w:rPr>
          <w:rFonts w:ascii="Arial" w:hAnsi="Arial" w:cs="Arial"/>
        </w:rPr>
        <w:t xml:space="preserve"> zamówienia, o którym mowa § </w:t>
      </w:r>
      <w:r>
        <w:rPr>
          <w:rFonts w:ascii="Arial" w:hAnsi="Arial" w:cs="Arial"/>
        </w:rPr>
        <w:t>4</w:t>
      </w:r>
      <w:r w:rsidRPr="00333B9D">
        <w:rPr>
          <w:rFonts w:ascii="Arial" w:hAnsi="Arial" w:cs="Arial"/>
        </w:rPr>
        <w:t xml:space="preserve"> ust. 1 i 2.</w:t>
      </w:r>
    </w:p>
    <w:p w14:paraId="215FC8CF" w14:textId="77777777" w:rsidR="00E82A87" w:rsidRPr="005D500B" w:rsidRDefault="00E82A87" w:rsidP="004A5102">
      <w:pPr>
        <w:pStyle w:val="Akapitzlist"/>
        <w:numPr>
          <w:ilvl w:val="0"/>
          <w:numId w:val="53"/>
        </w:numPr>
        <w:suppressAutoHyphens w:val="0"/>
        <w:jc w:val="both"/>
        <w:rPr>
          <w:rFonts w:ascii="Arial" w:hAnsi="Arial" w:cs="Arial"/>
        </w:rPr>
      </w:pPr>
      <w:r w:rsidRPr="005D500B">
        <w:rPr>
          <w:rFonts w:ascii="Arial" w:hAnsi="Arial" w:cs="Arial"/>
        </w:rPr>
        <w:t xml:space="preserve">Płatność nastąpi w terminie do </w:t>
      </w:r>
      <w:r>
        <w:rPr>
          <w:rFonts w:ascii="Arial" w:hAnsi="Arial" w:cs="Arial"/>
        </w:rPr>
        <w:t>60</w:t>
      </w:r>
      <w:r w:rsidRPr="005D500B">
        <w:rPr>
          <w:rFonts w:ascii="Arial" w:hAnsi="Arial" w:cs="Arial"/>
        </w:rPr>
        <w:t xml:space="preserve"> dni od dnia dostarczenia faktury Zamawiającemu w formie pisemnej na adres</w:t>
      </w:r>
      <w:r>
        <w:rPr>
          <w:rFonts w:ascii="Arial" w:hAnsi="Arial" w:cs="Arial"/>
        </w:rPr>
        <w:t xml:space="preserve"> siedziby Zamawiającego</w:t>
      </w:r>
      <w:r w:rsidRPr="005D500B">
        <w:rPr>
          <w:rFonts w:ascii="Arial" w:hAnsi="Arial" w:cs="Arial"/>
        </w:rPr>
        <w:t xml:space="preserve"> lub w formie elektronicznej na adres poczty elektronicznej: </w:t>
      </w:r>
      <w:hyperlink r:id="rId17" w:history="1">
        <w:r w:rsidRPr="008279F3">
          <w:rPr>
            <w:rStyle w:val="Hipercze"/>
            <w:rFonts w:ascii="Arial" w:hAnsi="Arial" w:cs="Arial"/>
          </w:rPr>
          <w:t>szpital@swk.med.pl</w:t>
        </w:r>
      </w:hyperlink>
      <w:r>
        <w:rPr>
          <w:rFonts w:ascii="Arial" w:hAnsi="Arial" w:cs="Arial"/>
        </w:rPr>
        <w:t xml:space="preserve"> .</w:t>
      </w:r>
    </w:p>
    <w:p w14:paraId="72A77B59" w14:textId="77777777" w:rsidR="00E82A87" w:rsidRPr="005D500B" w:rsidRDefault="00E82A87" w:rsidP="004A5102">
      <w:pPr>
        <w:pStyle w:val="Akapitzlist"/>
        <w:numPr>
          <w:ilvl w:val="0"/>
          <w:numId w:val="53"/>
        </w:numPr>
        <w:suppressAutoHyphens w:val="0"/>
        <w:jc w:val="both"/>
        <w:rPr>
          <w:rFonts w:ascii="Arial" w:hAnsi="Arial" w:cs="Arial"/>
        </w:rPr>
      </w:pPr>
      <w:r>
        <w:rPr>
          <w:rFonts w:ascii="Arial" w:hAnsi="Arial" w:cs="Arial"/>
        </w:rPr>
        <w:t>Wykonawca</w:t>
      </w:r>
      <w:r w:rsidRPr="005D500B">
        <w:rPr>
          <w:rFonts w:ascii="Arial" w:hAnsi="Arial" w:cs="Arial"/>
        </w:rPr>
        <w:t xml:space="preserve">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t>
      </w:r>
      <w:r>
        <w:rPr>
          <w:rFonts w:ascii="Arial" w:hAnsi="Arial" w:cs="Arial"/>
        </w:rPr>
        <w:t>Wykonawca</w:t>
      </w:r>
      <w:r w:rsidRPr="005D500B">
        <w:rPr>
          <w:rFonts w:ascii="Arial" w:hAnsi="Arial" w:cs="Arial"/>
        </w:rPr>
        <w:t xml:space="preserve"> będzie korzystał z Platformy Elektronicznego Fakturowania dostępnej na stronie internetowej </w:t>
      </w:r>
      <w:hyperlink r:id="rId18" w:history="1">
        <w:r w:rsidRPr="005D500B">
          <w:rPr>
            <w:rStyle w:val="Hipercze"/>
            <w:rFonts w:ascii="Arial" w:hAnsi="Arial" w:cs="Arial"/>
          </w:rPr>
          <w:t>https://efaktura.gov.pl</w:t>
        </w:r>
      </w:hyperlink>
      <w:r w:rsidRPr="005D500B">
        <w:rPr>
          <w:rFonts w:ascii="Arial" w:hAnsi="Arial" w:cs="Arial"/>
        </w:rPr>
        <w:t xml:space="preserve">. </w:t>
      </w:r>
    </w:p>
    <w:p w14:paraId="1E33F07B" w14:textId="77777777" w:rsidR="00E82A87" w:rsidRPr="005D500B" w:rsidRDefault="00E82A87" w:rsidP="004A5102">
      <w:pPr>
        <w:pStyle w:val="Akapitzlist"/>
        <w:numPr>
          <w:ilvl w:val="0"/>
          <w:numId w:val="53"/>
        </w:numPr>
        <w:suppressAutoHyphens w:val="0"/>
        <w:jc w:val="both"/>
        <w:rPr>
          <w:rFonts w:ascii="Arial" w:hAnsi="Arial" w:cs="Arial"/>
        </w:rPr>
      </w:pPr>
      <w:r w:rsidRPr="005D500B">
        <w:rPr>
          <w:rFonts w:ascii="Arial" w:hAnsi="Arial" w:cs="Arial"/>
        </w:rPr>
        <w:t xml:space="preserve">Płatność nastąpi przelewem bankowym na konto bankowe Wykonawcy wskazane na fakturze. </w:t>
      </w:r>
    </w:p>
    <w:p w14:paraId="499D6EEE" w14:textId="77777777" w:rsidR="00E82A87" w:rsidRPr="00333B9D" w:rsidRDefault="00E82A87" w:rsidP="004A5102">
      <w:pPr>
        <w:pStyle w:val="Akapitzlist"/>
        <w:numPr>
          <w:ilvl w:val="0"/>
          <w:numId w:val="53"/>
        </w:numPr>
        <w:suppressAutoHyphens w:val="0"/>
        <w:jc w:val="both"/>
        <w:rPr>
          <w:rFonts w:ascii="Arial" w:hAnsi="Arial" w:cs="Arial"/>
        </w:rPr>
      </w:pPr>
      <w:r w:rsidRPr="00333B9D">
        <w:rPr>
          <w:rFonts w:ascii="Arial" w:hAnsi="Arial" w:cs="Arial"/>
        </w:rPr>
        <w:t xml:space="preserve">Zmiana wierzyciela dokonana bez zgody podmiotu tworzącego </w:t>
      </w:r>
      <w:r>
        <w:rPr>
          <w:rFonts w:ascii="Arial" w:hAnsi="Arial" w:cs="Arial"/>
        </w:rPr>
        <w:t xml:space="preserve">Zamawiającego </w:t>
      </w:r>
      <w:r w:rsidRPr="00333B9D">
        <w:rPr>
          <w:rFonts w:ascii="Arial" w:hAnsi="Arial" w:cs="Arial"/>
        </w:rPr>
        <w:t>jest nieważna.</w:t>
      </w:r>
    </w:p>
    <w:p w14:paraId="37B58EE8" w14:textId="77777777" w:rsidR="00E82A87" w:rsidRDefault="00E82A87" w:rsidP="00E82A87">
      <w:pPr>
        <w:rPr>
          <w:rFonts w:ascii="Arial" w:hAnsi="Arial" w:cs="Arial"/>
        </w:rPr>
      </w:pPr>
    </w:p>
    <w:p w14:paraId="4B382A14" w14:textId="77777777" w:rsidR="00E82A87" w:rsidRPr="00E82A87" w:rsidRDefault="00E82A87" w:rsidP="00E82A87">
      <w:pPr>
        <w:jc w:val="center"/>
        <w:rPr>
          <w:rFonts w:ascii="Arial" w:hAnsi="Arial" w:cs="Arial"/>
        </w:rPr>
      </w:pPr>
      <w:r w:rsidRPr="00E82A87">
        <w:rPr>
          <w:rFonts w:ascii="Arial" w:hAnsi="Arial" w:cs="Arial"/>
        </w:rPr>
        <w:t>§ 3 KLAUZULA WALORYZACYJNA</w:t>
      </w:r>
    </w:p>
    <w:p w14:paraId="44B32C43" w14:textId="77777777" w:rsidR="00E82A87" w:rsidRPr="00E82A87" w:rsidRDefault="00E82A87" w:rsidP="004A5102">
      <w:pPr>
        <w:pStyle w:val="Akapitzlist"/>
        <w:numPr>
          <w:ilvl w:val="0"/>
          <w:numId w:val="54"/>
        </w:numPr>
        <w:suppressAutoHyphens w:val="0"/>
        <w:jc w:val="both"/>
        <w:rPr>
          <w:rFonts w:ascii="Arial" w:hAnsi="Arial" w:cs="Arial"/>
        </w:rPr>
      </w:pPr>
      <w:r w:rsidRPr="00E82A87">
        <w:rPr>
          <w:rFonts w:ascii="Arial" w:hAnsi="Arial" w:cs="Arial"/>
        </w:rPr>
        <w:t xml:space="preserve">Zamawiający przewiduje możliwość zmiany wysokości wynagrodzenia określonego w § 2 ust 1 Umowy w przypadku zmiany stawki VAT na dzień wystawiania faktury - cena netto Umowy pozostaje bez zmian, </w:t>
      </w:r>
      <w:r w:rsidRPr="00E82A87">
        <w:rPr>
          <w:rFonts w:ascii="Arial" w:hAnsi="Arial" w:cs="Arial"/>
        </w:rPr>
        <w:lastRenderedPageBreak/>
        <w:t>natomiast cena brutto Umowy ulega automatycznej zmianie. Zmiana ta nie wymaga sporządzenia przez Strony aneksu do Umowy</w:t>
      </w:r>
    </w:p>
    <w:p w14:paraId="28B5EEDE" w14:textId="77777777" w:rsidR="00E82A87" w:rsidRPr="00E82A87" w:rsidRDefault="00E82A87" w:rsidP="004A5102">
      <w:pPr>
        <w:pStyle w:val="Akapitzlist"/>
        <w:numPr>
          <w:ilvl w:val="0"/>
          <w:numId w:val="54"/>
        </w:numPr>
        <w:suppressAutoHyphens w:val="0"/>
        <w:jc w:val="both"/>
        <w:rPr>
          <w:rFonts w:ascii="Arial" w:hAnsi="Arial" w:cs="Arial"/>
        </w:rPr>
      </w:pPr>
      <w:r w:rsidRPr="00E82A87">
        <w:rPr>
          <w:rFonts w:ascii="Arial" w:hAnsi="Arial" w:cs="Arial"/>
        </w:rPr>
        <w:t>Wynagrodzenie wykonawcy określone w § 2 ust. 1 niniejszej Umowy może podlegać podwyższeniu lub obniżeniu, jeżeli ceny poszczególnych produktów, będących przedmiotem umowy, na moment dokonania zakupu odpowiednio wzrosną lub spadną w okresie ostatnich 6 miesięcy, średnio co najmniej o 15 % w stosunku do cen wskazanych ofercie stanowiącej załącznik do umowy.</w:t>
      </w:r>
    </w:p>
    <w:p w14:paraId="66997D08" w14:textId="77777777" w:rsidR="00E82A87" w:rsidRPr="00E82A87" w:rsidRDefault="00E82A87" w:rsidP="004A5102">
      <w:pPr>
        <w:pStyle w:val="Akapitzlist"/>
        <w:numPr>
          <w:ilvl w:val="0"/>
          <w:numId w:val="54"/>
        </w:numPr>
        <w:suppressAutoHyphens w:val="0"/>
        <w:jc w:val="both"/>
        <w:rPr>
          <w:rFonts w:ascii="Arial" w:hAnsi="Arial" w:cs="Arial"/>
        </w:rPr>
      </w:pPr>
      <w:r w:rsidRPr="00E82A87">
        <w:rPr>
          <w:rFonts w:ascii="Arial" w:hAnsi="Arial" w:cs="Arial"/>
        </w:rPr>
        <w:t>W sytuacji wzrostu ceny produktów powyżej 15% Wykonawca jest uprawniony złożyć Zamawiającemu pisemny wniosek o zmianę Umowy w zakresie zmiany ceny. Wniosek powinien zawierać wyczerpujące uzasadnienie faktyczne oraz dokładne wyliczenie kwoty wynagrodzenia Wykonawcy po zmianie Umowy.</w:t>
      </w:r>
    </w:p>
    <w:p w14:paraId="295E9990" w14:textId="77777777" w:rsidR="00E82A87" w:rsidRPr="00E82A87" w:rsidRDefault="00E82A87" w:rsidP="004A5102">
      <w:pPr>
        <w:pStyle w:val="Akapitzlist"/>
        <w:numPr>
          <w:ilvl w:val="0"/>
          <w:numId w:val="54"/>
        </w:numPr>
        <w:suppressAutoHyphens w:val="0"/>
        <w:jc w:val="both"/>
        <w:rPr>
          <w:rFonts w:ascii="Arial" w:hAnsi="Arial" w:cs="Arial"/>
        </w:rPr>
      </w:pPr>
      <w:r w:rsidRPr="00E82A87">
        <w:rPr>
          <w:rFonts w:ascii="Arial" w:hAnsi="Arial" w:cs="Arial"/>
        </w:rPr>
        <w:t>W sytuacji spadku ceny produktów powyżej 15% Zamawiający jest uprawniony złożyć Wykonawcy pisemną informację o zmianę Umowy w zakresie zmiany ceny. Informacja powinna zawierać wyczerpujące uzasadnienie faktyczne oraz dokładne wyliczenie kwoty wynagrodzenia Wykonawcy po zmianie Umowy.</w:t>
      </w:r>
    </w:p>
    <w:p w14:paraId="2D35F43E" w14:textId="77777777" w:rsidR="00E82A87" w:rsidRPr="00E82A87" w:rsidRDefault="00E82A87" w:rsidP="004A5102">
      <w:pPr>
        <w:pStyle w:val="Akapitzlist"/>
        <w:numPr>
          <w:ilvl w:val="0"/>
          <w:numId w:val="54"/>
        </w:numPr>
        <w:suppressAutoHyphens w:val="0"/>
        <w:jc w:val="both"/>
        <w:rPr>
          <w:rFonts w:ascii="Arial" w:hAnsi="Arial" w:cs="Arial"/>
        </w:rPr>
      </w:pPr>
      <w:r w:rsidRPr="00E82A87">
        <w:rPr>
          <w:rFonts w:ascii="Arial" w:hAnsi="Arial" w:cs="Arial"/>
        </w:rPr>
        <w:t>Wniosek o którym mowa w ust. 3 i 4 można złożyć nie wcześniej niż po upływie 4 miesięcy od dnia obowiązywania umowy. Możliwe jest wprowadzanie kolejnych zmian wynagrodzenia z zastrzeżeniem, że będą one wprowadzane nie częściej niż co 4 miesiące.</w:t>
      </w:r>
    </w:p>
    <w:p w14:paraId="09E7BA94" w14:textId="77777777" w:rsidR="00E82A87" w:rsidRPr="00E82A87" w:rsidRDefault="00E82A87" w:rsidP="004A5102">
      <w:pPr>
        <w:pStyle w:val="Akapitzlist"/>
        <w:numPr>
          <w:ilvl w:val="0"/>
          <w:numId w:val="54"/>
        </w:numPr>
        <w:suppressAutoHyphens w:val="0"/>
        <w:jc w:val="both"/>
        <w:rPr>
          <w:rFonts w:ascii="Arial" w:hAnsi="Arial" w:cs="Arial"/>
        </w:rPr>
      </w:pPr>
      <w:r w:rsidRPr="00E82A87">
        <w:rPr>
          <w:rFonts w:ascii="Arial" w:hAnsi="Arial" w:cs="Arial"/>
        </w:rPr>
        <w:t>Maksymalna wartość wszystkich zmian wynagrodzenia, jaką dopuszcza Zamawiający w efekcie zastosowania postanowień o zasadach wprowadzania zmian wysokości wynagrodzenia to 15% wynagrodzenia, o którym mowa w § 2 ust. 1.</w:t>
      </w:r>
    </w:p>
    <w:p w14:paraId="19ED8141" w14:textId="77777777" w:rsidR="00E82A87" w:rsidRPr="00E82A87" w:rsidRDefault="00E82A87" w:rsidP="004A5102">
      <w:pPr>
        <w:pStyle w:val="Akapitzlist"/>
        <w:numPr>
          <w:ilvl w:val="0"/>
          <w:numId w:val="54"/>
        </w:numPr>
        <w:suppressAutoHyphens w:val="0"/>
        <w:jc w:val="both"/>
        <w:rPr>
          <w:rFonts w:ascii="Arial" w:hAnsi="Arial" w:cs="Arial"/>
        </w:rPr>
      </w:pPr>
      <w:r w:rsidRPr="00E82A87">
        <w:rPr>
          <w:rFonts w:ascii="Arial" w:hAnsi="Arial" w:cs="Arial"/>
        </w:rPr>
        <w:t>Postanowień umownych w zakresie waloryzacji nie stosuje się od chwili osiągnięcia limitu, o którym mowa w ust. 6.</w:t>
      </w:r>
    </w:p>
    <w:p w14:paraId="47846B03" w14:textId="77777777" w:rsidR="00E82A87" w:rsidRDefault="00E82A87" w:rsidP="00E82A87">
      <w:pPr>
        <w:jc w:val="center"/>
        <w:rPr>
          <w:rFonts w:ascii="Arial" w:hAnsi="Arial" w:cs="Arial"/>
        </w:rPr>
      </w:pPr>
    </w:p>
    <w:p w14:paraId="3E0A281C" w14:textId="77777777" w:rsidR="00E82A87" w:rsidRPr="006A01AB" w:rsidRDefault="00E82A87" w:rsidP="00E82A87">
      <w:pPr>
        <w:jc w:val="center"/>
        <w:rPr>
          <w:rFonts w:ascii="Arial" w:hAnsi="Arial" w:cs="Arial"/>
        </w:rPr>
      </w:pPr>
      <w:r w:rsidRPr="006A01AB">
        <w:rPr>
          <w:rFonts w:ascii="Arial" w:hAnsi="Arial" w:cs="Arial"/>
        </w:rPr>
        <w:t xml:space="preserve">§ </w:t>
      </w:r>
      <w:r>
        <w:rPr>
          <w:rFonts w:ascii="Arial" w:hAnsi="Arial" w:cs="Arial"/>
        </w:rPr>
        <w:t>4</w:t>
      </w:r>
      <w:r w:rsidRPr="006A01AB">
        <w:rPr>
          <w:rFonts w:ascii="Arial" w:hAnsi="Arial" w:cs="Arial"/>
        </w:rPr>
        <w:t xml:space="preserve"> TERMIN WYKONANIA UMOWY</w:t>
      </w:r>
    </w:p>
    <w:p w14:paraId="26B181BB" w14:textId="77777777" w:rsidR="00E82A87" w:rsidRDefault="00E82A87" w:rsidP="004A5102">
      <w:pPr>
        <w:pStyle w:val="Akapitzlist"/>
        <w:numPr>
          <w:ilvl w:val="0"/>
          <w:numId w:val="55"/>
        </w:numPr>
        <w:suppressAutoHyphens w:val="0"/>
        <w:jc w:val="both"/>
        <w:rPr>
          <w:rFonts w:ascii="Arial" w:hAnsi="Arial" w:cs="Arial"/>
        </w:rPr>
      </w:pPr>
      <w:r w:rsidRPr="005A7B93">
        <w:rPr>
          <w:rFonts w:ascii="Arial" w:hAnsi="Arial" w:cs="Arial"/>
        </w:rPr>
        <w:t xml:space="preserve">Przedmiot Umowy zostanie wykonany w terminie </w:t>
      </w:r>
      <w:r>
        <w:rPr>
          <w:rFonts w:ascii="Arial" w:hAnsi="Arial" w:cs="Arial"/>
        </w:rPr>
        <w:t>od 12 miesięcy</w:t>
      </w:r>
      <w:r w:rsidRPr="005A7B93">
        <w:rPr>
          <w:rFonts w:ascii="Arial" w:hAnsi="Arial" w:cs="Arial"/>
        </w:rPr>
        <w:t xml:space="preserve">, z zastrzeżeniem § </w:t>
      </w:r>
      <w:r>
        <w:rPr>
          <w:rFonts w:ascii="Arial" w:hAnsi="Arial" w:cs="Arial"/>
        </w:rPr>
        <w:t xml:space="preserve">10 </w:t>
      </w:r>
      <w:r w:rsidRPr="005A7B93">
        <w:rPr>
          <w:rFonts w:ascii="Arial" w:hAnsi="Arial" w:cs="Arial"/>
        </w:rPr>
        <w:t xml:space="preserve">ust. 1 pkt 2. Przez wykonanie przedmiotu Umowy Strony uznają dostawę </w:t>
      </w:r>
      <w:r>
        <w:rPr>
          <w:rFonts w:ascii="Arial" w:hAnsi="Arial" w:cs="Arial"/>
        </w:rPr>
        <w:t>produktu</w:t>
      </w:r>
      <w:r w:rsidRPr="005A7B93">
        <w:rPr>
          <w:rFonts w:ascii="Arial" w:hAnsi="Arial" w:cs="Arial"/>
        </w:rPr>
        <w:t xml:space="preserve"> zgodnie z Umową, przepisami prawa i wymogami producenta. </w:t>
      </w:r>
    </w:p>
    <w:p w14:paraId="02CAA852" w14:textId="77777777" w:rsidR="00E82A87" w:rsidRPr="005A7B93" w:rsidRDefault="00E82A87" w:rsidP="004A5102">
      <w:pPr>
        <w:pStyle w:val="Akapitzlist"/>
        <w:numPr>
          <w:ilvl w:val="0"/>
          <w:numId w:val="55"/>
        </w:numPr>
        <w:suppressAutoHyphens w:val="0"/>
        <w:jc w:val="both"/>
        <w:rPr>
          <w:rFonts w:ascii="Arial" w:hAnsi="Arial" w:cs="Arial"/>
        </w:rPr>
      </w:pPr>
      <w:r w:rsidRPr="005A7B93">
        <w:rPr>
          <w:rFonts w:ascii="Arial" w:hAnsi="Arial" w:cs="Arial"/>
        </w:rPr>
        <w:t>Umowa wygasa</w:t>
      </w:r>
      <w:r>
        <w:rPr>
          <w:rFonts w:ascii="Arial" w:hAnsi="Arial" w:cs="Arial"/>
        </w:rPr>
        <w:t xml:space="preserve"> po upływie terminu określonego w ust. 1 lub</w:t>
      </w:r>
      <w:r w:rsidRPr="005A7B93">
        <w:rPr>
          <w:rFonts w:ascii="Arial" w:hAnsi="Arial" w:cs="Arial"/>
        </w:rPr>
        <w:t xml:space="preserve"> w przypadku wykorzystania maksymalnej kwoty zobowiązania umownego</w:t>
      </w:r>
      <w:r>
        <w:rPr>
          <w:rFonts w:ascii="Arial" w:hAnsi="Arial" w:cs="Arial"/>
        </w:rPr>
        <w:t xml:space="preserve">, określonego w </w:t>
      </w:r>
      <w:r w:rsidRPr="006A01AB">
        <w:rPr>
          <w:rFonts w:ascii="Arial" w:hAnsi="Arial" w:cs="Arial"/>
        </w:rPr>
        <w:t>§</w:t>
      </w:r>
      <w:r>
        <w:rPr>
          <w:rFonts w:ascii="Arial" w:hAnsi="Arial" w:cs="Arial"/>
        </w:rPr>
        <w:t xml:space="preserve"> 2 ust. 1.</w:t>
      </w:r>
    </w:p>
    <w:p w14:paraId="33A80CE9" w14:textId="77777777" w:rsidR="00E82A87" w:rsidRPr="00553E54" w:rsidRDefault="00E82A87" w:rsidP="00E82A87">
      <w:pPr>
        <w:rPr>
          <w:rFonts w:ascii="Arial" w:hAnsi="Arial" w:cs="Arial"/>
        </w:rPr>
      </w:pPr>
    </w:p>
    <w:p w14:paraId="5104062F" w14:textId="77777777" w:rsidR="00E82A87" w:rsidRPr="00553E54" w:rsidRDefault="00E82A87" w:rsidP="00E82A87">
      <w:pPr>
        <w:jc w:val="center"/>
        <w:rPr>
          <w:rFonts w:ascii="Arial" w:hAnsi="Arial" w:cs="Arial"/>
        </w:rPr>
      </w:pPr>
      <w:r w:rsidRPr="00553E54">
        <w:rPr>
          <w:rFonts w:ascii="Arial" w:hAnsi="Arial" w:cs="Arial"/>
        </w:rPr>
        <w:t>§</w:t>
      </w:r>
      <w:r>
        <w:rPr>
          <w:rFonts w:ascii="Arial" w:hAnsi="Arial" w:cs="Arial"/>
        </w:rPr>
        <w:t xml:space="preserve"> 5 </w:t>
      </w:r>
      <w:r w:rsidRPr="00553E54">
        <w:rPr>
          <w:rFonts w:ascii="Arial" w:hAnsi="Arial" w:cs="Arial"/>
        </w:rPr>
        <w:t>WARUNKI DOSTAW</w:t>
      </w:r>
    </w:p>
    <w:p w14:paraId="226E2B1E" w14:textId="77777777" w:rsidR="00E82A87" w:rsidRPr="000E0999" w:rsidRDefault="00E82A87" w:rsidP="004A5102">
      <w:pPr>
        <w:pStyle w:val="Akapitzlist"/>
        <w:numPr>
          <w:ilvl w:val="0"/>
          <w:numId w:val="56"/>
        </w:numPr>
        <w:jc w:val="both"/>
        <w:rPr>
          <w:rFonts w:ascii="Arial" w:hAnsi="Arial" w:cs="Arial"/>
          <w:lang w:eastAsia="pl-PL"/>
        </w:rPr>
      </w:pPr>
      <w:r w:rsidRPr="000E0999">
        <w:rPr>
          <w:rFonts w:ascii="Arial" w:hAnsi="Arial" w:cs="Arial"/>
          <w:lang w:eastAsia="pl-PL"/>
        </w:rPr>
        <w:t xml:space="preserve">Dostawy będą realizowane tylko wg zamówień składanych przez pracownika Działu Technicznego </w:t>
      </w:r>
      <w:r>
        <w:rPr>
          <w:rFonts w:ascii="Arial" w:hAnsi="Arial" w:cs="Arial"/>
          <w:lang w:eastAsia="pl-PL"/>
        </w:rPr>
        <w:t>Zamawiającego</w:t>
      </w:r>
      <w:r w:rsidRPr="000E0999">
        <w:rPr>
          <w:rFonts w:ascii="Arial" w:hAnsi="Arial" w:cs="Arial"/>
          <w:lang w:eastAsia="pl-PL"/>
        </w:rPr>
        <w:t xml:space="preserve"> lub innego pracownika wyznaczonego przez Zamawiającego, sukcesywnie w zależności od aktualnych potrzeb Zamawiającego.</w:t>
      </w:r>
    </w:p>
    <w:p w14:paraId="7778E2E8" w14:textId="77777777" w:rsidR="00E82A87" w:rsidRPr="00553E54" w:rsidRDefault="00E82A87" w:rsidP="004A5102">
      <w:pPr>
        <w:numPr>
          <w:ilvl w:val="0"/>
          <w:numId w:val="56"/>
        </w:numPr>
        <w:jc w:val="both"/>
        <w:rPr>
          <w:rFonts w:ascii="Arial" w:hAnsi="Arial" w:cs="Arial"/>
        </w:rPr>
      </w:pPr>
      <w:r>
        <w:rPr>
          <w:rFonts w:ascii="Arial" w:hAnsi="Arial" w:cs="Arial"/>
        </w:rPr>
        <w:t>Zamawiający</w:t>
      </w:r>
      <w:r w:rsidRPr="00553E54">
        <w:rPr>
          <w:rFonts w:ascii="Arial" w:hAnsi="Arial" w:cs="Arial"/>
        </w:rPr>
        <w:t xml:space="preserve"> określa wielkość dostawy przez złożenie u </w:t>
      </w:r>
      <w:r>
        <w:rPr>
          <w:rFonts w:ascii="Arial" w:hAnsi="Arial" w:cs="Arial"/>
        </w:rPr>
        <w:t>Wykonawcy</w:t>
      </w:r>
      <w:r w:rsidRPr="00553E54">
        <w:rPr>
          <w:rFonts w:ascii="Arial" w:hAnsi="Arial" w:cs="Arial"/>
        </w:rPr>
        <w:t xml:space="preserve"> zamówienia w </w:t>
      </w:r>
      <w:r>
        <w:rPr>
          <w:rFonts w:ascii="Arial" w:hAnsi="Arial" w:cs="Arial"/>
        </w:rPr>
        <w:t>postaci papierowej lub elektronicznej</w:t>
      </w:r>
      <w:r w:rsidRPr="00553E54">
        <w:rPr>
          <w:rFonts w:ascii="Arial" w:hAnsi="Arial" w:cs="Arial"/>
        </w:rPr>
        <w:t>.</w:t>
      </w:r>
    </w:p>
    <w:p w14:paraId="73A5C348" w14:textId="77777777" w:rsidR="00E82A87" w:rsidRPr="00553E54" w:rsidRDefault="00E82A87" w:rsidP="004A5102">
      <w:pPr>
        <w:numPr>
          <w:ilvl w:val="0"/>
          <w:numId w:val="56"/>
        </w:numPr>
        <w:jc w:val="both"/>
        <w:rPr>
          <w:rFonts w:ascii="Arial" w:hAnsi="Arial" w:cs="Arial"/>
        </w:rPr>
      </w:pPr>
      <w:r w:rsidRPr="00553E54">
        <w:rPr>
          <w:rFonts w:ascii="Arial" w:hAnsi="Arial" w:cs="Arial"/>
        </w:rPr>
        <w:t xml:space="preserve">Realizacja dostawy następuje do </w:t>
      </w:r>
      <w:r>
        <w:rPr>
          <w:rFonts w:ascii="Arial" w:hAnsi="Arial" w:cs="Arial"/>
        </w:rPr>
        <w:t>3 dni roboczych</w:t>
      </w:r>
      <w:r w:rsidRPr="00553E54">
        <w:rPr>
          <w:rFonts w:ascii="Arial" w:hAnsi="Arial" w:cs="Arial"/>
        </w:rPr>
        <w:t xml:space="preserve"> od dnia złożenia zamówienia</w:t>
      </w:r>
      <w:r w:rsidRPr="00CA385E">
        <w:t xml:space="preserve"> </w:t>
      </w:r>
      <w:r w:rsidRPr="00CA385E">
        <w:rPr>
          <w:rFonts w:ascii="Arial" w:hAnsi="Arial" w:cs="Arial"/>
        </w:rPr>
        <w:t xml:space="preserve">do magazynu medycznego </w:t>
      </w:r>
      <w:r>
        <w:rPr>
          <w:rFonts w:ascii="Arial" w:hAnsi="Arial" w:cs="Arial"/>
        </w:rPr>
        <w:t>Zamawia</w:t>
      </w:r>
      <w:r w:rsidRPr="00CA385E">
        <w:rPr>
          <w:rFonts w:ascii="Arial" w:hAnsi="Arial" w:cs="Arial"/>
        </w:rPr>
        <w:t>jącego</w:t>
      </w:r>
      <w:r w:rsidRPr="00553E54">
        <w:rPr>
          <w:rFonts w:ascii="Arial" w:hAnsi="Arial" w:cs="Arial"/>
        </w:rPr>
        <w:t>.</w:t>
      </w:r>
    </w:p>
    <w:p w14:paraId="39419BAA" w14:textId="77777777" w:rsidR="00E82A87" w:rsidRPr="00553E54" w:rsidRDefault="00E82A87" w:rsidP="004A5102">
      <w:pPr>
        <w:numPr>
          <w:ilvl w:val="0"/>
          <w:numId w:val="56"/>
        </w:numPr>
        <w:jc w:val="both"/>
        <w:rPr>
          <w:rFonts w:ascii="Arial" w:hAnsi="Arial" w:cs="Arial"/>
        </w:rPr>
      </w:pPr>
      <w:r w:rsidRPr="00553E54">
        <w:rPr>
          <w:rFonts w:ascii="Arial" w:hAnsi="Arial" w:cs="Arial"/>
        </w:rPr>
        <w:t xml:space="preserve">Koszt dostarczenia, rozładowania oraz rozlokowania </w:t>
      </w:r>
      <w:r>
        <w:rPr>
          <w:rFonts w:ascii="Arial" w:hAnsi="Arial" w:cs="Arial"/>
        </w:rPr>
        <w:t>produktu</w:t>
      </w:r>
      <w:r w:rsidRPr="00553E54">
        <w:rPr>
          <w:rFonts w:ascii="Arial" w:hAnsi="Arial" w:cs="Arial"/>
        </w:rPr>
        <w:t xml:space="preserve"> w miejscach wskazanych przez </w:t>
      </w:r>
      <w:r>
        <w:rPr>
          <w:rFonts w:ascii="Arial" w:hAnsi="Arial" w:cs="Arial"/>
        </w:rPr>
        <w:t>Zamawiającego</w:t>
      </w:r>
      <w:r w:rsidRPr="005D500B">
        <w:rPr>
          <w:rFonts w:ascii="Arial" w:hAnsi="Arial" w:cs="Arial"/>
        </w:rPr>
        <w:t xml:space="preserve"> </w:t>
      </w:r>
      <w:r w:rsidRPr="00553E54">
        <w:rPr>
          <w:rFonts w:ascii="Arial" w:hAnsi="Arial" w:cs="Arial"/>
        </w:rPr>
        <w:t xml:space="preserve">pokrywa </w:t>
      </w:r>
      <w:r>
        <w:rPr>
          <w:rFonts w:ascii="Arial" w:hAnsi="Arial" w:cs="Arial"/>
        </w:rPr>
        <w:t>Wykonawca</w:t>
      </w:r>
      <w:r w:rsidRPr="00553E54">
        <w:rPr>
          <w:rFonts w:ascii="Arial" w:hAnsi="Arial" w:cs="Arial"/>
        </w:rPr>
        <w:t>.</w:t>
      </w:r>
    </w:p>
    <w:p w14:paraId="24FDA200" w14:textId="77777777" w:rsidR="00E82A87" w:rsidRPr="00553E54" w:rsidRDefault="00E82A87" w:rsidP="004A5102">
      <w:pPr>
        <w:numPr>
          <w:ilvl w:val="0"/>
          <w:numId w:val="56"/>
        </w:numPr>
        <w:autoSpaceDE w:val="0"/>
        <w:autoSpaceDN w:val="0"/>
        <w:adjustRightInd w:val="0"/>
        <w:jc w:val="both"/>
        <w:rPr>
          <w:rFonts w:ascii="Arial" w:hAnsi="Arial" w:cs="Arial"/>
        </w:rPr>
      </w:pPr>
      <w:r>
        <w:rPr>
          <w:rFonts w:ascii="Arial" w:hAnsi="Arial" w:cs="Arial"/>
        </w:rPr>
        <w:t>Zamawiający</w:t>
      </w:r>
      <w:r w:rsidRPr="005D500B">
        <w:rPr>
          <w:rFonts w:ascii="Arial" w:hAnsi="Arial" w:cs="Arial"/>
        </w:rPr>
        <w:t xml:space="preserve"> </w:t>
      </w:r>
      <w:r w:rsidRPr="00553E54">
        <w:rPr>
          <w:rFonts w:ascii="Arial" w:hAnsi="Arial" w:cs="Arial"/>
        </w:rPr>
        <w:t>zastrzega sobie prawo niewykonania umowy w pełnym zakr</w:t>
      </w:r>
      <w:r>
        <w:rPr>
          <w:rFonts w:ascii="Arial" w:hAnsi="Arial" w:cs="Arial"/>
        </w:rPr>
        <w:t xml:space="preserve">esie, jednak nie mniejszym </w:t>
      </w:r>
      <w:r w:rsidRPr="00333B9D">
        <w:rPr>
          <w:rFonts w:ascii="Arial" w:hAnsi="Arial" w:cs="Arial"/>
        </w:rPr>
        <w:t>niż 50%.</w:t>
      </w:r>
    </w:p>
    <w:p w14:paraId="313C9A4A" w14:textId="77777777" w:rsidR="00E82A87" w:rsidRPr="00553E54" w:rsidRDefault="00E82A87" w:rsidP="004A5102">
      <w:pPr>
        <w:numPr>
          <w:ilvl w:val="0"/>
          <w:numId w:val="56"/>
        </w:numPr>
        <w:autoSpaceDE w:val="0"/>
        <w:autoSpaceDN w:val="0"/>
        <w:adjustRightInd w:val="0"/>
        <w:jc w:val="both"/>
        <w:rPr>
          <w:rFonts w:ascii="Arial" w:hAnsi="Arial" w:cs="Arial"/>
        </w:rPr>
      </w:pPr>
      <w:r>
        <w:rPr>
          <w:rFonts w:ascii="Arial" w:hAnsi="Arial" w:cs="Arial"/>
        </w:rPr>
        <w:t>Zamawiającemu</w:t>
      </w:r>
      <w:r w:rsidRPr="00553E54">
        <w:rPr>
          <w:rFonts w:ascii="Arial" w:hAnsi="Arial" w:cs="Arial"/>
        </w:rPr>
        <w:t xml:space="preserve">, bez ujemnych dla niego skutków, przysługuje prawo do zwiększenia lub zmniejszenia ilości poszczególnych </w:t>
      </w:r>
      <w:r>
        <w:rPr>
          <w:rFonts w:ascii="Arial" w:hAnsi="Arial" w:cs="Arial"/>
        </w:rPr>
        <w:t>produktów</w:t>
      </w:r>
      <w:r w:rsidRPr="00553E54">
        <w:rPr>
          <w:rFonts w:ascii="Arial" w:hAnsi="Arial" w:cs="Arial"/>
        </w:rPr>
        <w:t xml:space="preserve">, będących przedmiotem niniejszej umowy, pod warunkiem nie przekroczenia </w:t>
      </w:r>
      <w:r>
        <w:rPr>
          <w:rFonts w:ascii="Arial" w:hAnsi="Arial" w:cs="Arial"/>
        </w:rPr>
        <w:t>ceny</w:t>
      </w:r>
      <w:r w:rsidRPr="00553E54">
        <w:rPr>
          <w:rFonts w:ascii="Arial" w:hAnsi="Arial" w:cs="Arial"/>
        </w:rPr>
        <w:t xml:space="preserve"> </w:t>
      </w:r>
      <w:r>
        <w:rPr>
          <w:rFonts w:ascii="Arial" w:hAnsi="Arial" w:cs="Arial"/>
        </w:rPr>
        <w:t xml:space="preserve">netto </w:t>
      </w:r>
      <w:r w:rsidRPr="00553E54">
        <w:rPr>
          <w:rFonts w:ascii="Arial" w:hAnsi="Arial" w:cs="Arial"/>
        </w:rPr>
        <w:t xml:space="preserve">umowy, </w:t>
      </w:r>
      <w:r w:rsidRPr="00333B9D">
        <w:rPr>
          <w:rFonts w:ascii="Arial" w:hAnsi="Arial" w:cs="Arial"/>
        </w:rPr>
        <w:t>określonej w § 2</w:t>
      </w:r>
      <w:r>
        <w:rPr>
          <w:rFonts w:ascii="Arial" w:hAnsi="Arial" w:cs="Arial"/>
        </w:rPr>
        <w:t xml:space="preserve"> ust. 1 lit. b</w:t>
      </w:r>
      <w:r w:rsidRPr="00333B9D">
        <w:rPr>
          <w:rFonts w:ascii="Arial" w:hAnsi="Arial" w:cs="Arial"/>
        </w:rPr>
        <w:t>.</w:t>
      </w:r>
    </w:p>
    <w:p w14:paraId="7CF7DCE0" w14:textId="77777777" w:rsidR="00E82A87" w:rsidRPr="00553E54" w:rsidRDefault="00E82A87" w:rsidP="004A5102">
      <w:pPr>
        <w:numPr>
          <w:ilvl w:val="0"/>
          <w:numId w:val="56"/>
        </w:numPr>
        <w:jc w:val="both"/>
        <w:rPr>
          <w:rFonts w:ascii="Arial" w:hAnsi="Arial" w:cs="Arial"/>
        </w:rPr>
      </w:pPr>
      <w:r w:rsidRPr="00553E54">
        <w:rPr>
          <w:rFonts w:ascii="Arial" w:hAnsi="Arial" w:cs="Arial"/>
        </w:rPr>
        <w:t xml:space="preserve">W przypadku braku możliwości wywiązania się z terminu dostawy, </w:t>
      </w:r>
      <w:r>
        <w:rPr>
          <w:rFonts w:ascii="Arial" w:hAnsi="Arial" w:cs="Arial"/>
        </w:rPr>
        <w:t>Wykonawca</w:t>
      </w:r>
      <w:r w:rsidRPr="005D500B">
        <w:rPr>
          <w:rFonts w:ascii="Arial" w:hAnsi="Arial" w:cs="Arial"/>
        </w:rPr>
        <w:t xml:space="preserve"> </w:t>
      </w:r>
      <w:r w:rsidRPr="00553E54">
        <w:rPr>
          <w:rFonts w:ascii="Arial" w:hAnsi="Arial" w:cs="Arial"/>
        </w:rPr>
        <w:t xml:space="preserve">jest zobowiązany do niezwłocznego powiadomienia o powyższym </w:t>
      </w:r>
      <w:r>
        <w:rPr>
          <w:rFonts w:ascii="Arial" w:hAnsi="Arial" w:cs="Arial"/>
        </w:rPr>
        <w:t>Zamawiającego</w:t>
      </w:r>
      <w:r w:rsidRPr="00553E54">
        <w:rPr>
          <w:rFonts w:ascii="Arial" w:hAnsi="Arial" w:cs="Arial"/>
        </w:rPr>
        <w:t>.</w:t>
      </w:r>
    </w:p>
    <w:p w14:paraId="4BE16EF7" w14:textId="77777777" w:rsidR="00E82A87" w:rsidRPr="00553E54" w:rsidRDefault="00E82A87" w:rsidP="004A5102">
      <w:pPr>
        <w:numPr>
          <w:ilvl w:val="0"/>
          <w:numId w:val="56"/>
        </w:numPr>
        <w:jc w:val="both"/>
        <w:rPr>
          <w:rFonts w:ascii="Arial" w:hAnsi="Arial" w:cs="Arial"/>
        </w:rPr>
      </w:pPr>
      <w:r>
        <w:rPr>
          <w:rFonts w:ascii="Arial" w:hAnsi="Arial" w:cs="Arial"/>
        </w:rPr>
        <w:t>Wykonawca</w:t>
      </w:r>
      <w:r w:rsidRPr="005D500B">
        <w:rPr>
          <w:rFonts w:ascii="Arial" w:hAnsi="Arial" w:cs="Arial"/>
        </w:rPr>
        <w:t xml:space="preserve"> </w:t>
      </w:r>
      <w:r w:rsidRPr="00553E54">
        <w:rPr>
          <w:rFonts w:ascii="Arial" w:hAnsi="Arial" w:cs="Arial"/>
        </w:rPr>
        <w:t xml:space="preserve">ponosi w szczególności odpowiedzialność za szkodę </w:t>
      </w:r>
      <w:r>
        <w:rPr>
          <w:rFonts w:ascii="Arial" w:hAnsi="Arial" w:cs="Arial"/>
        </w:rPr>
        <w:t>Zamawiającego</w:t>
      </w:r>
      <w:r w:rsidRPr="005D500B">
        <w:rPr>
          <w:rFonts w:ascii="Arial" w:hAnsi="Arial" w:cs="Arial"/>
        </w:rPr>
        <w:t xml:space="preserve"> </w:t>
      </w:r>
      <w:r w:rsidRPr="00553E54">
        <w:rPr>
          <w:rFonts w:ascii="Arial" w:hAnsi="Arial" w:cs="Arial"/>
        </w:rPr>
        <w:t xml:space="preserve">powstałą w wyniku konieczności zakupu od innego </w:t>
      </w:r>
      <w:r>
        <w:rPr>
          <w:rFonts w:ascii="Arial" w:hAnsi="Arial" w:cs="Arial"/>
        </w:rPr>
        <w:t>Wykonawcy</w:t>
      </w:r>
      <w:r w:rsidRPr="005D500B">
        <w:rPr>
          <w:rFonts w:ascii="Arial" w:hAnsi="Arial" w:cs="Arial"/>
        </w:rPr>
        <w:t xml:space="preserve"> </w:t>
      </w:r>
      <w:r>
        <w:rPr>
          <w:rFonts w:ascii="Arial" w:hAnsi="Arial" w:cs="Arial"/>
        </w:rPr>
        <w:t>produktów</w:t>
      </w:r>
      <w:r w:rsidRPr="00553E54">
        <w:rPr>
          <w:rFonts w:ascii="Arial" w:hAnsi="Arial" w:cs="Arial"/>
        </w:rPr>
        <w:t>, będących przedmiotem niniejszej umowy lub równoważnych, w okresie, na który umowa ta została zawarta, po cenie wyższej niż określona w niniejszej umowie – w wysokości różnicy pomiędzy tymi cenami.</w:t>
      </w:r>
    </w:p>
    <w:p w14:paraId="226AE1A8" w14:textId="77777777" w:rsidR="00E82A87" w:rsidRDefault="00E82A87" w:rsidP="004A5102">
      <w:pPr>
        <w:numPr>
          <w:ilvl w:val="0"/>
          <w:numId w:val="56"/>
        </w:numPr>
        <w:jc w:val="both"/>
        <w:rPr>
          <w:rFonts w:ascii="Arial" w:hAnsi="Arial" w:cs="Arial"/>
        </w:rPr>
      </w:pPr>
      <w:r w:rsidRPr="00553E54">
        <w:rPr>
          <w:rFonts w:ascii="Arial" w:hAnsi="Arial" w:cs="Arial"/>
        </w:rPr>
        <w:t xml:space="preserve">W przypadku realizacji zamówienia niezgodnego z ofertą, </w:t>
      </w:r>
      <w:r>
        <w:rPr>
          <w:rFonts w:ascii="Arial" w:hAnsi="Arial" w:cs="Arial"/>
        </w:rPr>
        <w:t>Zamawiającemu</w:t>
      </w:r>
      <w:r w:rsidRPr="00553E54">
        <w:rPr>
          <w:rFonts w:ascii="Arial" w:hAnsi="Arial" w:cs="Arial"/>
        </w:rPr>
        <w:t xml:space="preserve"> przysługuje prawo odmowy przyjęcia </w:t>
      </w:r>
      <w:r>
        <w:rPr>
          <w:rFonts w:ascii="Arial" w:hAnsi="Arial" w:cs="Arial"/>
        </w:rPr>
        <w:t>produktu</w:t>
      </w:r>
      <w:r w:rsidRPr="00553E54">
        <w:rPr>
          <w:rFonts w:ascii="Arial" w:hAnsi="Arial" w:cs="Arial"/>
        </w:rPr>
        <w:t xml:space="preserve">. </w:t>
      </w:r>
      <w:r>
        <w:rPr>
          <w:rFonts w:ascii="Arial" w:hAnsi="Arial" w:cs="Arial"/>
        </w:rPr>
        <w:t>Wykonawca</w:t>
      </w:r>
      <w:r w:rsidRPr="00553E54">
        <w:rPr>
          <w:rFonts w:ascii="Arial" w:hAnsi="Arial" w:cs="Arial"/>
        </w:rPr>
        <w:t xml:space="preserve"> jest zobowiązany do odbioru </w:t>
      </w:r>
      <w:r>
        <w:rPr>
          <w:rFonts w:ascii="Arial" w:hAnsi="Arial" w:cs="Arial"/>
        </w:rPr>
        <w:t>produktu</w:t>
      </w:r>
      <w:r w:rsidRPr="00553E54">
        <w:rPr>
          <w:rFonts w:ascii="Arial" w:hAnsi="Arial" w:cs="Arial"/>
        </w:rPr>
        <w:t xml:space="preserve"> w terminie wyznaczonym przez </w:t>
      </w:r>
      <w:r>
        <w:rPr>
          <w:rFonts w:ascii="Arial" w:hAnsi="Arial" w:cs="Arial"/>
        </w:rPr>
        <w:t>Zamawiającego</w:t>
      </w:r>
      <w:r w:rsidRPr="00553E54">
        <w:rPr>
          <w:rFonts w:ascii="Arial" w:hAnsi="Arial" w:cs="Arial"/>
        </w:rPr>
        <w:t>.</w:t>
      </w:r>
    </w:p>
    <w:p w14:paraId="795FC165" w14:textId="77777777" w:rsidR="00E82A87" w:rsidRPr="00553E54" w:rsidRDefault="00E82A87" w:rsidP="00E82A87">
      <w:pPr>
        <w:rPr>
          <w:rFonts w:ascii="Arial" w:hAnsi="Arial" w:cs="Arial"/>
        </w:rPr>
      </w:pPr>
    </w:p>
    <w:p w14:paraId="698B37F3" w14:textId="77777777" w:rsidR="00E82A87" w:rsidRPr="0058583B" w:rsidRDefault="00E82A87" w:rsidP="00E82A87">
      <w:pPr>
        <w:jc w:val="center"/>
        <w:rPr>
          <w:rFonts w:ascii="Arial" w:hAnsi="Arial" w:cs="Arial"/>
        </w:rPr>
      </w:pPr>
      <w:r>
        <w:rPr>
          <w:rFonts w:ascii="Arial" w:hAnsi="Arial" w:cs="Arial"/>
        </w:rPr>
        <w:t>§ 6</w:t>
      </w:r>
      <w:r w:rsidRPr="0058583B">
        <w:rPr>
          <w:rFonts w:ascii="Arial" w:hAnsi="Arial" w:cs="Arial"/>
        </w:rPr>
        <w:t xml:space="preserve"> GWARANCJE</w:t>
      </w:r>
    </w:p>
    <w:p w14:paraId="1CEE53A6" w14:textId="77777777" w:rsidR="00E82A87" w:rsidRDefault="00E82A87" w:rsidP="004A5102">
      <w:pPr>
        <w:pStyle w:val="ak1"/>
        <w:numPr>
          <w:ilvl w:val="0"/>
          <w:numId w:val="57"/>
        </w:numPr>
        <w:spacing w:after="0"/>
        <w:jc w:val="both"/>
        <w:rPr>
          <w:rFonts w:cs="Arial"/>
          <w:sz w:val="20"/>
        </w:rPr>
      </w:pPr>
      <w:r w:rsidRPr="0058583B">
        <w:rPr>
          <w:rFonts w:cs="Arial"/>
          <w:sz w:val="20"/>
        </w:rPr>
        <w:t>Wykonawca gwarantuje, że dostarczony produkt jest zgodny z kartą charakterystyki, która stanowi załącznik nr 2 do niniejszej umowy.</w:t>
      </w:r>
    </w:p>
    <w:p w14:paraId="7E0BD022" w14:textId="77777777" w:rsidR="00E82A87" w:rsidRPr="0058583B" w:rsidRDefault="00E82A87" w:rsidP="004A5102">
      <w:pPr>
        <w:pStyle w:val="ak1"/>
        <w:numPr>
          <w:ilvl w:val="0"/>
          <w:numId w:val="57"/>
        </w:numPr>
        <w:spacing w:after="0"/>
        <w:jc w:val="both"/>
        <w:rPr>
          <w:rFonts w:cs="Arial"/>
          <w:sz w:val="20"/>
        </w:rPr>
      </w:pPr>
      <w:r w:rsidRPr="000535CA">
        <w:rPr>
          <w:rFonts w:cs="Arial"/>
          <w:sz w:val="20"/>
        </w:rPr>
        <w:t>Wykonawca gwarantuje, że dostarczony produkt posiada wszystkie wymagane dokumenty niezbędne do</w:t>
      </w:r>
      <w:r w:rsidRPr="0058583B">
        <w:rPr>
          <w:rFonts w:cs="Arial"/>
          <w:sz w:val="20"/>
        </w:rPr>
        <w:t xml:space="preserve"> dopuszczenia towaru do obrotu i używania.</w:t>
      </w:r>
    </w:p>
    <w:p w14:paraId="263C9779" w14:textId="77777777" w:rsidR="00E82A87" w:rsidRDefault="00E82A87" w:rsidP="004A5102">
      <w:pPr>
        <w:pStyle w:val="ak1"/>
        <w:numPr>
          <w:ilvl w:val="0"/>
          <w:numId w:val="57"/>
        </w:numPr>
        <w:spacing w:after="0"/>
        <w:jc w:val="both"/>
        <w:rPr>
          <w:rFonts w:cs="Arial"/>
          <w:sz w:val="20"/>
        </w:rPr>
      </w:pPr>
      <w:r w:rsidRPr="0058583B">
        <w:rPr>
          <w:rFonts w:cs="Arial"/>
          <w:sz w:val="20"/>
        </w:rPr>
        <w:t xml:space="preserve">Przy każdej dostawie do dostarczanego </w:t>
      </w:r>
      <w:r>
        <w:rPr>
          <w:rFonts w:cs="Arial"/>
          <w:sz w:val="20"/>
        </w:rPr>
        <w:t>produktu</w:t>
      </w:r>
      <w:r w:rsidRPr="0058583B">
        <w:rPr>
          <w:rFonts w:cs="Arial"/>
          <w:sz w:val="20"/>
        </w:rPr>
        <w:t xml:space="preserve"> </w:t>
      </w:r>
      <w:r>
        <w:rPr>
          <w:rFonts w:cs="Arial"/>
          <w:sz w:val="20"/>
        </w:rPr>
        <w:t>Wykonawca</w:t>
      </w:r>
      <w:r w:rsidRPr="0058583B">
        <w:rPr>
          <w:rFonts w:cs="Arial"/>
          <w:sz w:val="20"/>
        </w:rPr>
        <w:t xml:space="preserve"> załączy odpowiedni atest.</w:t>
      </w:r>
    </w:p>
    <w:p w14:paraId="7D8BBED1" w14:textId="77777777" w:rsidR="00E82A87" w:rsidRPr="0058583B" w:rsidRDefault="00E82A87" w:rsidP="004A5102">
      <w:pPr>
        <w:pStyle w:val="Akapitzlist"/>
        <w:numPr>
          <w:ilvl w:val="0"/>
          <w:numId w:val="57"/>
        </w:numPr>
        <w:jc w:val="both"/>
        <w:rPr>
          <w:rFonts w:ascii="Arial" w:hAnsi="Arial" w:cs="Arial"/>
          <w:lang w:eastAsia="pl-PL"/>
        </w:rPr>
      </w:pPr>
      <w:r w:rsidRPr="0058583B">
        <w:rPr>
          <w:rFonts w:ascii="Arial" w:hAnsi="Arial" w:cs="Arial"/>
        </w:rPr>
        <w:t xml:space="preserve">Wykonawca gwarantuje, że dostarczy produkt o terminie przydatności </w:t>
      </w:r>
      <w:r>
        <w:rPr>
          <w:rFonts w:ascii="Arial" w:hAnsi="Arial"/>
          <w:lang w:eastAsia="zh-CN"/>
        </w:rPr>
        <w:t xml:space="preserve">do użytku </w:t>
      </w:r>
      <w:r w:rsidRPr="0058583B">
        <w:rPr>
          <w:rFonts w:ascii="Arial" w:hAnsi="Arial" w:cs="Arial"/>
          <w:lang w:eastAsia="pl-PL"/>
        </w:rPr>
        <w:t>na tyle długim, na ile pozwala sposób przechowywania gazu przez Kupującego.</w:t>
      </w:r>
    </w:p>
    <w:p w14:paraId="75244B2A" w14:textId="77777777" w:rsidR="00E82A87" w:rsidRPr="00355D2B" w:rsidRDefault="00E82A87" w:rsidP="004A5102">
      <w:pPr>
        <w:pStyle w:val="p1"/>
        <w:numPr>
          <w:ilvl w:val="0"/>
          <w:numId w:val="57"/>
        </w:numPr>
        <w:jc w:val="both"/>
        <w:rPr>
          <w:rFonts w:cs="Arial"/>
          <w:b w:val="0"/>
          <w:sz w:val="20"/>
        </w:rPr>
      </w:pPr>
      <w:r w:rsidRPr="00355D2B">
        <w:rPr>
          <w:rFonts w:cs="Arial"/>
          <w:b w:val="0"/>
          <w:sz w:val="20"/>
        </w:rPr>
        <w:t>Zamawiający zastrzega sobie prawo do złożenia reklamacji w przypadku dostaw towarów niezgodnych z ofertą na podstawie, której została zawarta umowa oraz w przypadku ujawnienia wad ukrytych towaru.</w:t>
      </w:r>
    </w:p>
    <w:p w14:paraId="0C647230" w14:textId="77777777" w:rsidR="00E82A87" w:rsidRDefault="00E82A87" w:rsidP="004A5102">
      <w:pPr>
        <w:numPr>
          <w:ilvl w:val="0"/>
          <w:numId w:val="57"/>
        </w:numPr>
        <w:suppressAutoHyphens/>
        <w:jc w:val="both"/>
        <w:rPr>
          <w:rFonts w:ascii="Arial" w:hAnsi="Arial"/>
          <w:lang w:eastAsia="zh-CN"/>
        </w:rPr>
      </w:pPr>
      <w:r>
        <w:rPr>
          <w:rFonts w:ascii="Arial" w:hAnsi="Arial"/>
          <w:lang w:eastAsia="zh-CN"/>
        </w:rPr>
        <w:lastRenderedPageBreak/>
        <w:t>Reklamacja towaru wadliwego będzie składana telefonicznie, faksem (na numer:........................) oraz potwierdzana pisemnie (na adres: ….....................................................................................................).</w:t>
      </w:r>
    </w:p>
    <w:p w14:paraId="047D4C85" w14:textId="77777777" w:rsidR="00E82A87" w:rsidRPr="0065789B" w:rsidRDefault="00E82A87" w:rsidP="004A5102">
      <w:pPr>
        <w:numPr>
          <w:ilvl w:val="0"/>
          <w:numId w:val="57"/>
        </w:numPr>
        <w:jc w:val="both"/>
        <w:rPr>
          <w:rFonts w:ascii="Arial" w:hAnsi="Arial" w:cs="Arial"/>
        </w:rPr>
      </w:pPr>
      <w:r w:rsidRPr="0065789B">
        <w:rPr>
          <w:rFonts w:ascii="Arial" w:hAnsi="Arial" w:cs="Arial"/>
        </w:rPr>
        <w:t xml:space="preserve">W przypadku wystąpienia wad jakościowych i/lub ilościowych </w:t>
      </w:r>
      <w:r>
        <w:rPr>
          <w:rFonts w:ascii="Arial" w:hAnsi="Arial" w:cs="Arial"/>
        </w:rPr>
        <w:t>Wykonawca</w:t>
      </w:r>
      <w:r w:rsidRPr="0065789B">
        <w:rPr>
          <w:rFonts w:ascii="Arial" w:hAnsi="Arial" w:cs="Arial"/>
        </w:rPr>
        <w:t xml:space="preserve"> zobowiązany jest wymienić towar wadliwy na wolny od wad i/lub uzupełnić niedobór ilościowy w ciągu </w:t>
      </w:r>
      <w:r>
        <w:rPr>
          <w:rFonts w:ascii="Arial" w:hAnsi="Arial" w:cs="Arial"/>
        </w:rPr>
        <w:t>3</w:t>
      </w:r>
      <w:r w:rsidRPr="0065789B">
        <w:rPr>
          <w:rFonts w:ascii="Arial" w:hAnsi="Arial" w:cs="Arial"/>
        </w:rPr>
        <w:t xml:space="preserve"> dni roboczych od dnia uznania reklamacji. Czas na rozpatrzenie reklamacji nie może być dłuższy niż </w:t>
      </w:r>
      <w:r>
        <w:rPr>
          <w:rFonts w:ascii="Arial" w:hAnsi="Arial" w:cs="Arial"/>
        </w:rPr>
        <w:t>3</w:t>
      </w:r>
      <w:r w:rsidRPr="0065789B">
        <w:rPr>
          <w:rFonts w:ascii="Arial" w:hAnsi="Arial" w:cs="Arial"/>
        </w:rPr>
        <w:t xml:space="preserve"> dni</w:t>
      </w:r>
      <w:r>
        <w:rPr>
          <w:rFonts w:ascii="Arial" w:hAnsi="Arial" w:cs="Arial"/>
        </w:rPr>
        <w:t xml:space="preserve"> robocze</w:t>
      </w:r>
      <w:r w:rsidRPr="0065789B">
        <w:rPr>
          <w:rFonts w:ascii="Arial" w:hAnsi="Arial" w:cs="Arial"/>
        </w:rPr>
        <w:t>.</w:t>
      </w:r>
    </w:p>
    <w:p w14:paraId="55ED3CD1" w14:textId="77777777" w:rsidR="00E82A87" w:rsidRPr="0065789B" w:rsidRDefault="00E82A87" w:rsidP="004A5102">
      <w:pPr>
        <w:numPr>
          <w:ilvl w:val="0"/>
          <w:numId w:val="57"/>
        </w:numPr>
        <w:jc w:val="both"/>
        <w:rPr>
          <w:rFonts w:ascii="Arial" w:hAnsi="Arial" w:cs="Arial"/>
        </w:rPr>
      </w:pPr>
      <w:r>
        <w:rPr>
          <w:rFonts w:ascii="Arial" w:hAnsi="Arial" w:cs="Arial"/>
        </w:rPr>
        <w:t>Wykonawca</w:t>
      </w:r>
      <w:r w:rsidRPr="005D500B">
        <w:rPr>
          <w:rFonts w:ascii="Arial" w:hAnsi="Arial" w:cs="Arial"/>
        </w:rPr>
        <w:t xml:space="preserve"> </w:t>
      </w:r>
      <w:r w:rsidRPr="0065789B">
        <w:rPr>
          <w:rFonts w:ascii="Arial" w:hAnsi="Arial" w:cs="Arial"/>
        </w:rPr>
        <w:t>na własny koszt i ryzyko wymienia towar, w którym stwierdzono wadę jakościową i/lub ilościową.</w:t>
      </w:r>
    </w:p>
    <w:p w14:paraId="0943081A" w14:textId="77777777" w:rsidR="00E82A87" w:rsidRPr="00553E54" w:rsidRDefault="00E82A87" w:rsidP="00E82A87">
      <w:pPr>
        <w:rPr>
          <w:rFonts w:ascii="Arial" w:hAnsi="Arial" w:cs="Arial"/>
        </w:rPr>
      </w:pPr>
    </w:p>
    <w:p w14:paraId="6B9A8FAE" w14:textId="77777777" w:rsidR="00E82A87" w:rsidRPr="00553E54" w:rsidRDefault="00E82A87" w:rsidP="00E82A87">
      <w:pPr>
        <w:jc w:val="center"/>
        <w:rPr>
          <w:rFonts w:ascii="Arial" w:hAnsi="Arial" w:cs="Arial"/>
        </w:rPr>
      </w:pPr>
      <w:r w:rsidRPr="00553E54">
        <w:rPr>
          <w:rFonts w:ascii="Arial" w:hAnsi="Arial" w:cs="Arial"/>
        </w:rPr>
        <w:t>§</w:t>
      </w:r>
      <w:r>
        <w:rPr>
          <w:rFonts w:ascii="Arial" w:hAnsi="Arial" w:cs="Arial"/>
        </w:rPr>
        <w:t xml:space="preserve"> 7 </w:t>
      </w:r>
      <w:r w:rsidRPr="00553E54">
        <w:rPr>
          <w:rFonts w:ascii="Arial" w:hAnsi="Arial" w:cs="Arial"/>
        </w:rPr>
        <w:t>KARY UMOWNE</w:t>
      </w:r>
    </w:p>
    <w:p w14:paraId="2386F5EE" w14:textId="77777777" w:rsidR="00E82A87" w:rsidRPr="0085631F" w:rsidRDefault="00E82A87" w:rsidP="004A5102">
      <w:pPr>
        <w:pStyle w:val="Akapitzlist"/>
        <w:numPr>
          <w:ilvl w:val="0"/>
          <w:numId w:val="58"/>
        </w:numPr>
        <w:suppressAutoHyphens w:val="0"/>
        <w:jc w:val="both"/>
        <w:rPr>
          <w:rFonts w:ascii="Arial" w:hAnsi="Arial" w:cs="Arial"/>
        </w:rPr>
      </w:pPr>
      <w:r w:rsidRPr="0085631F">
        <w:rPr>
          <w:rFonts w:ascii="Arial" w:hAnsi="Arial" w:cs="Arial"/>
        </w:rPr>
        <w:t xml:space="preserve">Zamawiający jest uprawniony do żądania od Wykonawcy kar umownych w następujących przypadkach i wysokości: </w:t>
      </w:r>
    </w:p>
    <w:p w14:paraId="0B957EB6" w14:textId="77777777" w:rsidR="00E82A87" w:rsidRPr="0085631F" w:rsidRDefault="00E82A87" w:rsidP="004A5102">
      <w:pPr>
        <w:pStyle w:val="Akapitzlist"/>
        <w:numPr>
          <w:ilvl w:val="0"/>
          <w:numId w:val="59"/>
        </w:numPr>
        <w:suppressAutoHyphens w:val="0"/>
        <w:jc w:val="both"/>
        <w:rPr>
          <w:rFonts w:ascii="Arial" w:hAnsi="Arial" w:cs="Arial"/>
        </w:rPr>
      </w:pPr>
      <w:r w:rsidRPr="0085631F">
        <w:rPr>
          <w:rFonts w:ascii="Arial" w:hAnsi="Arial" w:cs="Arial"/>
        </w:rPr>
        <w:t>za przekroczenie terminu dostawy w wysokości 0,1% ceny brutto dostawy za każdy dzień zwłoki,</w:t>
      </w:r>
    </w:p>
    <w:p w14:paraId="012AB808" w14:textId="77777777" w:rsidR="00E82A87" w:rsidRPr="0085631F" w:rsidRDefault="00E82A87" w:rsidP="004A5102">
      <w:pPr>
        <w:pStyle w:val="Akapitzlist"/>
        <w:numPr>
          <w:ilvl w:val="0"/>
          <w:numId w:val="59"/>
        </w:numPr>
        <w:suppressAutoHyphens w:val="0"/>
        <w:jc w:val="both"/>
        <w:rPr>
          <w:rFonts w:ascii="Arial" w:hAnsi="Arial" w:cs="Arial"/>
        </w:rPr>
      </w:pPr>
      <w:r w:rsidRPr="0085631F">
        <w:rPr>
          <w:rFonts w:ascii="Arial" w:hAnsi="Arial" w:cs="Arial"/>
        </w:rPr>
        <w:t xml:space="preserve">za odstąpienie od Umowy którejkolwiek ze Stron z winy Wykonawcy w wysokości 10% ceny brutto Umowy. </w:t>
      </w:r>
    </w:p>
    <w:p w14:paraId="5EE2A8F3" w14:textId="77777777" w:rsidR="00E82A87" w:rsidRPr="0085631F" w:rsidRDefault="00E82A87" w:rsidP="004A5102">
      <w:pPr>
        <w:pStyle w:val="Akapitzlist"/>
        <w:numPr>
          <w:ilvl w:val="0"/>
          <w:numId w:val="58"/>
        </w:numPr>
        <w:suppressAutoHyphens w:val="0"/>
        <w:jc w:val="both"/>
        <w:rPr>
          <w:rFonts w:ascii="Arial" w:hAnsi="Arial" w:cs="Arial"/>
        </w:rPr>
      </w:pPr>
      <w:r w:rsidRPr="0085631F">
        <w:rPr>
          <w:rFonts w:ascii="Arial" w:hAnsi="Arial" w:cs="Arial"/>
        </w:rPr>
        <w:t xml:space="preserve">Łączna wysokość kar umownych naliczonych zgodnie z ust. 1, ograniczona jest do 10% ceny brutto Umowy, o której mowa w § 2 ust. 1 lit. a. </w:t>
      </w:r>
    </w:p>
    <w:p w14:paraId="38786C43" w14:textId="77777777" w:rsidR="00E82A87" w:rsidRPr="0085631F" w:rsidRDefault="00E82A87" w:rsidP="004A5102">
      <w:pPr>
        <w:pStyle w:val="Akapitzlist"/>
        <w:numPr>
          <w:ilvl w:val="0"/>
          <w:numId w:val="58"/>
        </w:numPr>
        <w:suppressAutoHyphens w:val="0"/>
        <w:jc w:val="both"/>
        <w:rPr>
          <w:rFonts w:ascii="Arial" w:hAnsi="Arial" w:cs="Arial"/>
        </w:rPr>
      </w:pPr>
      <w:r w:rsidRPr="0085631F">
        <w:rPr>
          <w:rFonts w:ascii="Arial" w:hAnsi="Arial" w:cs="Arial"/>
        </w:rPr>
        <w:t>Zamawiający zastrzega sobie możliwość zgłoszenia Wykonawcy żądania odszkodowania przewyższającego wysokość zastrzeżonej kary umownej.</w:t>
      </w:r>
    </w:p>
    <w:p w14:paraId="7EDE208D" w14:textId="77777777" w:rsidR="00E82A87" w:rsidRPr="0085631F" w:rsidRDefault="00E82A87" w:rsidP="004A5102">
      <w:pPr>
        <w:pStyle w:val="Akapitzlist"/>
        <w:numPr>
          <w:ilvl w:val="0"/>
          <w:numId w:val="58"/>
        </w:numPr>
        <w:suppressAutoHyphens w:val="0"/>
        <w:jc w:val="both"/>
        <w:rPr>
          <w:rFonts w:ascii="Arial" w:hAnsi="Arial" w:cs="Arial"/>
        </w:rPr>
      </w:pPr>
      <w:r w:rsidRPr="0085631F">
        <w:rPr>
          <w:rFonts w:ascii="Arial" w:hAnsi="Arial" w:cs="Arial"/>
        </w:rPr>
        <w:t>Zapłata kar umownych następuje na pisemne wezwanie Zamawiającego w terminie 10 dni od dnia otrzymania wezwania.</w:t>
      </w:r>
    </w:p>
    <w:p w14:paraId="2A93B5BD" w14:textId="77777777" w:rsidR="00E82A87" w:rsidRPr="0085631F" w:rsidRDefault="00E82A87" w:rsidP="004A5102">
      <w:pPr>
        <w:pStyle w:val="Akapitzlist"/>
        <w:numPr>
          <w:ilvl w:val="0"/>
          <w:numId w:val="58"/>
        </w:numPr>
        <w:suppressAutoHyphens w:val="0"/>
        <w:jc w:val="both"/>
        <w:rPr>
          <w:rFonts w:ascii="Arial" w:hAnsi="Arial" w:cs="Arial"/>
        </w:rPr>
      </w:pPr>
      <w:r w:rsidRPr="0085631F">
        <w:rPr>
          <w:rFonts w:ascii="Arial" w:hAnsi="Arial" w:cs="Arial"/>
        </w:rPr>
        <w:t>Zamawiający zastrzega sobie prawo potrącenia kar umownych z wynagrodzeń należnych Wykonawcy.</w:t>
      </w:r>
    </w:p>
    <w:p w14:paraId="7FAFD884" w14:textId="77777777" w:rsidR="00E82A87" w:rsidRDefault="00E82A87" w:rsidP="00E82A87">
      <w:pPr>
        <w:rPr>
          <w:rFonts w:ascii="Arial" w:hAnsi="Arial" w:cs="Arial"/>
        </w:rPr>
      </w:pPr>
    </w:p>
    <w:p w14:paraId="18123D63" w14:textId="77777777" w:rsidR="00E82A87" w:rsidRPr="00E23C75" w:rsidRDefault="00E82A87" w:rsidP="00E82A87">
      <w:pPr>
        <w:suppressAutoHyphens/>
        <w:spacing w:line="276" w:lineRule="auto"/>
        <w:jc w:val="center"/>
        <w:rPr>
          <w:rFonts w:ascii="Arial" w:hAnsi="Arial" w:cs="Arial"/>
        </w:rPr>
      </w:pPr>
      <w:r w:rsidRPr="00E23C75">
        <w:rPr>
          <w:rFonts w:ascii="Arial" w:hAnsi="Arial" w:cs="Arial"/>
        </w:rPr>
        <w:t xml:space="preserve">§ 8 DZIERŻAWA ZBIORNIKA STACJONARNEGO </w:t>
      </w:r>
    </w:p>
    <w:p w14:paraId="0EC9B524" w14:textId="77777777" w:rsidR="00E82A87" w:rsidRPr="00E23C75" w:rsidRDefault="00E82A87" w:rsidP="004A5102">
      <w:pPr>
        <w:numPr>
          <w:ilvl w:val="0"/>
          <w:numId w:val="68"/>
        </w:numPr>
        <w:suppressAutoHyphens/>
        <w:ind w:left="357" w:hanging="357"/>
        <w:jc w:val="both"/>
        <w:rPr>
          <w:rFonts w:ascii="Arial" w:hAnsi="Arial" w:cs="Arial"/>
        </w:rPr>
      </w:pPr>
      <w:r w:rsidRPr="00E23C75">
        <w:rPr>
          <w:rFonts w:ascii="Arial" w:hAnsi="Arial" w:cs="Arial"/>
        </w:rPr>
        <w:t xml:space="preserve">W zamian za przekazanie </w:t>
      </w:r>
      <w:r>
        <w:rPr>
          <w:rFonts w:ascii="Arial" w:hAnsi="Arial" w:cs="Arial"/>
        </w:rPr>
        <w:t>zbiornika</w:t>
      </w:r>
      <w:r w:rsidRPr="00E23C75">
        <w:rPr>
          <w:rFonts w:ascii="Arial" w:hAnsi="Arial" w:cs="Arial"/>
        </w:rPr>
        <w:t xml:space="preserve"> Zamawiającemu do używania, Zamawiający będzie płacił Wykonawcy miesięczny czynsz dzierżawny w wysokości</w:t>
      </w:r>
      <w:bookmarkStart w:id="11" w:name="Text29"/>
      <w:r w:rsidRPr="00E23C75">
        <w:rPr>
          <w:rFonts w:ascii="Arial" w:hAnsi="Arial" w:cs="Arial"/>
        </w:rPr>
        <w:t xml:space="preserve"> </w:t>
      </w:r>
      <w:bookmarkEnd w:id="11"/>
      <w:r w:rsidRPr="00E23C75">
        <w:rPr>
          <w:rFonts w:ascii="Arial" w:hAnsi="Arial" w:cs="Arial"/>
        </w:rPr>
        <w:t>……….. zł (słownie: …………….. brutto). Czynsz dzierżawny będzie płatny na podstawie faktur wystawianych w ostatnim dniu roboczym każdego miesiąca</w:t>
      </w:r>
      <w:r w:rsidRPr="00E23C75">
        <w:rPr>
          <w:rFonts w:ascii="Arial" w:hAnsi="Arial" w:cs="Arial"/>
          <w:i/>
        </w:rPr>
        <w:t>,</w:t>
      </w:r>
      <w:r w:rsidRPr="00E23C75">
        <w:rPr>
          <w:rFonts w:ascii="Arial" w:hAnsi="Arial" w:cs="Arial"/>
        </w:rPr>
        <w:t xml:space="preserve"> na rachunek Wykonawcy wskazany na fakturze. Termin płatności wynosi 60 dni od daty wystawienia faktury.</w:t>
      </w:r>
    </w:p>
    <w:p w14:paraId="6B36E611" w14:textId="77777777" w:rsidR="00E82A87" w:rsidRPr="00E23C75" w:rsidRDefault="00E82A87" w:rsidP="004A5102">
      <w:pPr>
        <w:numPr>
          <w:ilvl w:val="0"/>
          <w:numId w:val="68"/>
        </w:numPr>
        <w:suppressAutoHyphens/>
        <w:ind w:left="357" w:hanging="357"/>
        <w:jc w:val="both"/>
        <w:rPr>
          <w:rFonts w:ascii="Arial" w:hAnsi="Arial" w:cs="Arial"/>
        </w:rPr>
      </w:pPr>
      <w:r w:rsidRPr="00E23C75">
        <w:rPr>
          <w:rFonts w:ascii="Arial" w:hAnsi="Arial" w:cs="Arial"/>
        </w:rPr>
        <w:t xml:space="preserve">Wydanie Zamawiającemu </w:t>
      </w:r>
      <w:r>
        <w:rPr>
          <w:rFonts w:ascii="Arial" w:hAnsi="Arial" w:cs="Arial"/>
        </w:rPr>
        <w:t>zbiornika</w:t>
      </w:r>
      <w:r w:rsidRPr="00E23C75">
        <w:rPr>
          <w:rFonts w:ascii="Arial" w:hAnsi="Arial" w:cs="Arial"/>
        </w:rPr>
        <w:t xml:space="preserve"> i jego instalacja oraz przeszkolenie personelu w zakresie użytkowania nastąpi w ciągu 7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Zamawiającemu.</w:t>
      </w:r>
    </w:p>
    <w:p w14:paraId="3424F8A9" w14:textId="77777777" w:rsidR="00E82A87" w:rsidRPr="00E23C75" w:rsidRDefault="00E82A87" w:rsidP="004A5102">
      <w:pPr>
        <w:numPr>
          <w:ilvl w:val="0"/>
          <w:numId w:val="68"/>
        </w:numPr>
        <w:suppressAutoHyphens/>
        <w:ind w:left="357" w:hanging="357"/>
        <w:jc w:val="both"/>
        <w:rPr>
          <w:rFonts w:ascii="Arial" w:hAnsi="Arial" w:cs="Arial"/>
        </w:rPr>
      </w:pPr>
      <w:r w:rsidRPr="00E23C75">
        <w:rPr>
          <w:rFonts w:ascii="Arial" w:hAnsi="Arial" w:cs="Arial"/>
        </w:rPr>
        <w:t xml:space="preserve">Przez cały czas trwania umowy </w:t>
      </w:r>
      <w:r>
        <w:rPr>
          <w:rFonts w:ascii="Arial" w:hAnsi="Arial" w:cs="Arial"/>
        </w:rPr>
        <w:t>zbiornik</w:t>
      </w:r>
      <w:r w:rsidRPr="00E23C75">
        <w:rPr>
          <w:rFonts w:ascii="Arial" w:hAnsi="Arial" w:cs="Arial"/>
        </w:rPr>
        <w:t xml:space="preserve"> pozostaje własnością Wykonawcy. Zamawiający jest zobowiązany używać </w:t>
      </w:r>
      <w:r>
        <w:rPr>
          <w:rFonts w:ascii="Arial" w:hAnsi="Arial" w:cs="Arial"/>
        </w:rPr>
        <w:t>zbiornik</w:t>
      </w:r>
      <w:r w:rsidRPr="00E23C75">
        <w:rPr>
          <w:rFonts w:ascii="Arial" w:hAnsi="Arial" w:cs="Arial"/>
        </w:rPr>
        <w:t xml:space="preserv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0964472F" w14:textId="77777777" w:rsidR="00E82A87" w:rsidRPr="00E23C75" w:rsidRDefault="00E82A87" w:rsidP="004A5102">
      <w:pPr>
        <w:numPr>
          <w:ilvl w:val="0"/>
          <w:numId w:val="68"/>
        </w:numPr>
        <w:suppressAutoHyphens/>
        <w:ind w:left="357" w:hanging="357"/>
        <w:jc w:val="both"/>
        <w:rPr>
          <w:rFonts w:ascii="Arial" w:hAnsi="Arial" w:cs="Arial"/>
        </w:rPr>
      </w:pPr>
      <w:r w:rsidRPr="00E23C75">
        <w:rPr>
          <w:rFonts w:ascii="Arial" w:hAnsi="Arial" w:cs="Arial"/>
        </w:rPr>
        <w:t>Naprawy, przeglądy-serwisowanie urządzeń w okresie obowiązywania umowy (wraz z kosztami ewentualnych dojazdów i wysyłek oraz części zamiennych) pokrywa Wykonawca.</w:t>
      </w:r>
    </w:p>
    <w:p w14:paraId="670B9D1B" w14:textId="77777777" w:rsidR="00E82A87" w:rsidRPr="00E23C75" w:rsidRDefault="00E82A87" w:rsidP="004A5102">
      <w:pPr>
        <w:numPr>
          <w:ilvl w:val="0"/>
          <w:numId w:val="68"/>
        </w:numPr>
        <w:suppressAutoHyphens/>
        <w:ind w:left="357" w:hanging="357"/>
        <w:jc w:val="both"/>
        <w:rPr>
          <w:rFonts w:ascii="Arial" w:hAnsi="Arial" w:cs="Arial"/>
        </w:rPr>
      </w:pPr>
      <w:r w:rsidRPr="00E23C75">
        <w:rPr>
          <w:rFonts w:ascii="Arial" w:hAnsi="Arial" w:cs="Arial"/>
        </w:rPr>
        <w:t>W okresie obowiązywania umowy w cenie oferty przeglądy techniczne - minimum raz w roku. Za terminowość ich wykonania odpowiedzialny jest Wykonawca.</w:t>
      </w:r>
    </w:p>
    <w:p w14:paraId="4396F624" w14:textId="77777777" w:rsidR="00E82A87" w:rsidRPr="00E23C75" w:rsidRDefault="00E82A87" w:rsidP="004A5102">
      <w:pPr>
        <w:numPr>
          <w:ilvl w:val="0"/>
          <w:numId w:val="68"/>
        </w:numPr>
        <w:tabs>
          <w:tab w:val="left" w:pos="426"/>
        </w:tabs>
        <w:suppressAutoHyphens/>
        <w:ind w:left="357" w:hanging="357"/>
        <w:jc w:val="both"/>
        <w:rPr>
          <w:rFonts w:ascii="Arial" w:hAnsi="Arial" w:cs="Arial"/>
        </w:rPr>
      </w:pPr>
      <w:r w:rsidRPr="00E23C75">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116D9B0C" w14:textId="77777777" w:rsidR="00E82A87" w:rsidRPr="00E23C75" w:rsidRDefault="00E82A87" w:rsidP="004A5102">
      <w:pPr>
        <w:numPr>
          <w:ilvl w:val="0"/>
          <w:numId w:val="68"/>
        </w:numPr>
        <w:suppressAutoHyphens/>
        <w:ind w:left="357" w:hanging="357"/>
        <w:jc w:val="both"/>
        <w:rPr>
          <w:rFonts w:ascii="Arial" w:hAnsi="Arial" w:cs="Arial"/>
        </w:rPr>
      </w:pPr>
      <w:r w:rsidRPr="00E23C75">
        <w:rPr>
          <w:rFonts w:ascii="Arial" w:hAnsi="Arial" w:cs="Arial"/>
        </w:rPr>
        <w:t>Strony zgodnie postanawiają, że Zamawiający będzie zgłaszał awarie w formie elektronicznej na adres e-mail: ………………………………………………….., 24 godziny na dobę, w dni robocze.</w:t>
      </w:r>
    </w:p>
    <w:p w14:paraId="34E1D847" w14:textId="77777777" w:rsidR="00E82A87" w:rsidRPr="00E23C75" w:rsidRDefault="00E82A87" w:rsidP="004A5102">
      <w:pPr>
        <w:numPr>
          <w:ilvl w:val="0"/>
          <w:numId w:val="68"/>
        </w:numPr>
        <w:suppressAutoHyphens/>
        <w:ind w:left="357" w:hanging="357"/>
        <w:jc w:val="both"/>
        <w:rPr>
          <w:rFonts w:ascii="Arial" w:hAnsi="Arial" w:cs="Arial"/>
        </w:rPr>
      </w:pPr>
      <w:r w:rsidRPr="00E23C75">
        <w:rPr>
          <w:rFonts w:ascii="Arial" w:hAnsi="Arial" w:cs="Arial"/>
        </w:rPr>
        <w:t>Wykonawca zobowiązuje się do usunięcia awarii w urządzeniu lub zainstalowania sprawnego równoważnego urządzenia przez serwis Wykonawcy w czasie do 24 godzin w dni robocze od momentu zgłoszenia uszkodzenia przez Zamawiającego.</w:t>
      </w:r>
    </w:p>
    <w:p w14:paraId="5732E91E" w14:textId="77777777" w:rsidR="00E82A87" w:rsidRPr="00E23C75" w:rsidRDefault="00E82A87" w:rsidP="004A5102">
      <w:pPr>
        <w:numPr>
          <w:ilvl w:val="0"/>
          <w:numId w:val="68"/>
        </w:numPr>
        <w:suppressAutoHyphens/>
        <w:ind w:left="357" w:hanging="357"/>
        <w:jc w:val="both"/>
        <w:rPr>
          <w:rFonts w:ascii="Arial" w:hAnsi="Arial" w:cs="Arial"/>
        </w:rPr>
      </w:pPr>
      <w:r w:rsidRPr="00E23C75">
        <w:rPr>
          <w:rFonts w:ascii="Arial" w:hAnsi="Arial" w:cs="Arial"/>
        </w:rPr>
        <w:t xml:space="preserve">W przypadku niedotrzymania </w:t>
      </w:r>
      <w:r>
        <w:rPr>
          <w:rFonts w:ascii="Arial" w:hAnsi="Arial" w:cs="Arial"/>
        </w:rPr>
        <w:t>terminu, o którym mowa w ust. 8</w:t>
      </w:r>
      <w:r w:rsidRPr="00E23C75">
        <w:rPr>
          <w:rFonts w:ascii="Arial" w:hAnsi="Arial" w:cs="Arial"/>
        </w:rPr>
        <w:t xml:space="preserve"> Zamawiający naliczy karę umowną w wysokości 300 zł za każdy dzień niewykonywania zabiegów przez Wykonawcę.</w:t>
      </w:r>
    </w:p>
    <w:p w14:paraId="57260F1F" w14:textId="77777777" w:rsidR="00E82A87" w:rsidRDefault="00E82A87" w:rsidP="00E82A87">
      <w:pPr>
        <w:rPr>
          <w:rFonts w:ascii="Arial" w:hAnsi="Arial" w:cs="Arial"/>
        </w:rPr>
      </w:pPr>
    </w:p>
    <w:p w14:paraId="6A1EEF53" w14:textId="77777777" w:rsidR="00E82A87" w:rsidRPr="006A01AB" w:rsidRDefault="00E82A87" w:rsidP="00E82A87">
      <w:pPr>
        <w:jc w:val="center"/>
        <w:rPr>
          <w:rFonts w:ascii="Arial" w:hAnsi="Arial" w:cs="Arial"/>
        </w:rPr>
      </w:pPr>
      <w:r>
        <w:rPr>
          <w:rFonts w:ascii="Arial" w:hAnsi="Arial" w:cs="Arial"/>
        </w:rPr>
        <w:t>§ 9</w:t>
      </w:r>
      <w:r w:rsidRPr="006A01AB">
        <w:rPr>
          <w:rFonts w:ascii="Arial" w:hAnsi="Arial" w:cs="Arial"/>
        </w:rPr>
        <w:t xml:space="preserve"> ODSTĄPIENIE OD UMOWY</w:t>
      </w:r>
    </w:p>
    <w:p w14:paraId="3FD045E7" w14:textId="77777777" w:rsidR="00E82A87" w:rsidRPr="004F23A3" w:rsidRDefault="00E82A87" w:rsidP="004A5102">
      <w:pPr>
        <w:pStyle w:val="Akapitzlist"/>
        <w:numPr>
          <w:ilvl w:val="0"/>
          <w:numId w:val="60"/>
        </w:numPr>
        <w:suppressAutoHyphens w:val="0"/>
        <w:jc w:val="both"/>
        <w:rPr>
          <w:rFonts w:ascii="Arial" w:hAnsi="Arial" w:cs="Arial"/>
        </w:rPr>
      </w:pPr>
      <w:r w:rsidRPr="004F23A3">
        <w:rPr>
          <w:rFonts w:ascii="Arial" w:hAnsi="Arial" w:cs="Arial"/>
        </w:rPr>
        <w:t xml:space="preserve">Zamawiający może odstąpić od Umowy: </w:t>
      </w:r>
    </w:p>
    <w:p w14:paraId="34168756" w14:textId="77777777" w:rsidR="00E82A87" w:rsidRPr="004F23A3" w:rsidRDefault="00E82A87" w:rsidP="004A5102">
      <w:pPr>
        <w:pStyle w:val="Akapitzlist"/>
        <w:numPr>
          <w:ilvl w:val="0"/>
          <w:numId w:val="61"/>
        </w:numPr>
        <w:suppressAutoHyphens w:val="0"/>
        <w:jc w:val="both"/>
        <w:rPr>
          <w:rFonts w:ascii="Arial" w:hAnsi="Arial" w:cs="Arial"/>
        </w:rPr>
      </w:pPr>
      <w:r w:rsidRPr="004F23A3">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F52AE9B" w14:textId="77777777" w:rsidR="00E82A87" w:rsidRPr="004F23A3" w:rsidRDefault="00E82A87" w:rsidP="004A5102">
      <w:pPr>
        <w:pStyle w:val="Akapitzlist"/>
        <w:numPr>
          <w:ilvl w:val="0"/>
          <w:numId w:val="61"/>
        </w:numPr>
        <w:suppressAutoHyphens w:val="0"/>
        <w:jc w:val="both"/>
        <w:rPr>
          <w:rFonts w:ascii="Arial" w:hAnsi="Arial" w:cs="Arial"/>
        </w:rPr>
      </w:pPr>
      <w:r w:rsidRPr="004F23A3">
        <w:rPr>
          <w:rFonts w:ascii="Arial" w:hAnsi="Arial" w:cs="Arial"/>
        </w:rPr>
        <w:t xml:space="preserve">jeżeli zachodzi co najmniej jedna z następujących okoliczności: </w:t>
      </w:r>
    </w:p>
    <w:p w14:paraId="02014B47" w14:textId="77777777" w:rsidR="00E82A87" w:rsidRPr="004F23A3" w:rsidRDefault="00E82A87" w:rsidP="004A5102">
      <w:pPr>
        <w:pStyle w:val="Akapitzlist"/>
        <w:numPr>
          <w:ilvl w:val="0"/>
          <w:numId w:val="62"/>
        </w:numPr>
        <w:suppressAutoHyphens w:val="0"/>
        <w:ind w:left="851" w:hanging="284"/>
        <w:jc w:val="both"/>
        <w:rPr>
          <w:rFonts w:ascii="Arial" w:hAnsi="Arial" w:cs="Arial"/>
        </w:rPr>
      </w:pPr>
      <w:r w:rsidRPr="004F23A3">
        <w:rPr>
          <w:rFonts w:ascii="Arial" w:hAnsi="Arial" w:cs="Arial"/>
        </w:rPr>
        <w:t xml:space="preserve">dokonano zmiany umowy z naruszeniem art. 454 i art. 455 Ustawy PZP, </w:t>
      </w:r>
    </w:p>
    <w:p w14:paraId="06B1838A" w14:textId="77777777" w:rsidR="00E82A87" w:rsidRPr="004F23A3" w:rsidRDefault="00E82A87" w:rsidP="004A5102">
      <w:pPr>
        <w:pStyle w:val="Akapitzlist"/>
        <w:numPr>
          <w:ilvl w:val="0"/>
          <w:numId w:val="62"/>
        </w:numPr>
        <w:suppressAutoHyphens w:val="0"/>
        <w:ind w:left="851" w:hanging="284"/>
        <w:jc w:val="both"/>
        <w:rPr>
          <w:rFonts w:ascii="Arial" w:hAnsi="Arial" w:cs="Arial"/>
        </w:rPr>
      </w:pPr>
      <w:r w:rsidRPr="004F23A3">
        <w:rPr>
          <w:rFonts w:ascii="Arial" w:hAnsi="Arial" w:cs="Arial"/>
        </w:rPr>
        <w:t xml:space="preserve">Wykonawca w chwili zawarcia Umowy podlegał wykluczeniu na podstawie art. 108 ustawy PZP, </w:t>
      </w:r>
    </w:p>
    <w:p w14:paraId="63100712" w14:textId="77777777" w:rsidR="00E82A87" w:rsidRPr="004F23A3" w:rsidRDefault="00E82A87" w:rsidP="004A5102">
      <w:pPr>
        <w:pStyle w:val="Akapitzlist"/>
        <w:numPr>
          <w:ilvl w:val="0"/>
          <w:numId w:val="62"/>
        </w:numPr>
        <w:suppressAutoHyphens w:val="0"/>
        <w:ind w:left="851" w:hanging="284"/>
        <w:jc w:val="both"/>
        <w:rPr>
          <w:rFonts w:ascii="Arial" w:hAnsi="Arial" w:cs="Arial"/>
        </w:rPr>
      </w:pPr>
      <w:r w:rsidRPr="004F23A3">
        <w:rPr>
          <w:rFonts w:ascii="Arial" w:hAnsi="Arial" w:cs="Arial"/>
        </w:rPr>
        <w:lastRenderedPageBreak/>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8EC2860" w14:textId="77777777" w:rsidR="00E82A87" w:rsidRDefault="00E82A87" w:rsidP="004A5102">
      <w:pPr>
        <w:pStyle w:val="Akapitzlist"/>
        <w:numPr>
          <w:ilvl w:val="0"/>
          <w:numId w:val="60"/>
        </w:numPr>
        <w:suppressAutoHyphens w:val="0"/>
        <w:jc w:val="both"/>
        <w:rPr>
          <w:rFonts w:ascii="Arial" w:hAnsi="Arial" w:cs="Arial"/>
        </w:rPr>
      </w:pPr>
      <w:r w:rsidRPr="004F23A3">
        <w:rPr>
          <w:rFonts w:ascii="Arial" w:hAnsi="Arial" w:cs="Arial"/>
        </w:rPr>
        <w:t>Każda ze Stron może odstąpić od Umowy w przypadkach ustawowego prawa odstąpienia wynikających z prze</w:t>
      </w:r>
      <w:r>
        <w:rPr>
          <w:rFonts w:ascii="Arial" w:hAnsi="Arial" w:cs="Arial"/>
        </w:rPr>
        <w:t>pisów Kodeksu cywilnego.</w:t>
      </w:r>
    </w:p>
    <w:p w14:paraId="16D5DC8B" w14:textId="77777777" w:rsidR="00E82A87" w:rsidRDefault="00E82A87" w:rsidP="004A5102">
      <w:pPr>
        <w:pStyle w:val="Akapitzlist"/>
        <w:numPr>
          <w:ilvl w:val="0"/>
          <w:numId w:val="60"/>
        </w:numPr>
        <w:suppressAutoHyphens w:val="0"/>
        <w:jc w:val="both"/>
        <w:rPr>
          <w:rFonts w:ascii="Arial" w:hAnsi="Arial" w:cs="Arial"/>
        </w:rPr>
      </w:pPr>
      <w:r w:rsidRPr="004F23A3">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57A891B" w14:textId="77777777" w:rsidR="00E82A87" w:rsidRDefault="00E82A87" w:rsidP="004A5102">
      <w:pPr>
        <w:pStyle w:val="Akapitzlist"/>
        <w:widowControl w:val="0"/>
        <w:numPr>
          <w:ilvl w:val="0"/>
          <w:numId w:val="60"/>
        </w:numPr>
        <w:suppressAutoHyphens w:val="0"/>
        <w:jc w:val="both"/>
        <w:rPr>
          <w:rFonts w:ascii="Arial" w:hAnsi="Arial" w:cs="Arial"/>
          <w:bCs/>
        </w:rPr>
      </w:pPr>
      <w:r>
        <w:rPr>
          <w:rFonts w:ascii="Arial" w:hAnsi="Arial" w:cs="Arial"/>
        </w:rPr>
        <w:t>Zamawiającemu</w:t>
      </w:r>
      <w:r w:rsidRPr="005D500B">
        <w:rPr>
          <w:rFonts w:ascii="Arial" w:hAnsi="Arial" w:cs="Arial"/>
        </w:rPr>
        <w:t xml:space="preserve"> </w:t>
      </w:r>
      <w:r>
        <w:rPr>
          <w:rFonts w:ascii="Arial" w:hAnsi="Arial" w:cs="Arial"/>
          <w:bCs/>
        </w:rPr>
        <w:t>przysługuje</w:t>
      </w:r>
      <w:r w:rsidRPr="004F23A3">
        <w:rPr>
          <w:rFonts w:ascii="Arial" w:hAnsi="Arial" w:cs="Arial"/>
          <w:bCs/>
        </w:rPr>
        <w:t xml:space="preserve"> prawo odstąpienia od umowy w każdym czasie jej obowiązywania w przypadku odstąpienia lub zmiany warunków finansowania leczenia </w:t>
      </w:r>
      <w:r>
        <w:rPr>
          <w:rFonts w:ascii="Arial" w:hAnsi="Arial" w:cs="Arial"/>
          <w:bCs/>
        </w:rPr>
        <w:t>produktami</w:t>
      </w:r>
      <w:r w:rsidRPr="004F23A3">
        <w:rPr>
          <w:rFonts w:ascii="Arial" w:hAnsi="Arial" w:cs="Arial"/>
          <w:bCs/>
        </w:rPr>
        <w:t xml:space="preserve"> wymienionymi w § 1 przez NFZ, albo następcę prawnego lub podmiot wyznaczony zgodnie ze zmianą powszechnie obowiązującego prawa.</w:t>
      </w:r>
    </w:p>
    <w:p w14:paraId="68EA84A8" w14:textId="77777777" w:rsidR="00E82A87" w:rsidRPr="004F23A3" w:rsidRDefault="00E82A87" w:rsidP="004A5102">
      <w:pPr>
        <w:pStyle w:val="Akapitzlist"/>
        <w:widowControl w:val="0"/>
        <w:numPr>
          <w:ilvl w:val="0"/>
          <w:numId w:val="60"/>
        </w:numPr>
        <w:suppressAutoHyphens w:val="0"/>
        <w:jc w:val="both"/>
        <w:rPr>
          <w:rFonts w:ascii="Arial" w:hAnsi="Arial" w:cs="Arial"/>
          <w:bCs/>
        </w:rPr>
      </w:pPr>
      <w:r w:rsidRPr="004F23A3">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07F0158C" w14:textId="77777777" w:rsidR="00E82A87" w:rsidRDefault="00E82A87" w:rsidP="00E82A87">
      <w:pPr>
        <w:rPr>
          <w:rFonts w:ascii="Arial" w:hAnsi="Arial" w:cs="Arial"/>
        </w:rPr>
      </w:pPr>
    </w:p>
    <w:p w14:paraId="207760A5" w14:textId="77777777" w:rsidR="00E82A87" w:rsidRDefault="00E82A87" w:rsidP="00E82A87">
      <w:pPr>
        <w:jc w:val="center"/>
        <w:rPr>
          <w:rFonts w:ascii="Arial" w:hAnsi="Arial" w:cs="Arial"/>
        </w:rPr>
      </w:pPr>
      <w:r>
        <w:rPr>
          <w:rFonts w:ascii="Arial" w:hAnsi="Arial" w:cs="Arial"/>
        </w:rPr>
        <w:t>§ 10</w:t>
      </w:r>
      <w:r w:rsidRPr="006A01AB">
        <w:rPr>
          <w:rFonts w:ascii="Arial" w:hAnsi="Arial" w:cs="Arial"/>
        </w:rPr>
        <w:t xml:space="preserve"> ZMIANA POSTANOWIEŃ UMOWY</w:t>
      </w:r>
    </w:p>
    <w:p w14:paraId="1EC36A0B" w14:textId="77777777" w:rsidR="00E82A87" w:rsidRPr="00800B83" w:rsidRDefault="00E82A87" w:rsidP="004A5102">
      <w:pPr>
        <w:pStyle w:val="Akapitzlist"/>
        <w:numPr>
          <w:ilvl w:val="0"/>
          <w:numId w:val="63"/>
        </w:numPr>
        <w:suppressAutoHyphens w:val="0"/>
        <w:jc w:val="both"/>
        <w:rPr>
          <w:rFonts w:ascii="Arial" w:hAnsi="Arial" w:cs="Arial"/>
        </w:rPr>
      </w:pPr>
      <w:r w:rsidRPr="00800B83">
        <w:rPr>
          <w:rFonts w:ascii="Arial" w:hAnsi="Arial" w:cs="Arial"/>
        </w:rPr>
        <w:t xml:space="preserve">Strony zgodnie z art. 455 Ustawy PZP dopuszczają możliwość wprowadzania istotnych zmian postanowień Umowy w następujących okolicznościach: </w:t>
      </w:r>
    </w:p>
    <w:p w14:paraId="49C7E224" w14:textId="77777777" w:rsidR="00E82A87" w:rsidRDefault="00E82A87" w:rsidP="004A5102">
      <w:pPr>
        <w:pStyle w:val="Akapitzlist"/>
        <w:numPr>
          <w:ilvl w:val="0"/>
          <w:numId w:val="64"/>
        </w:numPr>
        <w:suppressAutoHyphens w:val="0"/>
        <w:jc w:val="both"/>
        <w:rPr>
          <w:rFonts w:ascii="Arial" w:hAnsi="Arial" w:cs="Arial"/>
        </w:rPr>
      </w:pPr>
      <w:r w:rsidRPr="00F2603F">
        <w:rPr>
          <w:rFonts w:ascii="Arial" w:hAnsi="Arial" w:cs="Arial"/>
        </w:rPr>
        <w:t>w przypadku</w:t>
      </w:r>
      <w:r>
        <w:rPr>
          <w:rFonts w:ascii="Arial" w:hAnsi="Arial" w:cs="Arial"/>
        </w:rPr>
        <w:t>:</w:t>
      </w:r>
    </w:p>
    <w:p w14:paraId="143B571F" w14:textId="77777777" w:rsidR="00E82A87" w:rsidRDefault="00E82A87" w:rsidP="004A5102">
      <w:pPr>
        <w:pStyle w:val="Akapitzlist"/>
        <w:numPr>
          <w:ilvl w:val="0"/>
          <w:numId w:val="65"/>
        </w:numPr>
        <w:suppressAutoHyphens w:val="0"/>
        <w:jc w:val="both"/>
        <w:rPr>
          <w:rFonts w:ascii="Arial" w:hAnsi="Arial" w:cs="Arial"/>
        </w:rPr>
      </w:pPr>
      <w:r w:rsidRPr="00F2603F">
        <w:rPr>
          <w:rFonts w:ascii="Arial" w:hAnsi="Arial" w:cs="Arial"/>
        </w:rPr>
        <w:t xml:space="preserve">wycofania z produkcji </w:t>
      </w:r>
      <w:r>
        <w:rPr>
          <w:rFonts w:ascii="Arial" w:hAnsi="Arial" w:cs="Arial"/>
        </w:rPr>
        <w:t>produktu</w:t>
      </w:r>
      <w:r w:rsidRPr="00F2603F">
        <w:rPr>
          <w:rFonts w:ascii="Arial" w:hAnsi="Arial" w:cs="Arial"/>
        </w:rPr>
        <w:t xml:space="preserve"> po terminie złożenia oferty Zamawiającemu</w:t>
      </w:r>
      <w:r>
        <w:rPr>
          <w:rFonts w:ascii="Arial" w:hAnsi="Arial" w:cs="Arial"/>
        </w:rPr>
        <w:t>,</w:t>
      </w:r>
      <w:r w:rsidRPr="00F2603F">
        <w:rPr>
          <w:rFonts w:ascii="Arial" w:hAnsi="Arial" w:cs="Arial"/>
        </w:rPr>
        <w:t xml:space="preserve"> </w:t>
      </w:r>
    </w:p>
    <w:p w14:paraId="438A0426" w14:textId="77777777" w:rsidR="00E82A87" w:rsidRDefault="00E82A87" w:rsidP="004A5102">
      <w:pPr>
        <w:pStyle w:val="Akapitzlist"/>
        <w:numPr>
          <w:ilvl w:val="0"/>
          <w:numId w:val="65"/>
        </w:numPr>
        <w:suppressAutoHyphens w:val="0"/>
        <w:jc w:val="both"/>
        <w:rPr>
          <w:rFonts w:ascii="Arial" w:hAnsi="Arial" w:cs="Arial"/>
        </w:rPr>
      </w:pPr>
      <w:r w:rsidRPr="00210CA4">
        <w:rPr>
          <w:rFonts w:ascii="Arial" w:hAnsi="Arial" w:cs="Arial"/>
        </w:rPr>
        <w:t>wstrzyma</w:t>
      </w:r>
      <w:r>
        <w:rPr>
          <w:rFonts w:ascii="Arial" w:hAnsi="Arial" w:cs="Arial"/>
        </w:rPr>
        <w:t>nia</w:t>
      </w:r>
      <w:r w:rsidRPr="00210CA4">
        <w:rPr>
          <w:rFonts w:ascii="Arial" w:hAnsi="Arial" w:cs="Arial"/>
        </w:rPr>
        <w:t xml:space="preserve"> wprowadzani</w:t>
      </w:r>
      <w:r>
        <w:rPr>
          <w:rFonts w:ascii="Arial" w:hAnsi="Arial" w:cs="Arial"/>
        </w:rPr>
        <w:t>a</w:t>
      </w:r>
      <w:r w:rsidRPr="00210CA4">
        <w:rPr>
          <w:rFonts w:ascii="Arial" w:hAnsi="Arial" w:cs="Arial"/>
        </w:rPr>
        <w:t xml:space="preserve"> </w:t>
      </w:r>
      <w:r>
        <w:rPr>
          <w:rFonts w:ascii="Arial" w:hAnsi="Arial" w:cs="Arial"/>
        </w:rPr>
        <w:t>produktu</w:t>
      </w:r>
      <w:r w:rsidRPr="00210CA4">
        <w:rPr>
          <w:rFonts w:ascii="Arial" w:hAnsi="Arial" w:cs="Arial"/>
        </w:rPr>
        <w:t xml:space="preserve"> do obrotu handlowego</w:t>
      </w:r>
      <w:r>
        <w:rPr>
          <w:rFonts w:ascii="Arial" w:hAnsi="Arial" w:cs="Arial"/>
        </w:rPr>
        <w:t xml:space="preserve"> </w:t>
      </w:r>
      <w:r w:rsidRPr="00F2603F">
        <w:rPr>
          <w:rFonts w:ascii="Arial" w:hAnsi="Arial" w:cs="Arial"/>
        </w:rPr>
        <w:t>po terminie złożenia oferty Zamawiającemu</w:t>
      </w:r>
      <w:r>
        <w:rPr>
          <w:rFonts w:ascii="Arial" w:hAnsi="Arial" w:cs="Arial"/>
        </w:rPr>
        <w:t>;</w:t>
      </w:r>
    </w:p>
    <w:p w14:paraId="20CDEF03" w14:textId="77777777" w:rsidR="00E82A87" w:rsidRDefault="00E82A87" w:rsidP="004A5102">
      <w:pPr>
        <w:pStyle w:val="Akapitzlist"/>
        <w:numPr>
          <w:ilvl w:val="0"/>
          <w:numId w:val="65"/>
        </w:numPr>
        <w:suppressAutoHyphens w:val="0"/>
        <w:jc w:val="both"/>
        <w:rPr>
          <w:rFonts w:ascii="Arial" w:hAnsi="Arial" w:cs="Arial"/>
        </w:rPr>
      </w:pPr>
      <w:r w:rsidRPr="00210CA4">
        <w:rPr>
          <w:rFonts w:ascii="Arial" w:hAnsi="Arial" w:cs="Arial"/>
        </w:rPr>
        <w:t>wystąpi</w:t>
      </w:r>
      <w:r>
        <w:rPr>
          <w:rFonts w:ascii="Arial" w:hAnsi="Arial" w:cs="Arial"/>
        </w:rPr>
        <w:t>enia</w:t>
      </w:r>
      <w:r w:rsidRPr="00210CA4">
        <w:rPr>
          <w:rFonts w:ascii="Arial" w:hAnsi="Arial" w:cs="Arial"/>
        </w:rPr>
        <w:t xml:space="preserve"> incydent</w:t>
      </w:r>
      <w:r>
        <w:rPr>
          <w:rFonts w:ascii="Arial" w:hAnsi="Arial" w:cs="Arial"/>
        </w:rPr>
        <w:t xml:space="preserve">u medycznego związanego ze stosowaniem produktu </w:t>
      </w:r>
      <w:r w:rsidRPr="00F2603F">
        <w:rPr>
          <w:rFonts w:ascii="Arial" w:hAnsi="Arial" w:cs="Arial"/>
        </w:rPr>
        <w:t>po terminie złożenia oferty Zamawiającemu</w:t>
      </w:r>
      <w:r>
        <w:rPr>
          <w:rFonts w:ascii="Arial" w:hAnsi="Arial" w:cs="Arial"/>
        </w:rPr>
        <w:t>,</w:t>
      </w:r>
    </w:p>
    <w:p w14:paraId="17570B54" w14:textId="77777777" w:rsidR="00E82A87" w:rsidRPr="00F2603F" w:rsidRDefault="00E82A87" w:rsidP="00E82A87">
      <w:pPr>
        <w:pStyle w:val="Akapitzlist"/>
        <w:ind w:left="1068"/>
        <w:jc w:val="both"/>
        <w:rPr>
          <w:rFonts w:ascii="Arial" w:hAnsi="Arial" w:cs="Arial"/>
        </w:rPr>
      </w:pPr>
      <w:r>
        <w:rPr>
          <w:rFonts w:ascii="Arial" w:hAnsi="Arial" w:cs="Arial"/>
        </w:rPr>
        <w:t xml:space="preserve">- </w:t>
      </w:r>
      <w:r w:rsidRPr="00F2603F">
        <w:rPr>
          <w:rFonts w:ascii="Arial" w:hAnsi="Arial" w:cs="Arial"/>
        </w:rPr>
        <w:t xml:space="preserve">poprzez zastąpienie go innym </w:t>
      </w:r>
      <w:r>
        <w:rPr>
          <w:rFonts w:ascii="Arial" w:hAnsi="Arial" w:cs="Arial"/>
        </w:rPr>
        <w:t>produktem</w:t>
      </w:r>
      <w:r w:rsidRPr="00F2603F">
        <w:rPr>
          <w:rFonts w:ascii="Arial" w:hAnsi="Arial" w:cs="Arial"/>
        </w:rPr>
        <w:t xml:space="preserve"> o cechach co najmniej takich, jakie cechowały pierwotny </w:t>
      </w:r>
      <w:r>
        <w:rPr>
          <w:rFonts w:ascii="Arial" w:hAnsi="Arial" w:cs="Arial"/>
        </w:rPr>
        <w:t>produkt</w:t>
      </w:r>
      <w:r w:rsidRPr="00F2603F">
        <w:rPr>
          <w:rFonts w:ascii="Arial" w:hAnsi="Arial" w:cs="Arial"/>
        </w:rPr>
        <w:t>;</w:t>
      </w:r>
    </w:p>
    <w:p w14:paraId="015A42B4" w14:textId="77777777" w:rsidR="00E82A87" w:rsidRDefault="00E82A87" w:rsidP="004A5102">
      <w:pPr>
        <w:pStyle w:val="Akapitzlist"/>
        <w:numPr>
          <w:ilvl w:val="0"/>
          <w:numId w:val="64"/>
        </w:numPr>
        <w:suppressAutoHyphens w:val="0"/>
        <w:jc w:val="both"/>
        <w:rPr>
          <w:rFonts w:ascii="Arial" w:hAnsi="Arial" w:cs="Arial"/>
        </w:rPr>
      </w:pPr>
      <w:r w:rsidRPr="00210CA4">
        <w:rPr>
          <w:rFonts w:ascii="Arial" w:hAnsi="Arial" w:cs="Arial"/>
        </w:rPr>
        <w:t>w przypadku niezrealizowania przedmiotu umowy w umownym terminie z powod</w:t>
      </w:r>
      <w:r>
        <w:rPr>
          <w:rFonts w:ascii="Arial" w:hAnsi="Arial" w:cs="Arial"/>
        </w:rPr>
        <w:t>u zmniejszenia potrzeb własnych, poprzez wydłużenie okresu jej realizacji,</w:t>
      </w:r>
    </w:p>
    <w:p w14:paraId="7EBD94CE" w14:textId="77777777" w:rsidR="00E82A87" w:rsidRDefault="00E82A87" w:rsidP="004A5102">
      <w:pPr>
        <w:pStyle w:val="Akapitzlist"/>
        <w:numPr>
          <w:ilvl w:val="0"/>
          <w:numId w:val="64"/>
        </w:numPr>
        <w:suppressAutoHyphens w:val="0"/>
        <w:jc w:val="both"/>
        <w:rPr>
          <w:rFonts w:ascii="Arial" w:hAnsi="Arial" w:cs="Arial"/>
        </w:rPr>
      </w:pPr>
      <w:r>
        <w:rPr>
          <w:rFonts w:ascii="Arial" w:hAnsi="Arial" w:cs="Arial"/>
        </w:rPr>
        <w:t xml:space="preserve">w przypadku </w:t>
      </w:r>
      <w:r w:rsidRPr="00210CA4">
        <w:rPr>
          <w:rFonts w:ascii="Arial" w:hAnsi="Arial" w:cs="Arial"/>
        </w:rPr>
        <w:t xml:space="preserve">zmiany numeru katalogowego, kodu produktu </w:t>
      </w:r>
      <w:r>
        <w:rPr>
          <w:rFonts w:ascii="Arial" w:hAnsi="Arial" w:cs="Arial"/>
        </w:rPr>
        <w:t>lub</w:t>
      </w:r>
      <w:r w:rsidRPr="00210CA4">
        <w:rPr>
          <w:rFonts w:ascii="Arial" w:hAnsi="Arial" w:cs="Arial"/>
        </w:rPr>
        <w:t xml:space="preserve"> nazwy własnej </w:t>
      </w:r>
      <w:r>
        <w:rPr>
          <w:rFonts w:ascii="Arial" w:hAnsi="Arial" w:cs="Arial"/>
        </w:rPr>
        <w:t>produktu,</w:t>
      </w:r>
    </w:p>
    <w:p w14:paraId="4A02A37D" w14:textId="77777777" w:rsidR="00E82A87" w:rsidRPr="006A01AB" w:rsidRDefault="00E82A87" w:rsidP="004A5102">
      <w:pPr>
        <w:pStyle w:val="Akapitzlist"/>
        <w:numPr>
          <w:ilvl w:val="0"/>
          <w:numId w:val="63"/>
        </w:numPr>
        <w:suppressAutoHyphens w:val="0"/>
        <w:jc w:val="both"/>
        <w:rPr>
          <w:rFonts w:ascii="Arial" w:hAnsi="Arial" w:cs="Arial"/>
        </w:rPr>
      </w:pPr>
      <w:r w:rsidRPr="006A01AB">
        <w:rPr>
          <w:rFonts w:ascii="Arial" w:hAnsi="Arial" w:cs="Arial"/>
        </w:rPr>
        <w:t>Zmiana postanowień Umowy wymaga zachowania formy pisemnej pod rygorem nieważności, o ile postanowienia Umowy nie stanowią inaczej.</w:t>
      </w:r>
    </w:p>
    <w:p w14:paraId="6246D324" w14:textId="77777777" w:rsidR="00E82A87" w:rsidRPr="00C3756B" w:rsidRDefault="00E82A87" w:rsidP="00E82A87">
      <w:pPr>
        <w:jc w:val="both"/>
        <w:rPr>
          <w:rFonts w:ascii="Arial" w:hAnsi="Arial" w:cs="Arial"/>
        </w:rPr>
      </w:pPr>
    </w:p>
    <w:p w14:paraId="521EF906" w14:textId="77777777" w:rsidR="00E82A87" w:rsidRDefault="00E82A87" w:rsidP="00E82A87">
      <w:pPr>
        <w:jc w:val="center"/>
        <w:rPr>
          <w:rFonts w:ascii="Arial" w:hAnsi="Arial" w:cs="Arial"/>
        </w:rPr>
      </w:pPr>
      <w:r>
        <w:rPr>
          <w:rFonts w:ascii="Arial" w:hAnsi="Arial" w:cs="Arial"/>
        </w:rPr>
        <w:t>§ 9</w:t>
      </w:r>
      <w:r w:rsidRPr="006A01AB">
        <w:rPr>
          <w:rFonts w:ascii="Arial" w:hAnsi="Arial" w:cs="Arial"/>
        </w:rPr>
        <w:t xml:space="preserve"> POSTANOWIENIA KOŃCOWE</w:t>
      </w:r>
    </w:p>
    <w:p w14:paraId="09443912" w14:textId="77777777" w:rsidR="00E82A87" w:rsidRDefault="00E82A87" w:rsidP="004A5102">
      <w:pPr>
        <w:pStyle w:val="Akapitzlist"/>
        <w:numPr>
          <w:ilvl w:val="0"/>
          <w:numId w:val="66"/>
        </w:numPr>
        <w:suppressAutoHyphens w:val="0"/>
        <w:jc w:val="both"/>
        <w:rPr>
          <w:rFonts w:ascii="Arial" w:hAnsi="Arial" w:cs="Arial"/>
        </w:rPr>
      </w:pPr>
      <w:r w:rsidRPr="00800B83">
        <w:rPr>
          <w:rFonts w:ascii="Arial" w:hAnsi="Arial" w:cs="Arial"/>
        </w:rPr>
        <w:t>Wszelkie zmiany do niniejszej umowy wymagają formy pisemnej w postaci aneksu do umowy pod rygorem nieważności.</w:t>
      </w:r>
    </w:p>
    <w:p w14:paraId="194E0B82" w14:textId="77777777" w:rsidR="00E82A87" w:rsidRDefault="00E82A87" w:rsidP="004A5102">
      <w:pPr>
        <w:pStyle w:val="Akapitzlist"/>
        <w:numPr>
          <w:ilvl w:val="0"/>
          <w:numId w:val="66"/>
        </w:numPr>
        <w:suppressAutoHyphens w:val="0"/>
        <w:jc w:val="both"/>
        <w:rPr>
          <w:rFonts w:ascii="Arial" w:hAnsi="Arial" w:cs="Arial"/>
        </w:rPr>
      </w:pPr>
      <w:r w:rsidRPr="00800B83">
        <w:rPr>
          <w:rFonts w:ascii="Arial" w:hAnsi="Arial" w:cs="Arial"/>
        </w:rPr>
        <w:t>W sprawach nieuregulowanych niniejszą umową będą miały zastosowanie przepisy Kodeksu Cywilnego oraz ustawy Prawo zamówień publicznych</w:t>
      </w:r>
      <w:r>
        <w:rPr>
          <w:rFonts w:ascii="Arial" w:hAnsi="Arial" w:cs="Arial"/>
        </w:rPr>
        <w:t>.</w:t>
      </w:r>
    </w:p>
    <w:p w14:paraId="621C34E5" w14:textId="77777777" w:rsidR="00E82A87" w:rsidRDefault="00E82A87" w:rsidP="004A5102">
      <w:pPr>
        <w:pStyle w:val="Akapitzlist"/>
        <w:numPr>
          <w:ilvl w:val="0"/>
          <w:numId w:val="66"/>
        </w:numPr>
        <w:suppressAutoHyphens w:val="0"/>
        <w:jc w:val="both"/>
        <w:rPr>
          <w:rFonts w:ascii="Arial" w:hAnsi="Arial" w:cs="Arial"/>
        </w:rPr>
      </w:pPr>
      <w:r w:rsidRPr="00800B83">
        <w:rPr>
          <w:rFonts w:ascii="Arial" w:hAnsi="Arial" w:cs="Arial"/>
        </w:rPr>
        <w:t>Spory wynikłe na tle wykonania niniejszej umowy, strony poddadzą rozstrzygnięciu właściwemu rzeczowo Sądowi w Koszalinie.</w:t>
      </w:r>
    </w:p>
    <w:p w14:paraId="6F2617A5" w14:textId="77777777" w:rsidR="00E82A87" w:rsidRDefault="00E82A87" w:rsidP="004A5102">
      <w:pPr>
        <w:pStyle w:val="Akapitzlist"/>
        <w:numPr>
          <w:ilvl w:val="0"/>
          <w:numId w:val="66"/>
        </w:numPr>
        <w:suppressAutoHyphens w:val="0"/>
        <w:jc w:val="both"/>
        <w:rPr>
          <w:rFonts w:ascii="Arial" w:hAnsi="Arial" w:cs="Arial"/>
        </w:rPr>
      </w:pPr>
      <w:r w:rsidRPr="00800B83">
        <w:rPr>
          <w:rFonts w:ascii="Arial" w:hAnsi="Arial" w:cs="Arial"/>
        </w:rPr>
        <w:t>Umowę sporządzono w dwóch jednobrzmiących egzemplarzach, po jednym egzemplarzu dla każdej ze stron.</w:t>
      </w:r>
    </w:p>
    <w:p w14:paraId="236608B5" w14:textId="77777777" w:rsidR="00E82A87" w:rsidRDefault="00E82A87" w:rsidP="004A5102">
      <w:pPr>
        <w:pStyle w:val="Akapitzlist"/>
        <w:numPr>
          <w:ilvl w:val="0"/>
          <w:numId w:val="66"/>
        </w:numPr>
        <w:suppressAutoHyphens w:val="0"/>
        <w:jc w:val="both"/>
        <w:rPr>
          <w:rFonts w:ascii="Arial" w:hAnsi="Arial" w:cs="Arial"/>
        </w:rPr>
      </w:pPr>
      <w:r w:rsidRPr="00BF4B59">
        <w:rPr>
          <w:rFonts w:ascii="Arial" w:hAnsi="Arial" w:cs="Arial"/>
        </w:rPr>
        <w:t>Załącznikiem do umowy jest</w:t>
      </w:r>
      <w:r>
        <w:rPr>
          <w:rFonts w:ascii="Arial" w:hAnsi="Arial" w:cs="Arial"/>
        </w:rPr>
        <w:t>:</w:t>
      </w:r>
    </w:p>
    <w:p w14:paraId="1C68D3A9" w14:textId="77777777" w:rsidR="00E82A87" w:rsidRPr="00262CCF" w:rsidRDefault="00E82A87" w:rsidP="004A5102">
      <w:pPr>
        <w:pStyle w:val="Akapitzlist"/>
        <w:numPr>
          <w:ilvl w:val="0"/>
          <w:numId w:val="67"/>
        </w:numPr>
        <w:ind w:hanging="294"/>
        <w:jc w:val="both"/>
        <w:rPr>
          <w:rFonts w:ascii="Arial" w:hAnsi="Arial" w:cs="Arial"/>
        </w:rPr>
      </w:pPr>
      <w:r w:rsidRPr="00262CCF">
        <w:rPr>
          <w:rFonts w:ascii="Arial" w:hAnsi="Arial" w:cs="Arial"/>
        </w:rPr>
        <w:t>oferta Wykonawcy;</w:t>
      </w:r>
    </w:p>
    <w:p w14:paraId="7C8CADF1" w14:textId="77777777" w:rsidR="00E82A87" w:rsidRPr="00262CCF" w:rsidRDefault="00E82A87" w:rsidP="004A5102">
      <w:pPr>
        <w:pStyle w:val="Akapitzlist"/>
        <w:numPr>
          <w:ilvl w:val="0"/>
          <w:numId w:val="67"/>
        </w:numPr>
        <w:ind w:hanging="294"/>
        <w:jc w:val="both"/>
        <w:rPr>
          <w:rFonts w:ascii="Arial" w:hAnsi="Arial" w:cs="Arial"/>
        </w:rPr>
      </w:pPr>
      <w:r w:rsidRPr="00262CCF">
        <w:rPr>
          <w:rFonts w:ascii="Arial" w:hAnsi="Arial" w:cs="Arial"/>
        </w:rPr>
        <w:t>Karta Charakterystyki.</w:t>
      </w:r>
    </w:p>
    <w:p w14:paraId="3BF9F58E" w14:textId="77777777" w:rsidR="00E82A87" w:rsidRPr="00BF4B59" w:rsidRDefault="00E82A87" w:rsidP="00E82A87">
      <w:pPr>
        <w:pStyle w:val="Akapitzlist"/>
        <w:suppressAutoHyphens w:val="0"/>
        <w:ind w:left="360" w:firstLine="0"/>
        <w:jc w:val="both"/>
        <w:rPr>
          <w:rFonts w:ascii="Arial" w:hAnsi="Arial" w:cs="Arial"/>
        </w:rPr>
      </w:pPr>
    </w:p>
    <w:p w14:paraId="7F4E1DED" w14:textId="77777777" w:rsidR="00E82A87" w:rsidRPr="00553E54" w:rsidRDefault="00E82A87" w:rsidP="00E82A87">
      <w:pPr>
        <w:rPr>
          <w:rFonts w:ascii="Arial" w:hAnsi="Arial" w:cs="Arial"/>
        </w:rPr>
      </w:pPr>
    </w:p>
    <w:tbl>
      <w:tblPr>
        <w:tblW w:w="0" w:type="auto"/>
        <w:jc w:val="center"/>
        <w:tblLook w:val="01E0" w:firstRow="1" w:lastRow="1" w:firstColumn="1" w:lastColumn="1" w:noHBand="0" w:noVBand="0"/>
      </w:tblPr>
      <w:tblGrid>
        <w:gridCol w:w="4816"/>
        <w:gridCol w:w="4930"/>
      </w:tblGrid>
      <w:tr w:rsidR="00E82A87" w:rsidRPr="00553E54" w14:paraId="13930362" w14:textId="77777777" w:rsidTr="00E82A87">
        <w:trPr>
          <w:jc w:val="center"/>
        </w:trPr>
        <w:tc>
          <w:tcPr>
            <w:tcW w:w="4816" w:type="dxa"/>
            <w:vAlign w:val="center"/>
          </w:tcPr>
          <w:p w14:paraId="72DF0907" w14:textId="77777777" w:rsidR="00E82A87" w:rsidRPr="00553E54" w:rsidRDefault="00E82A87" w:rsidP="00E82A87">
            <w:pPr>
              <w:jc w:val="center"/>
              <w:rPr>
                <w:rFonts w:ascii="Arial" w:hAnsi="Arial" w:cs="Arial"/>
              </w:rPr>
            </w:pPr>
            <w:r>
              <w:rPr>
                <w:rFonts w:ascii="Arial" w:hAnsi="Arial" w:cs="Arial"/>
              </w:rPr>
              <w:t>ZAMAWIAJĄCY</w:t>
            </w:r>
            <w:r w:rsidRPr="00553E54">
              <w:rPr>
                <w:rFonts w:ascii="Arial" w:hAnsi="Arial" w:cs="Arial"/>
              </w:rPr>
              <w:t>:</w:t>
            </w:r>
          </w:p>
        </w:tc>
        <w:tc>
          <w:tcPr>
            <w:tcW w:w="4930" w:type="dxa"/>
            <w:vAlign w:val="center"/>
          </w:tcPr>
          <w:p w14:paraId="716A3C2A" w14:textId="77777777" w:rsidR="00E82A87" w:rsidRPr="00553E54" w:rsidRDefault="00E82A87" w:rsidP="00E82A87">
            <w:pPr>
              <w:jc w:val="center"/>
              <w:rPr>
                <w:rFonts w:ascii="Arial" w:hAnsi="Arial" w:cs="Arial"/>
              </w:rPr>
            </w:pPr>
            <w:r>
              <w:rPr>
                <w:rFonts w:ascii="Arial" w:hAnsi="Arial" w:cs="Arial"/>
              </w:rPr>
              <w:t>WYKONAWCA</w:t>
            </w:r>
            <w:r w:rsidRPr="00553E54">
              <w:rPr>
                <w:rFonts w:ascii="Arial" w:hAnsi="Arial" w:cs="Arial"/>
              </w:rPr>
              <w:t>:</w:t>
            </w:r>
          </w:p>
        </w:tc>
      </w:tr>
    </w:tbl>
    <w:p w14:paraId="09F57E47" w14:textId="118AEC0E" w:rsidR="00E82A87" w:rsidRPr="00685F88" w:rsidRDefault="00E82A87" w:rsidP="00E82A87">
      <w:pPr>
        <w:rPr>
          <w:rFonts w:ascii="Arial" w:hAnsi="Arial" w:cs="Arial"/>
          <w:bCs/>
        </w:rPr>
      </w:pPr>
    </w:p>
    <w:p w14:paraId="4083AE54" w14:textId="77777777" w:rsidR="002972FC" w:rsidRPr="00177A7D" w:rsidRDefault="002972FC" w:rsidP="00984B58">
      <w:pPr>
        <w:jc w:val="both"/>
        <w:rPr>
          <w:rFonts w:ascii="Arial" w:hAnsi="Arial" w:cs="Arial"/>
        </w:rPr>
      </w:pPr>
    </w:p>
    <w:p w14:paraId="75CA51B6" w14:textId="77777777" w:rsidR="00B0624F" w:rsidRPr="00177A7D" w:rsidRDefault="00B0624F">
      <w:pPr>
        <w:rPr>
          <w:rFonts w:ascii="Arial" w:hAnsi="Arial" w:cs="Arial"/>
          <w:lang w:eastAsia="ar-SA"/>
        </w:rPr>
        <w:sectPr w:rsidR="00B0624F" w:rsidRPr="00177A7D" w:rsidSect="00E82A87">
          <w:pgSz w:w="11907" w:h="16840" w:code="9"/>
          <w:pgMar w:top="992" w:right="851" w:bottom="992" w:left="1134" w:header="567" w:footer="567" w:gutter="0"/>
          <w:cols w:space="708"/>
          <w:docGrid w:linePitch="272"/>
        </w:sectPr>
      </w:pPr>
      <w:r w:rsidRPr="00177A7D">
        <w:rPr>
          <w:rFonts w:ascii="Arial" w:hAnsi="Arial" w:cs="Arial"/>
          <w:lang w:eastAsia="ar-SA"/>
        </w:rPr>
        <w:br w:type="page"/>
      </w:r>
    </w:p>
    <w:p w14:paraId="3BFB3C29" w14:textId="5F1C7C02" w:rsidR="00D6575E" w:rsidRPr="00177A7D" w:rsidRDefault="00D6575E">
      <w:pPr>
        <w:rPr>
          <w:rFonts w:ascii="Arial" w:hAnsi="Arial" w:cs="Arial"/>
        </w:rPr>
      </w:pPr>
    </w:p>
    <w:p w14:paraId="44D178EA" w14:textId="77777777" w:rsidR="00886B6B" w:rsidRPr="00177A7D"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12" w:name="_Hlk103340331"/>
      <w:r w:rsidRPr="00E82A87">
        <w:rPr>
          <w:rFonts w:ascii="Arial" w:hAnsi="Arial" w:cs="Arial"/>
          <w:color w:val="0000FF"/>
          <w:sz w:val="20"/>
        </w:rPr>
        <w:t>ZAŁĄCZNIK NR 4</w:t>
      </w:r>
      <w:r w:rsidR="0048401D" w:rsidRPr="00E82A87">
        <w:rPr>
          <w:rFonts w:ascii="Arial" w:hAnsi="Arial" w:cs="Arial"/>
          <w:color w:val="0000FF"/>
          <w:sz w:val="20"/>
        </w:rPr>
        <w:t xml:space="preserve"> DO S</w:t>
      </w:r>
      <w:r w:rsidRPr="00E82A87">
        <w:rPr>
          <w:rFonts w:ascii="Arial" w:hAnsi="Arial" w:cs="Arial"/>
          <w:color w:val="0000FF"/>
          <w:sz w:val="20"/>
        </w:rPr>
        <w:t>WZ</w:t>
      </w:r>
    </w:p>
    <w:p w14:paraId="331870F1" w14:textId="77777777" w:rsidR="00886B6B" w:rsidRPr="00177A7D" w:rsidRDefault="00886B6B" w:rsidP="00527C49">
      <w:pPr>
        <w:spacing w:line="264" w:lineRule="auto"/>
        <w:rPr>
          <w:rFonts w:ascii="Arial" w:hAnsi="Arial" w:cs="Arial"/>
        </w:rPr>
      </w:pPr>
    </w:p>
    <w:p w14:paraId="4BB18F6A" w14:textId="77777777" w:rsidR="00886B6B" w:rsidRPr="00177A7D" w:rsidRDefault="00886B6B" w:rsidP="00527C49">
      <w:pPr>
        <w:spacing w:line="264" w:lineRule="auto"/>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527C49">
      <w:pPr>
        <w:spacing w:line="264" w:lineRule="auto"/>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527C49">
      <w:pPr>
        <w:spacing w:line="264" w:lineRule="auto"/>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527C49">
      <w:pPr>
        <w:spacing w:line="264" w:lineRule="auto"/>
        <w:rPr>
          <w:rFonts w:ascii="Arial" w:hAnsi="Arial" w:cs="Arial"/>
          <w:b/>
        </w:rPr>
      </w:pPr>
      <w:bookmarkStart w:id="13" w:name="_Hlk104375271"/>
      <w:r w:rsidRPr="00177A7D">
        <w:rPr>
          <w:rFonts w:ascii="Arial" w:hAnsi="Arial" w:cs="Arial"/>
          <w:b/>
        </w:rPr>
        <w:t>Wykonawca:</w:t>
      </w:r>
    </w:p>
    <w:p w14:paraId="002F044A" w14:textId="696EC17D"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26C429AE" w14:textId="77777777" w:rsidR="00886B6B" w:rsidRPr="00177A7D" w:rsidRDefault="00886B6B" w:rsidP="00527C49">
      <w:pPr>
        <w:spacing w:before="240" w:line="264" w:lineRule="auto"/>
        <w:rPr>
          <w:rFonts w:ascii="Arial" w:hAnsi="Arial" w:cs="Arial"/>
        </w:rPr>
      </w:pPr>
      <w:r w:rsidRPr="00177A7D">
        <w:rPr>
          <w:rFonts w:ascii="Arial" w:hAnsi="Arial" w:cs="Arial"/>
        </w:rPr>
        <w:t>……………………………</w:t>
      </w:r>
    </w:p>
    <w:p w14:paraId="4E7FC4CA" w14:textId="77777777" w:rsidR="00886B6B" w:rsidRPr="00177A7D" w:rsidRDefault="00886B6B" w:rsidP="00527C49">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6AD53AD" w14:textId="77777777" w:rsidR="00886B6B" w:rsidRPr="00177A7D" w:rsidRDefault="00886B6B" w:rsidP="00527C49">
      <w:pPr>
        <w:spacing w:line="264" w:lineRule="auto"/>
        <w:rPr>
          <w:rFonts w:ascii="Arial" w:hAnsi="Arial" w:cs="Arial"/>
          <w:sz w:val="22"/>
          <w:szCs w:val="22"/>
          <w:u w:val="single"/>
        </w:rPr>
      </w:pPr>
      <w:r w:rsidRPr="00177A7D">
        <w:rPr>
          <w:rFonts w:ascii="Arial" w:hAnsi="Arial" w:cs="Arial"/>
          <w:sz w:val="22"/>
          <w:szCs w:val="22"/>
          <w:u w:val="single"/>
        </w:rPr>
        <w:t>reprezentowany przez:</w:t>
      </w:r>
    </w:p>
    <w:p w14:paraId="126FC29B" w14:textId="1D292E2B" w:rsidR="00886B6B" w:rsidRPr="00177A7D" w:rsidRDefault="00527C49" w:rsidP="00527C49">
      <w:pPr>
        <w:spacing w:before="240" w:line="264" w:lineRule="auto"/>
        <w:ind w:right="5954"/>
        <w:rPr>
          <w:rFonts w:ascii="Arial" w:hAnsi="Arial" w:cs="Arial"/>
        </w:rPr>
      </w:pPr>
      <w:r w:rsidRPr="00177A7D">
        <w:rPr>
          <w:rFonts w:ascii="Arial" w:hAnsi="Arial" w:cs="Arial"/>
        </w:rPr>
        <w:t>………………………………………………</w:t>
      </w:r>
    </w:p>
    <w:p w14:paraId="648974F8" w14:textId="77777777" w:rsidR="00886B6B" w:rsidRPr="00177A7D" w:rsidRDefault="0064744A" w:rsidP="00527C49">
      <w:pPr>
        <w:spacing w:line="264" w:lineRule="auto"/>
        <w:ind w:right="5669"/>
        <w:rPr>
          <w:rFonts w:ascii="Arial" w:hAnsi="Arial" w:cs="Arial"/>
          <w:i/>
          <w:sz w:val="18"/>
          <w:szCs w:val="18"/>
        </w:rPr>
      </w:pPr>
      <w:r w:rsidRPr="00177A7D">
        <w:rPr>
          <w:rFonts w:ascii="Arial" w:hAnsi="Arial" w:cs="Arial"/>
          <w:i/>
          <w:sz w:val="18"/>
          <w:szCs w:val="18"/>
        </w:rPr>
        <w:t xml:space="preserve"> </w:t>
      </w:r>
      <w:r w:rsidR="00886B6B" w:rsidRPr="00177A7D">
        <w:rPr>
          <w:rFonts w:ascii="Arial" w:hAnsi="Arial" w:cs="Arial"/>
          <w:i/>
          <w:sz w:val="18"/>
          <w:szCs w:val="18"/>
        </w:rPr>
        <w:t>(imię, nazwisko, stanowisko/podstawa do reprezentacji)</w:t>
      </w:r>
    </w:p>
    <w:p w14:paraId="63B63B72" w14:textId="77777777" w:rsidR="00886B6B" w:rsidRPr="00177A7D" w:rsidRDefault="00886B6B" w:rsidP="00527C49">
      <w:pPr>
        <w:spacing w:after="120" w:line="264" w:lineRule="auto"/>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527C49">
      <w:pPr>
        <w:spacing w:line="264" w:lineRule="auto"/>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527C49">
      <w:pPr>
        <w:spacing w:line="264" w:lineRule="auto"/>
        <w:jc w:val="center"/>
        <w:rPr>
          <w:rFonts w:ascii="Arial" w:hAnsi="Arial" w:cs="Arial"/>
          <w:b/>
        </w:rPr>
      </w:pPr>
      <w:r w:rsidRPr="00177A7D">
        <w:rPr>
          <w:rFonts w:ascii="Arial" w:hAnsi="Arial" w:cs="Arial"/>
          <w:b/>
        </w:rPr>
        <w:t xml:space="preserve">Prawo zamówień publicznych (dalej jako: ustawa </w:t>
      </w:r>
      <w:proofErr w:type="spellStart"/>
      <w:r w:rsidRPr="00177A7D">
        <w:rPr>
          <w:rFonts w:ascii="Arial" w:hAnsi="Arial" w:cs="Arial"/>
          <w:b/>
        </w:rPr>
        <w:t>Pzp</w:t>
      </w:r>
      <w:proofErr w:type="spellEnd"/>
      <w:r w:rsidRPr="00177A7D">
        <w:rPr>
          <w:rFonts w:ascii="Arial" w:hAnsi="Arial" w:cs="Arial"/>
          <w:b/>
        </w:rPr>
        <w:t xml:space="preserve">), </w:t>
      </w:r>
    </w:p>
    <w:p w14:paraId="32B4A59F" w14:textId="77777777" w:rsidR="00886B6B" w:rsidRPr="00177A7D" w:rsidRDefault="00886B6B" w:rsidP="00527C49">
      <w:pPr>
        <w:spacing w:before="120" w:line="264" w:lineRule="auto"/>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527C49">
      <w:pPr>
        <w:spacing w:line="264" w:lineRule="auto"/>
        <w:jc w:val="both"/>
        <w:rPr>
          <w:rFonts w:ascii="Arial" w:hAnsi="Arial" w:cs="Arial"/>
        </w:rPr>
      </w:pPr>
    </w:p>
    <w:p w14:paraId="30839A5D" w14:textId="41088019" w:rsidR="00886B6B" w:rsidRPr="00177A7D" w:rsidRDefault="00886B6B" w:rsidP="003D1D5B">
      <w:pPr>
        <w:spacing w:line="259" w:lineRule="auto"/>
        <w:jc w:val="both"/>
        <w:rPr>
          <w:rFonts w:ascii="Arial" w:hAnsi="Arial" w:cs="Arial"/>
        </w:rPr>
      </w:pPr>
      <w:r w:rsidRPr="00177A7D">
        <w:rPr>
          <w:rFonts w:ascii="Arial" w:hAnsi="Arial" w:cs="Arial"/>
        </w:rPr>
        <w:t xml:space="preserve">Na potrzeby postępowania o udzielenie zamówienia publicznego pn. </w:t>
      </w:r>
      <w:r w:rsidR="00CD1D7B">
        <w:rPr>
          <w:rFonts w:ascii="Arial" w:hAnsi="Arial" w:cs="Arial"/>
        </w:rPr>
        <w:t xml:space="preserve">dostawa </w:t>
      </w:r>
      <w:r w:rsidR="00CD1D7B" w:rsidRPr="00CD1D7B">
        <w:rPr>
          <w:rFonts w:ascii="Arial" w:hAnsi="Arial" w:cs="Arial"/>
        </w:rPr>
        <w:t>gazów medycznych wraz z dzierżawą urządzeń do ich magazynowania</w:t>
      </w:r>
      <w:r w:rsidR="00CD1D7B">
        <w:rPr>
          <w:rFonts w:ascii="Arial" w:hAnsi="Arial" w:cs="Arial"/>
        </w:rPr>
        <w:t xml:space="preserve"> </w:t>
      </w:r>
      <w:r w:rsidRPr="00177A7D">
        <w:rPr>
          <w:rFonts w:ascii="Arial" w:hAnsi="Arial" w:cs="Arial"/>
        </w:rPr>
        <w:t>oświadczam, co następuje:</w:t>
      </w:r>
    </w:p>
    <w:p w14:paraId="43C59E41" w14:textId="77777777" w:rsidR="00886B6B" w:rsidRPr="00177A7D" w:rsidRDefault="00886B6B" w:rsidP="0078370C">
      <w:pPr>
        <w:spacing w:line="259" w:lineRule="auto"/>
        <w:jc w:val="both"/>
        <w:rPr>
          <w:rFonts w:ascii="Arial" w:hAnsi="Arial" w:cs="Arial"/>
        </w:rPr>
      </w:pPr>
    </w:p>
    <w:p w14:paraId="3C709186" w14:textId="77777777" w:rsidR="0078370C" w:rsidRPr="00177A7D" w:rsidRDefault="0078370C" w:rsidP="0078370C">
      <w:pPr>
        <w:spacing w:line="259" w:lineRule="auto"/>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78370C">
      <w:pPr>
        <w:spacing w:line="259" w:lineRule="auto"/>
        <w:jc w:val="both"/>
        <w:rPr>
          <w:rFonts w:ascii="Arial" w:hAnsi="Arial" w:cs="Arial"/>
        </w:rPr>
      </w:pPr>
      <w:r w:rsidRPr="00177A7D">
        <w:rPr>
          <w:rFonts w:ascii="Arial" w:hAnsi="Arial" w:cs="Arial"/>
        </w:rPr>
        <w:t xml:space="preserve">Oświadczam, że nie podlegam wykluczeniu z postępowania na podstawie art. 108 ust 1 ustawy </w:t>
      </w:r>
      <w:proofErr w:type="spellStart"/>
      <w:r w:rsidRPr="00177A7D">
        <w:rPr>
          <w:rFonts w:ascii="Arial" w:hAnsi="Arial" w:cs="Arial"/>
        </w:rPr>
        <w:t>Pzp</w:t>
      </w:r>
      <w:proofErr w:type="spellEnd"/>
      <w:r w:rsidRPr="00177A7D">
        <w:rPr>
          <w:rFonts w:ascii="Arial" w:hAnsi="Arial" w:cs="Arial"/>
        </w:rPr>
        <w:t xml:space="preserve">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78370C">
      <w:pPr>
        <w:spacing w:line="259" w:lineRule="auto"/>
        <w:jc w:val="both"/>
        <w:rPr>
          <w:rFonts w:ascii="Arial" w:hAnsi="Arial" w:cs="Arial"/>
        </w:rPr>
      </w:pPr>
    </w:p>
    <w:p w14:paraId="6BE4B07A"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78370C">
      <w:pPr>
        <w:spacing w:line="259" w:lineRule="auto"/>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78370C">
      <w:pPr>
        <w:spacing w:line="259" w:lineRule="auto"/>
        <w:jc w:val="both"/>
        <w:rPr>
          <w:rFonts w:ascii="Arial" w:hAnsi="Arial" w:cs="Arial"/>
        </w:rPr>
      </w:pPr>
    </w:p>
    <w:p w14:paraId="25CFECD4" w14:textId="77777777" w:rsidR="0078370C" w:rsidRPr="008849A6" w:rsidRDefault="0078370C" w:rsidP="0078370C">
      <w:pPr>
        <w:spacing w:line="259" w:lineRule="auto"/>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78370C">
      <w:pPr>
        <w:spacing w:line="259" w:lineRule="auto"/>
        <w:jc w:val="both"/>
        <w:rPr>
          <w:rFonts w:ascii="Arial" w:hAnsi="Arial" w:cs="Arial"/>
        </w:rPr>
      </w:pPr>
    </w:p>
    <w:p w14:paraId="69A261EE" w14:textId="77777777" w:rsidR="0078370C" w:rsidRPr="00177A7D" w:rsidRDefault="0078370C" w:rsidP="0078370C">
      <w:pPr>
        <w:spacing w:line="259" w:lineRule="auto"/>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78370C">
      <w:pPr>
        <w:spacing w:line="259" w:lineRule="auto"/>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78370C">
      <w:pPr>
        <w:jc w:val="both"/>
        <w:rPr>
          <w:rFonts w:ascii="Arial" w:hAnsi="Arial" w:cs="Arial"/>
        </w:rPr>
      </w:pPr>
    </w:p>
    <w:p w14:paraId="396FD9FC" w14:textId="225D02A2" w:rsidR="0078370C" w:rsidRPr="00177A7D" w:rsidRDefault="0078370C" w:rsidP="0078370C">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bookmarkEnd w:id="12"/>
    <w:bookmarkEnd w:id="13"/>
    <w:p w14:paraId="2A7C5C82" w14:textId="107E2C0D" w:rsidR="00C6519E" w:rsidRPr="00177A7D" w:rsidRDefault="00C6519E" w:rsidP="00527C49">
      <w:pPr>
        <w:pStyle w:val="TableText"/>
        <w:widowControl/>
        <w:tabs>
          <w:tab w:val="clear" w:pos="0"/>
        </w:tabs>
        <w:autoSpaceDE/>
        <w:autoSpaceDN/>
        <w:adjustRightInd/>
        <w:spacing w:line="264" w:lineRule="auto"/>
        <w:jc w:val="right"/>
        <w:rPr>
          <w:rFonts w:ascii="Arial" w:hAnsi="Arial" w:cs="Arial"/>
          <w:color w:val="0000FF"/>
          <w:sz w:val="20"/>
        </w:rPr>
      </w:pPr>
      <w:r w:rsidRPr="00CD1D7B">
        <w:rPr>
          <w:rFonts w:ascii="Arial" w:hAnsi="Arial" w:cs="Arial"/>
          <w:color w:val="0000FF"/>
          <w:sz w:val="20"/>
        </w:rPr>
        <w:lastRenderedPageBreak/>
        <w:t>ZAŁĄCZNIK NR 5 DO SWZ</w:t>
      </w:r>
    </w:p>
    <w:p w14:paraId="5B58782D" w14:textId="77777777" w:rsidR="00673558" w:rsidRPr="00177A7D" w:rsidRDefault="00673558" w:rsidP="00673558">
      <w:pPr>
        <w:jc w:val="both"/>
        <w:rPr>
          <w:rFonts w:ascii="Arial" w:hAnsi="Arial" w:cs="Arial"/>
        </w:rPr>
      </w:pPr>
    </w:p>
    <w:p w14:paraId="2AD83BE6" w14:textId="77777777" w:rsidR="008849A6" w:rsidRPr="00177A7D" w:rsidRDefault="008849A6" w:rsidP="008849A6">
      <w:pPr>
        <w:jc w:val="both"/>
        <w:rPr>
          <w:rFonts w:ascii="Arial" w:hAnsi="Arial" w:cs="Arial"/>
        </w:rPr>
      </w:pPr>
    </w:p>
    <w:p w14:paraId="447EB049" w14:textId="77777777" w:rsidR="008849A6" w:rsidRPr="00177A7D" w:rsidRDefault="008849A6" w:rsidP="008849A6">
      <w:pPr>
        <w:spacing w:line="264" w:lineRule="auto"/>
        <w:ind w:left="5246" w:firstLine="708"/>
        <w:rPr>
          <w:rFonts w:ascii="Arial" w:hAnsi="Arial" w:cs="Arial"/>
          <w:b/>
        </w:rPr>
      </w:pPr>
      <w:r w:rsidRPr="00177A7D">
        <w:rPr>
          <w:rFonts w:ascii="Arial" w:hAnsi="Arial" w:cs="Arial"/>
          <w:b/>
        </w:rPr>
        <w:t>Zamawiający:</w:t>
      </w:r>
    </w:p>
    <w:p w14:paraId="4B3DB02B"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Szpital Wojewódzki im. M. Kopernika</w:t>
      </w:r>
    </w:p>
    <w:p w14:paraId="189C3EAF" w14:textId="77777777" w:rsidR="008849A6" w:rsidRPr="00177A7D" w:rsidRDefault="008849A6" w:rsidP="008849A6">
      <w:pPr>
        <w:spacing w:line="264" w:lineRule="auto"/>
        <w:ind w:left="5954"/>
        <w:jc w:val="both"/>
        <w:rPr>
          <w:rFonts w:ascii="Arial" w:hAnsi="Arial" w:cs="Arial"/>
        </w:rPr>
      </w:pPr>
      <w:r w:rsidRPr="00177A7D">
        <w:rPr>
          <w:rFonts w:ascii="Arial" w:hAnsi="Arial" w:cs="Arial"/>
        </w:rPr>
        <w:t>ul. T. Chałubińskiego 7</w:t>
      </w:r>
    </w:p>
    <w:p w14:paraId="3D1D89FB" w14:textId="77777777" w:rsidR="008849A6" w:rsidRPr="00177A7D" w:rsidRDefault="008849A6" w:rsidP="008849A6">
      <w:pPr>
        <w:spacing w:line="264" w:lineRule="auto"/>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8849A6">
      <w:pPr>
        <w:spacing w:line="264" w:lineRule="auto"/>
        <w:rPr>
          <w:rFonts w:ascii="Arial" w:hAnsi="Arial" w:cs="Arial"/>
          <w:b/>
        </w:rPr>
      </w:pPr>
      <w:r w:rsidRPr="00177A7D">
        <w:rPr>
          <w:rFonts w:ascii="Arial" w:hAnsi="Arial" w:cs="Arial"/>
          <w:b/>
        </w:rPr>
        <w:t>Wykonawca:</w:t>
      </w:r>
    </w:p>
    <w:p w14:paraId="77C20D9F"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6A9180E6" w14:textId="77777777" w:rsidR="008849A6" w:rsidRPr="00177A7D" w:rsidRDefault="008849A6" w:rsidP="008849A6">
      <w:pPr>
        <w:spacing w:before="240" w:line="264" w:lineRule="auto"/>
        <w:rPr>
          <w:rFonts w:ascii="Arial" w:hAnsi="Arial" w:cs="Arial"/>
        </w:rPr>
      </w:pPr>
      <w:r w:rsidRPr="00177A7D">
        <w:rPr>
          <w:rFonts w:ascii="Arial" w:hAnsi="Arial" w:cs="Arial"/>
        </w:rPr>
        <w:t>……………………………</w:t>
      </w:r>
    </w:p>
    <w:p w14:paraId="6B0AE65F" w14:textId="77777777" w:rsidR="008849A6" w:rsidRPr="00177A7D" w:rsidRDefault="008849A6" w:rsidP="008849A6">
      <w:pPr>
        <w:spacing w:line="264" w:lineRule="auto"/>
        <w:ind w:right="5953"/>
        <w:rPr>
          <w:rFonts w:ascii="Arial" w:hAnsi="Arial" w:cs="Arial"/>
          <w:i/>
          <w:sz w:val="18"/>
          <w:szCs w:val="18"/>
        </w:rPr>
      </w:pPr>
      <w:r w:rsidRPr="00177A7D">
        <w:rPr>
          <w:rFonts w:ascii="Arial" w:hAnsi="Arial" w:cs="Arial"/>
          <w:i/>
          <w:sz w:val="18"/>
          <w:szCs w:val="18"/>
        </w:rPr>
        <w:t>(pełna nazwa/firma, adres, w zależności od podmiotu: NIP/PESEL, KRS/</w:t>
      </w:r>
      <w:proofErr w:type="spellStart"/>
      <w:r w:rsidRPr="00177A7D">
        <w:rPr>
          <w:rFonts w:ascii="Arial" w:hAnsi="Arial" w:cs="Arial"/>
          <w:i/>
          <w:sz w:val="18"/>
          <w:szCs w:val="18"/>
        </w:rPr>
        <w:t>CEiDG</w:t>
      </w:r>
      <w:proofErr w:type="spellEnd"/>
      <w:r w:rsidRPr="00177A7D">
        <w:rPr>
          <w:rFonts w:ascii="Arial" w:hAnsi="Arial" w:cs="Arial"/>
          <w:i/>
          <w:sz w:val="18"/>
          <w:szCs w:val="18"/>
        </w:rPr>
        <w:t>)</w:t>
      </w:r>
    </w:p>
    <w:p w14:paraId="1C34BD28" w14:textId="77777777" w:rsidR="008849A6" w:rsidRPr="00177A7D" w:rsidRDefault="008849A6" w:rsidP="008849A6">
      <w:pPr>
        <w:spacing w:line="264" w:lineRule="auto"/>
        <w:rPr>
          <w:rFonts w:ascii="Arial" w:hAnsi="Arial" w:cs="Arial"/>
          <w:u w:val="single"/>
        </w:rPr>
      </w:pPr>
      <w:r w:rsidRPr="00177A7D">
        <w:rPr>
          <w:rFonts w:ascii="Arial" w:hAnsi="Arial" w:cs="Arial"/>
          <w:u w:val="single"/>
        </w:rPr>
        <w:t>reprezentowany przez:</w:t>
      </w:r>
    </w:p>
    <w:p w14:paraId="2E4957B6" w14:textId="77777777" w:rsidR="008849A6" w:rsidRPr="00177A7D" w:rsidRDefault="008849A6" w:rsidP="008849A6">
      <w:pPr>
        <w:spacing w:before="240" w:line="264" w:lineRule="auto"/>
        <w:ind w:right="5954"/>
        <w:rPr>
          <w:rFonts w:ascii="Arial" w:hAnsi="Arial" w:cs="Arial"/>
        </w:rPr>
      </w:pPr>
      <w:r w:rsidRPr="00177A7D">
        <w:rPr>
          <w:rFonts w:ascii="Arial" w:hAnsi="Arial" w:cs="Arial"/>
        </w:rPr>
        <w:t>………………………………………………</w:t>
      </w:r>
    </w:p>
    <w:p w14:paraId="4EB6B317" w14:textId="77777777" w:rsidR="008849A6" w:rsidRPr="00177A7D" w:rsidRDefault="008849A6" w:rsidP="008849A6">
      <w:pPr>
        <w:tabs>
          <w:tab w:val="left" w:pos="4962"/>
        </w:tabs>
        <w:spacing w:line="264" w:lineRule="auto"/>
        <w:ind w:right="5669"/>
        <w:rPr>
          <w:rFonts w:ascii="Arial" w:hAnsi="Arial" w:cs="Arial"/>
          <w:i/>
          <w:sz w:val="18"/>
          <w:szCs w:val="18"/>
        </w:rPr>
      </w:pPr>
      <w:r w:rsidRPr="00177A7D">
        <w:rPr>
          <w:rFonts w:ascii="Arial" w:hAnsi="Arial" w:cs="Arial"/>
          <w:i/>
          <w:sz w:val="18"/>
          <w:szCs w:val="18"/>
        </w:rPr>
        <w:t xml:space="preserve"> (imię, nazwisko, stanowisko/podstawa do reprezentacji)</w:t>
      </w:r>
    </w:p>
    <w:p w14:paraId="0A450F54" w14:textId="5264A5AC" w:rsidR="00673558" w:rsidRPr="00673558" w:rsidRDefault="00673558" w:rsidP="00673558">
      <w:pPr>
        <w:spacing w:after="120" w:line="264" w:lineRule="auto"/>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673558">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673558">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47DF59C7" w14:textId="77777777" w:rsidR="00673558" w:rsidRDefault="00673558" w:rsidP="00673558">
      <w:pPr>
        <w:jc w:val="both"/>
        <w:rPr>
          <w:rFonts w:ascii="Arial" w:eastAsia="Arial" w:hAnsi="Arial" w:cs="Arial"/>
          <w:color w:val="000000"/>
          <w:lang w:eastAsia="ar-SA"/>
        </w:rPr>
      </w:pPr>
    </w:p>
    <w:p w14:paraId="146720AE" w14:textId="606F505A" w:rsidR="00673558" w:rsidRPr="00BC7EFE" w:rsidRDefault="00673558" w:rsidP="00BC7EFE">
      <w:pPr>
        <w:spacing w:line="264" w:lineRule="auto"/>
        <w:jc w:val="both"/>
        <w:rPr>
          <w:rFonts w:ascii="Arial" w:hAnsi="Arial" w:cs="Arial"/>
        </w:rPr>
      </w:pPr>
      <w:r w:rsidRPr="00177A7D">
        <w:rPr>
          <w:rFonts w:ascii="Arial" w:hAnsi="Arial" w:cs="Arial"/>
        </w:rPr>
        <w:t xml:space="preserve">Na potrzeby postępowania o udzielenie zamówienia publicznego pn. </w:t>
      </w:r>
      <w:r w:rsidR="00CD1D7B">
        <w:rPr>
          <w:rFonts w:ascii="Arial" w:hAnsi="Arial" w:cs="Arial"/>
        </w:rPr>
        <w:t xml:space="preserve">dostawa </w:t>
      </w:r>
      <w:r w:rsidR="00CD1D7B" w:rsidRPr="00E82A87">
        <w:rPr>
          <w:rFonts w:ascii="Arial" w:hAnsi="Arial" w:cs="Arial"/>
        </w:rPr>
        <w:t>gazów medycznych wraz z dzierżawą urządzeń do ich magazynowani</w:t>
      </w:r>
      <w:r w:rsidR="00CD1D7B" w:rsidRPr="00CD1D7B">
        <w:rPr>
          <w:rFonts w:ascii="Arial" w:hAnsi="Arial" w:cs="Arial"/>
        </w:rPr>
        <w:t>a</w:t>
      </w:r>
      <w:r w:rsidRPr="00CD1D7B">
        <w:rPr>
          <w:rFonts w:ascii="Arial" w:hAnsi="Arial" w:cs="Arial"/>
          <w:color w:val="FF0000"/>
        </w:rPr>
        <w:t>,</w:t>
      </w:r>
      <w:r w:rsidRPr="00177A7D">
        <w:rPr>
          <w:rFonts w:ascii="Arial" w:hAnsi="Arial" w:cs="Arial"/>
          <w:i/>
          <w:color w:val="FF0000"/>
        </w:rPr>
        <w:t xml:space="preserve"> </w:t>
      </w:r>
      <w:r w:rsidRPr="00177A7D">
        <w:rPr>
          <w:rFonts w:ascii="Arial" w:hAnsi="Arial" w:cs="Arial"/>
        </w:rPr>
        <w:t xml:space="preserve">oświadczam, </w:t>
      </w:r>
      <w:r w:rsidR="00BC7EFE">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Pr="00CD1D7B">
        <w:rPr>
          <w:rFonts w:ascii="Arial" w:eastAsia="TimesNewRoman" w:hAnsi="Arial" w:cs="Arial"/>
          <w:color w:val="000000"/>
        </w:rPr>
        <w:t>dostawy,</w:t>
      </w:r>
      <w:r w:rsidRPr="005E6CE9">
        <w:rPr>
          <w:rFonts w:ascii="Arial" w:eastAsia="TimesNewRoman" w:hAnsi="Arial" w:cs="Arial"/>
          <w:color w:val="000000"/>
        </w:rPr>
        <w:t xml:space="preserve"> do realizacji których te zdolności są wymagane. </w:t>
      </w:r>
    </w:p>
    <w:p w14:paraId="535D8110" w14:textId="77777777" w:rsidR="00673558" w:rsidRPr="005E6CE9" w:rsidRDefault="00673558" w:rsidP="00673558">
      <w:pPr>
        <w:autoSpaceDN w:val="0"/>
        <w:adjustRightInd w:val="0"/>
        <w:jc w:val="both"/>
        <w:rPr>
          <w:rFonts w:ascii="Arial" w:eastAsia="TimesNewRoman" w:hAnsi="Arial" w:cs="Arial"/>
          <w:color w:val="000000"/>
        </w:rPr>
      </w:pPr>
    </w:p>
    <w:p w14:paraId="452D1216" w14:textId="77777777" w:rsidR="00673558" w:rsidRPr="005E6CE9" w:rsidRDefault="00673558" w:rsidP="00673558">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673558">
      <w:pPr>
        <w:autoSpaceDN w:val="0"/>
        <w:adjustRightInd w:val="0"/>
        <w:jc w:val="both"/>
        <w:rPr>
          <w:rFonts w:ascii="Arial" w:eastAsia="Arial" w:hAnsi="Arial" w:cs="Arial"/>
          <w:color w:val="000000"/>
          <w:lang w:eastAsia="ar-SA"/>
        </w:rPr>
      </w:pPr>
    </w:p>
    <w:p w14:paraId="5B380469" w14:textId="1A449333" w:rsidR="00673558" w:rsidRPr="00745B1F" w:rsidRDefault="00673558" w:rsidP="00673558">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4028C4">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673558">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69BE0289" w:rsidR="00673558" w:rsidRPr="00CD1D7B" w:rsidRDefault="00673558" w:rsidP="00CD1D7B">
            <w:pPr>
              <w:jc w:val="center"/>
              <w:rPr>
                <w:rFonts w:ascii="Arial" w:eastAsia="Arial" w:hAnsi="Arial" w:cs="Arial"/>
                <w:color w:val="000000"/>
                <w:lang w:eastAsia="ar-SA"/>
              </w:rPr>
            </w:pPr>
            <w:r w:rsidRPr="00CD1D7B">
              <w:rPr>
                <w:rFonts w:ascii="Arial" w:eastAsia="Arial" w:hAnsi="Arial" w:cs="Arial"/>
                <w:color w:val="000000"/>
                <w:lang w:eastAsia="ar-SA"/>
              </w:rPr>
              <w:t>Zakres dostaw</w:t>
            </w:r>
          </w:p>
        </w:tc>
      </w:tr>
      <w:tr w:rsidR="00673558" w:rsidRPr="00745B1F" w14:paraId="5B368A77" w14:textId="77777777" w:rsidTr="004028C4">
        <w:tc>
          <w:tcPr>
            <w:tcW w:w="567" w:type="dxa"/>
          </w:tcPr>
          <w:p w14:paraId="2D58D1F3" w14:textId="77777777" w:rsidR="00673558" w:rsidRPr="00745B1F" w:rsidRDefault="00673558" w:rsidP="004028C4">
            <w:pPr>
              <w:jc w:val="both"/>
              <w:rPr>
                <w:rFonts w:ascii="Arial" w:eastAsia="Arial" w:hAnsi="Arial" w:cs="Arial"/>
                <w:color w:val="000000"/>
                <w:lang w:eastAsia="ar-SA"/>
              </w:rPr>
            </w:pPr>
          </w:p>
        </w:tc>
        <w:tc>
          <w:tcPr>
            <w:tcW w:w="5843" w:type="dxa"/>
          </w:tcPr>
          <w:p w14:paraId="437B1FF5" w14:textId="77777777" w:rsidR="00673558" w:rsidRPr="00745B1F" w:rsidRDefault="00673558" w:rsidP="004028C4">
            <w:pPr>
              <w:jc w:val="both"/>
              <w:rPr>
                <w:rFonts w:ascii="Arial" w:eastAsia="Arial" w:hAnsi="Arial" w:cs="Arial"/>
                <w:color w:val="000000"/>
                <w:lang w:eastAsia="ar-SA"/>
              </w:rPr>
            </w:pPr>
          </w:p>
        </w:tc>
        <w:tc>
          <w:tcPr>
            <w:tcW w:w="3260" w:type="dxa"/>
          </w:tcPr>
          <w:p w14:paraId="6585DB2F" w14:textId="77777777" w:rsidR="00673558" w:rsidRPr="00745B1F" w:rsidRDefault="00673558" w:rsidP="004028C4">
            <w:pPr>
              <w:jc w:val="both"/>
              <w:rPr>
                <w:rFonts w:ascii="Arial" w:eastAsia="Arial" w:hAnsi="Arial" w:cs="Arial"/>
                <w:color w:val="000000"/>
                <w:lang w:eastAsia="ar-SA"/>
              </w:rPr>
            </w:pPr>
          </w:p>
        </w:tc>
      </w:tr>
      <w:tr w:rsidR="00673558" w:rsidRPr="00745B1F" w14:paraId="2DC950CE" w14:textId="77777777" w:rsidTr="004028C4">
        <w:tc>
          <w:tcPr>
            <w:tcW w:w="567" w:type="dxa"/>
          </w:tcPr>
          <w:p w14:paraId="566AE2C0" w14:textId="77777777" w:rsidR="00673558" w:rsidRPr="00745B1F" w:rsidRDefault="00673558" w:rsidP="004028C4">
            <w:pPr>
              <w:jc w:val="both"/>
              <w:rPr>
                <w:rFonts w:ascii="Arial" w:eastAsia="Arial" w:hAnsi="Arial" w:cs="Arial"/>
                <w:color w:val="000000"/>
                <w:lang w:eastAsia="ar-SA"/>
              </w:rPr>
            </w:pPr>
          </w:p>
        </w:tc>
        <w:tc>
          <w:tcPr>
            <w:tcW w:w="5843" w:type="dxa"/>
          </w:tcPr>
          <w:p w14:paraId="5D89D2B0" w14:textId="77777777" w:rsidR="00673558" w:rsidRPr="00745B1F" w:rsidRDefault="00673558" w:rsidP="004028C4">
            <w:pPr>
              <w:jc w:val="both"/>
              <w:rPr>
                <w:rFonts w:ascii="Arial" w:eastAsia="Arial" w:hAnsi="Arial" w:cs="Arial"/>
                <w:color w:val="000000"/>
                <w:lang w:eastAsia="ar-SA"/>
              </w:rPr>
            </w:pPr>
          </w:p>
        </w:tc>
        <w:tc>
          <w:tcPr>
            <w:tcW w:w="3260" w:type="dxa"/>
          </w:tcPr>
          <w:p w14:paraId="0B649C35" w14:textId="77777777" w:rsidR="00673558" w:rsidRPr="00745B1F" w:rsidRDefault="00673558" w:rsidP="004028C4">
            <w:pPr>
              <w:jc w:val="both"/>
              <w:rPr>
                <w:rFonts w:ascii="Arial" w:eastAsia="Arial" w:hAnsi="Arial" w:cs="Arial"/>
                <w:color w:val="000000"/>
                <w:lang w:eastAsia="ar-SA"/>
              </w:rPr>
            </w:pPr>
          </w:p>
        </w:tc>
      </w:tr>
    </w:tbl>
    <w:p w14:paraId="1F2DC77A" w14:textId="77777777" w:rsidR="00673558" w:rsidRPr="00745B1F" w:rsidRDefault="00673558" w:rsidP="00673558">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95966" w14:textId="77777777" w:rsidR="001E000E" w:rsidRDefault="001E000E">
      <w:r>
        <w:separator/>
      </w:r>
    </w:p>
  </w:endnote>
  <w:endnote w:type="continuationSeparator" w:id="0">
    <w:p w14:paraId="64DD3048" w14:textId="77777777" w:rsidR="001E000E" w:rsidRDefault="001E0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1E000E" w:rsidRPr="00AE3B40" w14:paraId="46D46F9C" w14:textId="77777777" w:rsidTr="00AB02E5">
      <w:tc>
        <w:tcPr>
          <w:tcW w:w="4748" w:type="dxa"/>
          <w:tcBorders>
            <w:top w:val="single" w:sz="4" w:space="0" w:color="auto"/>
            <w:left w:val="nil"/>
            <w:bottom w:val="nil"/>
            <w:right w:val="nil"/>
          </w:tcBorders>
        </w:tcPr>
        <w:p w14:paraId="26C739AD" w14:textId="77777777" w:rsidR="001E000E" w:rsidRPr="00AE3B40" w:rsidRDefault="001E000E">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1E000E" w:rsidRPr="00AE3B40" w:rsidRDefault="001E000E">
          <w:pPr>
            <w:pStyle w:val="Stopka"/>
            <w:rPr>
              <w:rFonts w:ascii="Arial" w:hAnsi="Arial" w:cs="Arial"/>
              <w:color w:val="5F5F5F"/>
              <w:sz w:val="16"/>
              <w:szCs w:val="16"/>
            </w:rPr>
          </w:pPr>
        </w:p>
      </w:tc>
    </w:tr>
    <w:tr w:rsidR="001E000E" w:rsidRPr="000F6A14" w14:paraId="04578296" w14:textId="77777777" w:rsidTr="00AB02E5">
      <w:tc>
        <w:tcPr>
          <w:tcW w:w="4748" w:type="dxa"/>
          <w:tcBorders>
            <w:top w:val="nil"/>
            <w:left w:val="nil"/>
            <w:bottom w:val="nil"/>
            <w:right w:val="nil"/>
          </w:tcBorders>
        </w:tcPr>
        <w:p w14:paraId="5ECA9EBE" w14:textId="77777777" w:rsidR="001E000E" w:rsidRPr="000F6A14" w:rsidRDefault="001E000E">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1E000E" w:rsidRPr="000F6A14" w:rsidRDefault="001E000E">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0B6FF4">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1E000E" w:rsidRPr="00AE3B40" w:rsidRDefault="001E000E">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59040" w14:textId="77777777" w:rsidR="001E000E" w:rsidRDefault="001E000E">
      <w:r>
        <w:separator/>
      </w:r>
    </w:p>
  </w:footnote>
  <w:footnote w:type="continuationSeparator" w:id="0">
    <w:p w14:paraId="6A67DF6B" w14:textId="77777777" w:rsidR="001E000E" w:rsidRDefault="001E00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1E000E" w:rsidRPr="00AE3B40" w14:paraId="35F9BC4C" w14:textId="77777777" w:rsidTr="00AB02E5">
      <w:tc>
        <w:tcPr>
          <w:tcW w:w="4736" w:type="dxa"/>
        </w:tcPr>
        <w:p w14:paraId="7B8A13A7" w14:textId="77777777" w:rsidR="001E000E" w:rsidRPr="00AE3B40" w:rsidRDefault="001E000E">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2E95A05" w:rsidR="001E000E" w:rsidRPr="00AE3B40" w:rsidRDefault="001E000E" w:rsidP="00B30F33">
          <w:pPr>
            <w:pStyle w:val="Nagwek"/>
            <w:jc w:val="right"/>
            <w:rPr>
              <w:rFonts w:ascii="Arial" w:hAnsi="Arial" w:cs="Arial"/>
              <w:color w:val="5F5F5F"/>
              <w:sz w:val="16"/>
              <w:szCs w:val="16"/>
            </w:rPr>
          </w:pPr>
          <w:r w:rsidRPr="004028C4">
            <w:rPr>
              <w:rFonts w:ascii="Arial" w:hAnsi="Arial" w:cs="Arial"/>
              <w:color w:val="5F5F5F"/>
              <w:sz w:val="16"/>
              <w:szCs w:val="16"/>
            </w:rPr>
            <w:t>TP.382.134.2022 BS</w:t>
          </w:r>
        </w:p>
      </w:tc>
    </w:tr>
    <w:tr w:rsidR="001E000E" w:rsidRPr="00AE3B40" w14:paraId="33A340E4" w14:textId="77777777" w:rsidTr="00AB02E5">
      <w:tc>
        <w:tcPr>
          <w:tcW w:w="4736" w:type="dxa"/>
          <w:tcBorders>
            <w:bottom w:val="single" w:sz="4" w:space="0" w:color="auto"/>
          </w:tcBorders>
        </w:tcPr>
        <w:p w14:paraId="48B9907E" w14:textId="77777777" w:rsidR="001E000E" w:rsidRPr="00AE3B40" w:rsidRDefault="001E000E">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1E000E" w:rsidRPr="00AE3B40" w:rsidRDefault="001E000E">
          <w:pPr>
            <w:pStyle w:val="Nagwek"/>
            <w:jc w:val="right"/>
            <w:rPr>
              <w:rFonts w:ascii="Arial" w:hAnsi="Arial" w:cs="Arial"/>
              <w:b/>
              <w:color w:val="5F5F5F"/>
              <w:sz w:val="10"/>
              <w:szCs w:val="10"/>
            </w:rPr>
          </w:pPr>
        </w:p>
      </w:tc>
    </w:tr>
  </w:tbl>
  <w:p w14:paraId="18FD35E9" w14:textId="77777777" w:rsidR="001E000E" w:rsidRDefault="001E000E">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7"/>
    <w:multiLevelType w:val="singleLevel"/>
    <w:tmpl w:val="00000007"/>
    <w:name w:val="WW8Num10"/>
    <w:lvl w:ilvl="0">
      <w:start w:val="1"/>
      <w:numFmt w:val="decimal"/>
      <w:lvlText w:val="%1."/>
      <w:lvlJc w:val="left"/>
      <w:pPr>
        <w:tabs>
          <w:tab w:val="num" w:pos="720"/>
        </w:tabs>
        <w:ind w:left="720" w:hanging="360"/>
      </w:pPr>
    </w:lvl>
  </w:abstractNum>
  <w:abstractNum w:abstractNumId="2">
    <w:nsid w:val="0000000C"/>
    <w:multiLevelType w:val="singleLevel"/>
    <w:tmpl w:val="0000000C"/>
    <w:name w:val="WW8Num15"/>
    <w:lvl w:ilvl="0">
      <w:start w:val="1"/>
      <w:numFmt w:val="decimal"/>
      <w:lvlText w:val="%1."/>
      <w:lvlJc w:val="left"/>
      <w:pPr>
        <w:tabs>
          <w:tab w:val="num" w:pos="720"/>
        </w:tabs>
        <w:ind w:left="720" w:hanging="360"/>
      </w:pPr>
    </w:lvl>
  </w:abstractNum>
  <w:abstractNum w:abstractNumId="3">
    <w:nsid w:val="00000013"/>
    <w:multiLevelType w:val="singleLevel"/>
    <w:tmpl w:val="00000013"/>
    <w:name w:val="WW8Num22"/>
    <w:lvl w:ilvl="0">
      <w:start w:val="1"/>
      <w:numFmt w:val="decimal"/>
      <w:lvlText w:val="%1."/>
      <w:lvlJc w:val="left"/>
      <w:pPr>
        <w:tabs>
          <w:tab w:val="num" w:pos="720"/>
        </w:tabs>
        <w:ind w:left="720" w:hanging="360"/>
      </w:pPr>
    </w:lvl>
  </w:abstractNum>
  <w:abstractNum w:abstractNumId="4">
    <w:nsid w:val="0000001A"/>
    <w:multiLevelType w:val="singleLevel"/>
    <w:tmpl w:val="0000001A"/>
    <w:name w:val="WW8Num30"/>
    <w:lvl w:ilvl="0">
      <w:start w:val="1"/>
      <w:numFmt w:val="decimal"/>
      <w:lvlText w:val="%1."/>
      <w:lvlJc w:val="left"/>
      <w:pPr>
        <w:tabs>
          <w:tab w:val="num" w:pos="720"/>
        </w:tabs>
        <w:ind w:left="720" w:hanging="360"/>
      </w:pPr>
    </w:lvl>
  </w:abstractNum>
  <w:abstractNum w:abstractNumId="5">
    <w:nsid w:val="0000002D"/>
    <w:multiLevelType w:val="singleLevel"/>
    <w:tmpl w:val="0000002D"/>
    <w:name w:val="WW8Num51"/>
    <w:lvl w:ilvl="0">
      <w:start w:val="1"/>
      <w:numFmt w:val="decimal"/>
      <w:lvlText w:val="%1."/>
      <w:lvlJc w:val="left"/>
      <w:pPr>
        <w:tabs>
          <w:tab w:val="num" w:pos="720"/>
        </w:tabs>
        <w:ind w:left="720" w:hanging="360"/>
      </w:pPr>
    </w:lvl>
  </w:abstractNum>
  <w:abstractNum w:abstractNumId="6">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3323EEA"/>
    <w:multiLevelType w:val="multilevel"/>
    <w:tmpl w:val="C710610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034646E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35339F8"/>
    <w:multiLevelType w:val="hybridMultilevel"/>
    <w:tmpl w:val="3EB04ABC"/>
    <w:lvl w:ilvl="0" w:tplc="3F868B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A7679B2"/>
    <w:multiLevelType w:val="multilevel"/>
    <w:tmpl w:val="C9D21A7C"/>
    <w:lvl w:ilvl="0">
      <w:start w:val="1"/>
      <w:numFmt w:val="lowerLetter"/>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B600F7E"/>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0203BA3"/>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0CF052C"/>
    <w:multiLevelType w:val="multilevel"/>
    <w:tmpl w:val="21042288"/>
    <w:lvl w:ilvl="0">
      <w:start w:val="1"/>
      <w:numFmt w:val="decimal"/>
      <w:lvlText w:val=""/>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13A14BC8"/>
    <w:multiLevelType w:val="multilevel"/>
    <w:tmpl w:val="E198166A"/>
    <w:lvl w:ilvl="0">
      <w:start w:val="1"/>
      <w:numFmt w:val="decimal"/>
      <w:lvlText w:val="%1)"/>
      <w:lvlJc w:val="left"/>
      <w:pPr>
        <w:tabs>
          <w:tab w:val="num" w:pos="567"/>
        </w:tabs>
        <w:ind w:left="567" w:hanging="397"/>
      </w:pPr>
      <w:rPr>
        <w:b w:val="0"/>
        <w:i w:val="0"/>
        <w:sz w:val="20"/>
        <w:szCs w:val="20"/>
      </w:rPr>
    </w:lvl>
    <w:lvl w:ilvl="1">
      <w:start w:val="2"/>
      <w:numFmt w:val="decimal"/>
      <w:lvlText w:val="%2."/>
      <w:lvlJc w:val="left"/>
      <w:pPr>
        <w:tabs>
          <w:tab w:val="num" w:pos="357"/>
        </w:tabs>
        <w:ind w:left="357" w:hanging="357"/>
      </w:pPr>
      <w:rPr>
        <w:b w:val="0"/>
        <w:i w:val="0"/>
        <w:caps w:val="0"/>
        <w:smallCaps w:val="0"/>
        <w:strike w:val="0"/>
        <w:dstrike w:val="0"/>
        <w:vanish w:val="0"/>
        <w:color w:val="00000A"/>
        <w:position w:val="0"/>
        <w:sz w:val="20"/>
        <w:szCs w:val="20"/>
        <w:u w:val="none"/>
        <w:effect w:val="none"/>
        <w:vertAlign w:val="baseline"/>
      </w:rPr>
    </w:lvl>
    <w:lvl w:ilvl="2">
      <w:start w:val="1"/>
      <w:numFmt w:val="lowerRoman"/>
      <w:lvlText w:val="%3."/>
      <w:lvlJc w:val="right"/>
      <w:pPr>
        <w:tabs>
          <w:tab w:val="num" w:pos="2517"/>
        </w:tabs>
        <w:ind w:left="2517" w:hanging="180"/>
      </w:pPr>
    </w:lvl>
    <w:lvl w:ilvl="3">
      <w:start w:val="1"/>
      <w:numFmt w:val="decimal"/>
      <w:lvlText w:val="%4."/>
      <w:lvlJc w:val="left"/>
      <w:pPr>
        <w:tabs>
          <w:tab w:val="num" w:pos="3237"/>
        </w:tabs>
        <w:ind w:left="3237" w:hanging="360"/>
      </w:pPr>
    </w:lvl>
    <w:lvl w:ilvl="4">
      <w:start w:val="1"/>
      <w:numFmt w:val="lowerLetter"/>
      <w:lvlText w:val="%5."/>
      <w:lvlJc w:val="left"/>
      <w:pPr>
        <w:tabs>
          <w:tab w:val="num" w:pos="3957"/>
        </w:tabs>
        <w:ind w:left="3957" w:hanging="360"/>
      </w:pPr>
    </w:lvl>
    <w:lvl w:ilvl="5">
      <w:start w:val="1"/>
      <w:numFmt w:val="lowerRoman"/>
      <w:lvlText w:val="%6."/>
      <w:lvlJc w:val="right"/>
      <w:pPr>
        <w:tabs>
          <w:tab w:val="num" w:pos="4677"/>
        </w:tabs>
        <w:ind w:left="4677" w:hanging="180"/>
      </w:pPr>
    </w:lvl>
    <w:lvl w:ilvl="6">
      <w:start w:val="1"/>
      <w:numFmt w:val="decimal"/>
      <w:lvlText w:val="%7."/>
      <w:lvlJc w:val="left"/>
      <w:pPr>
        <w:tabs>
          <w:tab w:val="num" w:pos="5397"/>
        </w:tabs>
        <w:ind w:left="5397" w:hanging="360"/>
      </w:pPr>
    </w:lvl>
    <w:lvl w:ilvl="7">
      <w:start w:val="1"/>
      <w:numFmt w:val="lowerLetter"/>
      <w:lvlText w:val="%8."/>
      <w:lvlJc w:val="left"/>
      <w:pPr>
        <w:tabs>
          <w:tab w:val="num" w:pos="6117"/>
        </w:tabs>
        <w:ind w:left="6117" w:hanging="360"/>
      </w:pPr>
    </w:lvl>
    <w:lvl w:ilvl="8">
      <w:start w:val="1"/>
      <w:numFmt w:val="lowerRoman"/>
      <w:lvlText w:val="%9."/>
      <w:lvlJc w:val="right"/>
      <w:pPr>
        <w:tabs>
          <w:tab w:val="num" w:pos="6837"/>
        </w:tabs>
        <w:ind w:left="6837" w:hanging="180"/>
      </w:pPr>
    </w:lvl>
  </w:abstractNum>
  <w:abstractNum w:abstractNumId="21">
    <w:nsid w:val="14DA2A33"/>
    <w:multiLevelType w:val="hybridMultilevel"/>
    <w:tmpl w:val="6F7C4E90"/>
    <w:lvl w:ilvl="0" w:tplc="4F48FB68">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
    <w:nsid w:val="151449FC"/>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54235B1"/>
    <w:multiLevelType w:val="multilevel"/>
    <w:tmpl w:val="ED4645C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198D75A2"/>
    <w:multiLevelType w:val="hybridMultilevel"/>
    <w:tmpl w:val="9CC2262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1D93531A"/>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29">
    <w:nsid w:val="20051E17"/>
    <w:multiLevelType w:val="multilevel"/>
    <w:tmpl w:val="24B493B8"/>
    <w:lvl w:ilvl="0">
      <w:start w:val="1"/>
      <w:numFmt w:val="lowerLetter"/>
      <w:lvlText w:val="%1)"/>
      <w:lvlJc w:val="left"/>
      <w:pPr>
        <w:ind w:left="106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20E22E3E"/>
    <w:multiLevelType w:val="hybridMultilevel"/>
    <w:tmpl w:val="5CE66F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2764529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2AEB3740"/>
    <w:multiLevelType w:val="multilevel"/>
    <w:tmpl w:val="992E04A6"/>
    <w:lvl w:ilvl="0">
      <w:start w:val="1"/>
      <w:numFmt w:val="decimal"/>
      <w:lvlText w:val="%1."/>
      <w:lvlJc w:val="left"/>
      <w:pPr>
        <w:tabs>
          <w:tab w:val="num" w:pos="360"/>
        </w:tabs>
        <w:ind w:left="357" w:hanging="357"/>
      </w:pPr>
      <w:rPr>
        <w:b w:val="0"/>
        <w:bCs w:val="0"/>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30212B44"/>
    <w:multiLevelType w:val="multilevel"/>
    <w:tmpl w:val="0562F876"/>
    <w:lvl w:ilvl="0">
      <w:start w:val="1"/>
      <w:numFmt w:val="decimal"/>
      <w:lvlText w:val="%1."/>
      <w:lvlJc w:val="left"/>
      <w:pPr>
        <w:tabs>
          <w:tab w:val="num" w:pos="357"/>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31176F95"/>
    <w:multiLevelType w:val="hybridMultilevel"/>
    <w:tmpl w:val="F3A81EA4"/>
    <w:lvl w:ilvl="0" w:tplc="DBC49F4A">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3">
    <w:nsid w:val="31E44397"/>
    <w:multiLevelType w:val="hybridMultilevel"/>
    <w:tmpl w:val="6DD4EDF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328C5FCA"/>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33B60E4B"/>
    <w:multiLevelType w:val="multilevel"/>
    <w:tmpl w:val="0AFE0D2E"/>
    <w:lvl w:ilvl="0">
      <w:start w:val="2"/>
      <w:numFmt w:val="decimal"/>
      <w:lvlText w:val="%1)"/>
      <w:lvlJc w:val="left"/>
      <w:pPr>
        <w:ind w:left="107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35C572E6"/>
    <w:multiLevelType w:val="multilevel"/>
    <w:tmpl w:val="45485BE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8">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385D10A7"/>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B10141A"/>
    <w:multiLevelType w:val="hybridMultilevel"/>
    <w:tmpl w:val="ECCE31F8"/>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43415AAE"/>
    <w:multiLevelType w:val="multilevel"/>
    <w:tmpl w:val="3926D596"/>
    <w:lvl w:ilvl="0">
      <w:start w:val="1"/>
      <w:numFmt w:val="decimal"/>
      <w:lvlText w:val="%1)"/>
      <w:lvlJc w:val="left"/>
      <w:pPr>
        <w:tabs>
          <w:tab w:val="num" w:pos="717"/>
        </w:tabs>
        <w:ind w:left="717" w:hanging="360"/>
      </w:pPr>
      <w:rPr>
        <w:rFonts w:hint="default"/>
        <w:b w:val="0"/>
        <w:i w:val="0"/>
        <w:sz w:val="20"/>
        <w:szCs w:val="20"/>
      </w:rPr>
    </w:lvl>
    <w:lvl w:ilvl="1">
      <w:start w:val="3"/>
      <w:numFmt w:val="decimal"/>
      <w:isLgl/>
      <w:lvlText w:val="3.%2"/>
      <w:lvlJc w:val="left"/>
      <w:pPr>
        <w:tabs>
          <w:tab w:val="num" w:pos="717"/>
        </w:tabs>
        <w:ind w:left="717" w:hanging="360"/>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077"/>
        </w:tabs>
        <w:ind w:left="1077" w:hanging="72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437"/>
        </w:tabs>
        <w:ind w:left="1437" w:hanging="108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1797"/>
        </w:tabs>
        <w:ind w:left="1797" w:hanging="1440"/>
      </w:pPr>
      <w:rPr>
        <w:rFonts w:hint="default"/>
      </w:rPr>
    </w:lvl>
  </w:abstractNum>
  <w:abstractNum w:abstractNumId="56">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58">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F3F7AEC"/>
    <w:multiLevelType w:val="hybridMultilevel"/>
    <w:tmpl w:val="FB7C78CE"/>
    <w:lvl w:ilvl="0" w:tplc="708299E6">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2">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2D32C66"/>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6">
    <w:nsid w:val="53830112"/>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8">
    <w:nsid w:val="57B0358F"/>
    <w:multiLevelType w:val="multilevel"/>
    <w:tmpl w:val="BCDAACFC"/>
    <w:lvl w:ilvl="0">
      <w:start w:val="1"/>
      <w:numFmt w:val="decimal"/>
      <w:lvlText w:val="%1."/>
      <w:lvlJc w:val="left"/>
      <w:pPr>
        <w:tabs>
          <w:tab w:val="num" w:pos="360"/>
        </w:tabs>
        <w:ind w:left="357" w:hanging="357"/>
      </w:pPr>
      <w:rPr>
        <w:b w:val="0"/>
        <w:bCs w:val="0"/>
        <w:i w:val="0"/>
        <w:iCs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5BAB001D"/>
    <w:multiLevelType w:val="hybridMultilevel"/>
    <w:tmpl w:val="5CE66F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3">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7560CBD"/>
    <w:multiLevelType w:val="hybridMultilevel"/>
    <w:tmpl w:val="077690CC"/>
    <w:lvl w:ilvl="0" w:tplc="450E7AC8">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nsid w:val="74983407"/>
    <w:multiLevelType w:val="multilevel"/>
    <w:tmpl w:val="6AE8AFD4"/>
    <w:lvl w:ilvl="0">
      <w:start w:val="1"/>
      <w:numFmt w:val="decimal"/>
      <w:lvlText w:val="%1."/>
      <w:lvlJc w:val="left"/>
      <w:pPr>
        <w:tabs>
          <w:tab w:val="num" w:pos="357"/>
        </w:tabs>
        <w:ind w:left="357" w:hanging="357"/>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nsid w:val="76085922"/>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nsid w:val="7AA55B30"/>
    <w:multiLevelType w:val="hybridMultilevel"/>
    <w:tmpl w:val="BB88DE62"/>
    <w:lvl w:ilvl="0" w:tplc="E66A32C2">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54"/>
  </w:num>
  <w:num w:numId="2">
    <w:abstractNumId w:val="24"/>
  </w:num>
  <w:num w:numId="3">
    <w:abstractNumId w:val="32"/>
  </w:num>
  <w:num w:numId="4">
    <w:abstractNumId w:val="58"/>
  </w:num>
  <w:num w:numId="5">
    <w:abstractNumId w:val="33"/>
  </w:num>
  <w:num w:numId="6">
    <w:abstractNumId w:val="73"/>
  </w:num>
  <w:num w:numId="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6"/>
    <w:lvlOverride w:ilvl="0">
      <w:startOverride w:val="1"/>
    </w:lvlOverride>
  </w:num>
  <w:num w:numId="9">
    <w:abstractNumId w:val="80"/>
  </w:num>
  <w:num w:numId="10">
    <w:abstractNumId w:val="85"/>
  </w:num>
  <w:num w:numId="11">
    <w:abstractNumId w:val="42"/>
  </w:num>
  <w:num w:numId="12">
    <w:abstractNumId w:val="25"/>
  </w:num>
  <w:num w:numId="13">
    <w:abstractNumId w:val="19"/>
  </w:num>
  <w:num w:numId="14">
    <w:abstractNumId w:val="14"/>
  </w:num>
  <w:num w:numId="15">
    <w:abstractNumId w:val="64"/>
  </w:num>
  <w:num w:numId="16">
    <w:abstractNumId w:val="34"/>
  </w:num>
  <w:num w:numId="17">
    <w:abstractNumId w:val="36"/>
  </w:num>
  <w:num w:numId="18">
    <w:abstractNumId w:val="28"/>
  </w:num>
  <w:num w:numId="19">
    <w:abstractNumId w:val="59"/>
  </w:num>
  <w:num w:numId="20">
    <w:abstractNumId w:val="52"/>
  </w:num>
  <w:num w:numId="21">
    <w:abstractNumId w:val="71"/>
  </w:num>
  <w:num w:numId="22">
    <w:abstractNumId w:val="60"/>
  </w:num>
  <w:num w:numId="23">
    <w:abstractNumId w:val="75"/>
  </w:num>
  <w:num w:numId="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9"/>
  </w:num>
  <w:num w:numId="28">
    <w:abstractNumId w:val="48"/>
  </w:num>
  <w:num w:numId="29">
    <w:abstractNumId w:val="77"/>
  </w:num>
  <w:num w:numId="30">
    <w:abstractNumId w:val="51"/>
  </w:num>
  <w:num w:numId="31">
    <w:abstractNumId w:val="11"/>
  </w:num>
  <w:num w:numId="32">
    <w:abstractNumId w:val="83"/>
  </w:num>
  <w:num w:numId="33">
    <w:abstractNumId w:val="78"/>
  </w:num>
  <w:num w:numId="34">
    <w:abstractNumId w:val="74"/>
  </w:num>
  <w:num w:numId="35">
    <w:abstractNumId w:val="12"/>
  </w:num>
  <w:num w:numId="36">
    <w:abstractNumId w:val="56"/>
  </w:num>
  <w:num w:numId="37">
    <w:abstractNumId w:val="16"/>
  </w:num>
  <w:num w:numId="38">
    <w:abstractNumId w:val="67"/>
  </w:num>
  <w:num w:numId="39">
    <w:abstractNumId w:val="46"/>
  </w:num>
  <w:num w:numId="40">
    <w:abstractNumId w:val="10"/>
  </w:num>
  <w:num w:numId="41">
    <w:abstractNumId w:val="57"/>
  </w:num>
  <w:num w:numId="42">
    <w:abstractNumId w:val="30"/>
  </w:num>
  <w:num w:numId="43">
    <w:abstractNumId w:val="6"/>
  </w:num>
  <w:num w:numId="44">
    <w:abstractNumId w:val="39"/>
  </w:num>
  <w:num w:numId="45">
    <w:abstractNumId w:val="63"/>
  </w:num>
  <w:num w:numId="46">
    <w:abstractNumId w:val="72"/>
  </w:num>
  <w:num w:numId="47">
    <w:abstractNumId w:val="62"/>
  </w:num>
  <w:num w:numId="48">
    <w:abstractNumId w:val="55"/>
  </w:num>
  <w:num w:numId="49">
    <w:abstractNumId w:val="38"/>
  </w:num>
  <w:num w:numId="50">
    <w:abstractNumId w:val="0"/>
  </w:num>
  <w:num w:numId="51">
    <w:abstractNumId w:val="31"/>
  </w:num>
  <w:num w:numId="52">
    <w:abstractNumId w:val="53"/>
  </w:num>
  <w:num w:numId="53">
    <w:abstractNumId w:val="66"/>
  </w:num>
  <w:num w:numId="54">
    <w:abstractNumId w:val="35"/>
  </w:num>
  <w:num w:numId="55">
    <w:abstractNumId w:val="50"/>
  </w:num>
  <w:num w:numId="56">
    <w:abstractNumId w:val="21"/>
  </w:num>
  <w:num w:numId="57">
    <w:abstractNumId w:val="41"/>
  </w:num>
  <w:num w:numId="58">
    <w:abstractNumId w:val="15"/>
  </w:num>
  <w:num w:numId="59">
    <w:abstractNumId w:val="82"/>
  </w:num>
  <w:num w:numId="60">
    <w:abstractNumId w:val="44"/>
  </w:num>
  <w:num w:numId="61">
    <w:abstractNumId w:val="17"/>
  </w:num>
  <w:num w:numId="62">
    <w:abstractNumId w:val="22"/>
  </w:num>
  <w:num w:numId="63">
    <w:abstractNumId w:val="26"/>
  </w:num>
  <w:num w:numId="64">
    <w:abstractNumId w:val="27"/>
  </w:num>
  <w:num w:numId="65">
    <w:abstractNumId w:val="65"/>
  </w:num>
  <w:num w:numId="66">
    <w:abstractNumId w:val="8"/>
  </w:num>
  <w:num w:numId="67">
    <w:abstractNumId w:val="70"/>
  </w:num>
  <w:num w:numId="68">
    <w:abstractNumId w:val="7"/>
  </w:num>
  <w:num w:numId="69">
    <w:abstractNumId w:val="40"/>
  </w:num>
  <w:num w:numId="70">
    <w:abstractNumId w:val="23"/>
  </w:num>
  <w:num w:numId="71">
    <w:abstractNumId w:val="29"/>
  </w:num>
  <w:num w:numId="72">
    <w:abstractNumId w:val="45"/>
  </w:num>
  <w:num w:numId="73">
    <w:abstractNumId w:val="13"/>
  </w:num>
  <w:num w:numId="74">
    <w:abstractNumId w:val="61"/>
  </w:num>
  <w:num w:numId="75">
    <w:abstractNumId w:val="18"/>
  </w:num>
  <w:num w:numId="76">
    <w:abstractNumId w:val="20"/>
  </w:num>
  <w:num w:numId="77">
    <w:abstractNumId w:val="37"/>
  </w:num>
  <w:num w:numId="78">
    <w:abstractNumId w:val="68"/>
  </w:num>
  <w:num w:numId="79">
    <w:abstractNumId w:val="47"/>
  </w:num>
  <w:num w:numId="80">
    <w:abstractNumId w:val="81"/>
  </w:num>
  <w:num w:numId="81">
    <w:abstractNumId w:val="1"/>
  </w:num>
  <w:num w:numId="82">
    <w:abstractNumId w:val="2"/>
  </w:num>
  <w:num w:numId="83">
    <w:abstractNumId w:val="3"/>
  </w:num>
  <w:num w:numId="84">
    <w:abstractNumId w:val="43"/>
  </w:num>
  <w:num w:numId="85">
    <w:abstractNumId w:val="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B6FF4"/>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000E"/>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A75"/>
    <w:rsid w:val="002C40E9"/>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01BB"/>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28C4"/>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5102"/>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A7A"/>
    <w:rsid w:val="005265B0"/>
    <w:rsid w:val="00527C49"/>
    <w:rsid w:val="00530D33"/>
    <w:rsid w:val="00532006"/>
    <w:rsid w:val="0053266F"/>
    <w:rsid w:val="005356BB"/>
    <w:rsid w:val="00537063"/>
    <w:rsid w:val="00537907"/>
    <w:rsid w:val="005401C0"/>
    <w:rsid w:val="00541C7A"/>
    <w:rsid w:val="00542538"/>
    <w:rsid w:val="00543B91"/>
    <w:rsid w:val="00546079"/>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1D2"/>
    <w:rsid w:val="005B1458"/>
    <w:rsid w:val="005B2BBC"/>
    <w:rsid w:val="005B3BCF"/>
    <w:rsid w:val="005B4239"/>
    <w:rsid w:val="005B4D86"/>
    <w:rsid w:val="005B71FB"/>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1A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19FC"/>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47F"/>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329F"/>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492"/>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1AB8"/>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048"/>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7154"/>
    <w:rsid w:val="00C67C48"/>
    <w:rsid w:val="00C7019D"/>
    <w:rsid w:val="00C7194C"/>
    <w:rsid w:val="00C73169"/>
    <w:rsid w:val="00C73720"/>
    <w:rsid w:val="00C7766B"/>
    <w:rsid w:val="00C77A4D"/>
    <w:rsid w:val="00C83512"/>
    <w:rsid w:val="00C84136"/>
    <w:rsid w:val="00C923A7"/>
    <w:rsid w:val="00C93128"/>
    <w:rsid w:val="00C938FE"/>
    <w:rsid w:val="00C95CF8"/>
    <w:rsid w:val="00CA7F81"/>
    <w:rsid w:val="00CB1657"/>
    <w:rsid w:val="00CB16F5"/>
    <w:rsid w:val="00CB4B9B"/>
    <w:rsid w:val="00CB7866"/>
    <w:rsid w:val="00CC0743"/>
    <w:rsid w:val="00CC3549"/>
    <w:rsid w:val="00CC4AE7"/>
    <w:rsid w:val="00CC5412"/>
    <w:rsid w:val="00CC621E"/>
    <w:rsid w:val="00CC755B"/>
    <w:rsid w:val="00CD0B25"/>
    <w:rsid w:val="00CD1D7B"/>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166E"/>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7204A"/>
    <w:rsid w:val="00E745B7"/>
    <w:rsid w:val="00E74EFF"/>
    <w:rsid w:val="00E76528"/>
    <w:rsid w:val="00E80E86"/>
    <w:rsid w:val="00E812D6"/>
    <w:rsid w:val="00E82A87"/>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82A87"/>
    <w:rPr>
      <w:rFonts w:ascii="Arial" w:hAnsi="Arial"/>
      <w:b/>
      <w:kern w:val="28"/>
      <w:sz w:val="28"/>
    </w:rPr>
  </w:style>
  <w:style w:type="character" w:customStyle="1" w:styleId="Nagwek2Znak">
    <w:name w:val="Nagłówek 2 Znak"/>
    <w:basedOn w:val="Domylnaczcionkaakapitu"/>
    <w:link w:val="Nagwek2"/>
    <w:rsid w:val="00E82A87"/>
    <w:rPr>
      <w:rFonts w:ascii="Arial" w:hAnsi="Arial"/>
      <w:caps/>
      <w:sz w:val="28"/>
    </w:rPr>
  </w:style>
  <w:style w:type="character" w:customStyle="1" w:styleId="Nagwek3Znak">
    <w:name w:val="Nagłówek 3 Znak"/>
    <w:basedOn w:val="Domylnaczcionkaakapitu"/>
    <w:link w:val="Nagwek3"/>
    <w:rsid w:val="00E82A87"/>
    <w:rPr>
      <w:rFonts w:ascii="Arial" w:hAnsi="Arial"/>
      <w:sz w:val="24"/>
    </w:rPr>
  </w:style>
  <w:style w:type="character" w:customStyle="1" w:styleId="Nagwek4Znak">
    <w:name w:val="Nagłówek 4 Znak"/>
    <w:link w:val="Nagwek4"/>
    <w:rsid w:val="001826BD"/>
    <w:rPr>
      <w:rFonts w:ascii="Arial" w:hAnsi="Arial"/>
      <w:b/>
      <w:sz w:val="32"/>
    </w:rPr>
  </w:style>
  <w:style w:type="character" w:customStyle="1" w:styleId="Nagwek7Znak">
    <w:name w:val="Nagłówek 7 Znak"/>
    <w:basedOn w:val="Domylnaczcionkaakapitu"/>
    <w:link w:val="Nagwek7"/>
    <w:rsid w:val="00E82A87"/>
    <w:rPr>
      <w:rFonts w:ascii="Arial" w:hAnsi="Arial"/>
      <w:b/>
      <w:sz w:val="28"/>
    </w:rPr>
  </w:style>
  <w:style w:type="character" w:customStyle="1" w:styleId="Nagwek8Znak">
    <w:name w:val="Nagłówek 8 Znak"/>
    <w:basedOn w:val="Domylnaczcionkaakapitu"/>
    <w:link w:val="Nagwek8"/>
    <w:rsid w:val="00E82A87"/>
    <w:rPr>
      <w:rFonts w:ascii="Arial" w:hAnsi="Arial"/>
      <w:b/>
      <w:sz w:val="28"/>
    </w:rPr>
  </w:style>
  <w:style w:type="character" w:customStyle="1" w:styleId="Nagwek9Znak">
    <w:name w:val="Nagłówek 9 Znak"/>
    <w:basedOn w:val="Domylnaczcionkaakapitu"/>
    <w:link w:val="Nagwek9"/>
    <w:rsid w:val="00E82A87"/>
    <w:rPr>
      <w:sz w:val="28"/>
    </w:rPr>
  </w:style>
  <w:style w:type="paragraph" w:styleId="Tekstprzypisudolnego">
    <w:name w:val="footnote text"/>
    <w:basedOn w:val="Normalny"/>
    <w:link w:val="TekstprzypisudolnegoZnak"/>
    <w:uiPriority w:val="99"/>
  </w:style>
  <w:style w:type="character" w:customStyle="1" w:styleId="TekstprzypisudolnegoZnak">
    <w:name w:val="Tekst przypisu dolnego Znak"/>
    <w:basedOn w:val="Domylnaczcionkaakapitu"/>
    <w:link w:val="Tekstprzypisudolnego"/>
    <w:uiPriority w:val="99"/>
    <w:rsid w:val="001B317B"/>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character" w:customStyle="1" w:styleId="Tekstpodstawowy2Znak">
    <w:name w:val="Tekst podstawowy 2 Znak"/>
    <w:basedOn w:val="Domylnaczcionkaakapitu"/>
    <w:link w:val="Tekstpodstawowy2"/>
    <w:rsid w:val="00E82A87"/>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character" w:customStyle="1" w:styleId="TytuZnak">
    <w:name w:val="Tytuł Znak"/>
    <w:basedOn w:val="Domylnaczcionkaakapitu"/>
    <w:link w:val="Tytu"/>
    <w:rsid w:val="00E82A87"/>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character" w:customStyle="1" w:styleId="TekstpodstawowywcityZnak">
    <w:name w:val="Tekst podstawowy wcięty Znak"/>
    <w:basedOn w:val="Domylnaczcionkaakapitu"/>
    <w:link w:val="Tekstpodstawowywcity"/>
    <w:rsid w:val="00E82A87"/>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sid w:val="00E82A87"/>
  </w:style>
  <w:style w:type="paragraph" w:styleId="Stopka">
    <w:name w:val="footer"/>
    <w:basedOn w:val="Normalny"/>
    <w:link w:val="StopkaZnak"/>
    <w:pPr>
      <w:tabs>
        <w:tab w:val="center" w:pos="4536"/>
        <w:tab w:val="right" w:pos="9072"/>
      </w:tabs>
    </w:pPr>
  </w:style>
  <w:style w:type="character" w:customStyle="1" w:styleId="StopkaZnak">
    <w:name w:val="Stopka Znak"/>
    <w:basedOn w:val="Domylnaczcionkaakapitu"/>
    <w:link w:val="Stopka"/>
    <w:rsid w:val="00E82A87"/>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character" w:customStyle="1" w:styleId="Tekstpodstawowywcity2Znak">
    <w:name w:val="Tekst podstawowy wcięty 2 Znak"/>
    <w:basedOn w:val="Domylnaczcionkaakapitu"/>
    <w:link w:val="Tekstpodstawowywcity2"/>
    <w:rsid w:val="00E82A87"/>
  </w:style>
  <w:style w:type="paragraph" w:styleId="Tekstpodstawowywcity3">
    <w:name w:val="Body Text Indent 3"/>
    <w:basedOn w:val="Normalny"/>
    <w:link w:val="Tekstpodstawowywcity3Znak"/>
    <w:pPr>
      <w:spacing w:after="120"/>
      <w:ind w:left="283"/>
    </w:pPr>
    <w:rPr>
      <w:sz w:val="16"/>
      <w:szCs w:val="16"/>
    </w:rPr>
  </w:style>
  <w:style w:type="character" w:customStyle="1" w:styleId="Tekstpodstawowywcity3Znak">
    <w:name w:val="Tekst podstawowy wcięty 3 Znak"/>
    <w:basedOn w:val="Domylnaczcionkaakapitu"/>
    <w:link w:val="Tekstpodstawowywcity3"/>
    <w:rsid w:val="00E82A87"/>
    <w:rPr>
      <w:sz w:val="16"/>
      <w:szCs w:val="16"/>
    </w:rPr>
  </w:style>
  <w:style w:type="paragraph" w:styleId="Tekstdymka">
    <w:name w:val="Balloon Text"/>
    <w:basedOn w:val="Normalny"/>
    <w:link w:val="TekstdymkaZnak"/>
    <w:semiHidden/>
    <w:rPr>
      <w:rFonts w:ascii="Tahoma" w:hAnsi="Tahoma" w:cs="Tahoma"/>
      <w:sz w:val="16"/>
      <w:szCs w:val="16"/>
    </w:rPr>
  </w:style>
  <w:style w:type="character" w:customStyle="1" w:styleId="TekstdymkaZnak">
    <w:name w:val="Tekst dymka Znak"/>
    <w:basedOn w:val="Domylnaczcionkaakapitu"/>
    <w:link w:val="Tekstdymka"/>
    <w:semiHidden/>
    <w:rsid w:val="00E82A87"/>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customStyle="1" w:styleId="Tekstpodstawowy3Znak">
    <w:name w:val="Tekst podstawowy 3 Znak"/>
    <w:basedOn w:val="Domylnaczcionkaakapitu"/>
    <w:link w:val="Tekstpodstawowy3"/>
    <w:rsid w:val="00E82A87"/>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character" w:customStyle="1" w:styleId="PodtytuZnak">
    <w:name w:val="Podtytuł Znak"/>
    <w:basedOn w:val="Domylnaczcionkaakapitu"/>
    <w:link w:val="Podtytu"/>
    <w:rsid w:val="00E82A87"/>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AkapitzlistZnak">
    <w:name w:val="Akapit z listą Znak"/>
    <w:aliases w:val="CW_Lista Znak"/>
    <w:link w:val="Akapitzlist"/>
    <w:uiPriority w:val="34"/>
    <w:qFormat/>
    <w:rsid w:val="006E0782"/>
    <w:rPr>
      <w:lang w:eastAsia="ar-SA"/>
    </w:rPr>
  </w:style>
  <w:style w:type="character" w:customStyle="1" w:styleId="text1">
    <w:name w:val="text1"/>
    <w:rsid w:val="00EA6D30"/>
    <w:rPr>
      <w:rFonts w:ascii="Verdana" w:hAnsi="Verdana" w:hint="default"/>
      <w:color w:val="000000"/>
      <w:sz w:val="20"/>
      <w:szCs w:val="20"/>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TekstkomentarzaZnak">
    <w:name w:val="Tekst komentarza Znak"/>
    <w:basedOn w:val="Domylnaczcionkaakapitu"/>
    <w:link w:val="Tekstkomentarza"/>
    <w:uiPriority w:val="99"/>
    <w:semiHidden/>
    <w:rsid w:val="00E82A87"/>
  </w:style>
  <w:style w:type="paragraph" w:styleId="Tekstkomentarza">
    <w:name w:val="annotation text"/>
    <w:basedOn w:val="Normalny"/>
    <w:link w:val="TekstkomentarzaZnak"/>
    <w:uiPriority w:val="99"/>
    <w:semiHidden/>
    <w:unhideWhenUsed/>
    <w:rsid w:val="00E82A87"/>
  </w:style>
  <w:style w:type="character" w:customStyle="1" w:styleId="TematkomentarzaZnak">
    <w:name w:val="Temat komentarza Znak"/>
    <w:basedOn w:val="TekstkomentarzaZnak"/>
    <w:link w:val="Tematkomentarza"/>
    <w:uiPriority w:val="99"/>
    <w:semiHidden/>
    <w:rsid w:val="00E82A87"/>
    <w:rPr>
      <w:b/>
      <w:bCs/>
    </w:rPr>
  </w:style>
  <w:style w:type="paragraph" w:styleId="Tematkomentarza">
    <w:name w:val="annotation subject"/>
    <w:basedOn w:val="Tekstkomentarza"/>
    <w:next w:val="Tekstkomentarza"/>
    <w:link w:val="TematkomentarzaZnak"/>
    <w:uiPriority w:val="99"/>
    <w:semiHidden/>
    <w:unhideWhenUsed/>
    <w:rsid w:val="00E82A87"/>
    <w:rPr>
      <w:b/>
      <w:bCs/>
    </w:rPr>
  </w:style>
  <w:style w:type="paragraph" w:customStyle="1" w:styleId="Standarduser">
    <w:name w:val="Standard (user)"/>
    <w:rsid w:val="00E82A87"/>
    <w:pPr>
      <w:suppressAutoHyphens/>
      <w:autoSpaceDN w:val="0"/>
      <w:textAlignment w:val="baseline"/>
    </w:pPr>
    <w:rPr>
      <w:kern w:val="3"/>
    </w:rPr>
  </w:style>
  <w:style w:type="character" w:customStyle="1" w:styleId="Nagwek5Znak">
    <w:name w:val="Nagłówek 5 Znak"/>
    <w:basedOn w:val="Domylnaczcionkaakapitu"/>
    <w:rsid w:val="00E82A87"/>
    <w:rPr>
      <w:rFonts w:ascii="Arial" w:eastAsia="Times New Roman" w:hAnsi="Arial" w:cs="Times New Roman"/>
      <w:b/>
      <w:sz w:val="32"/>
      <w:szCs w:val="20"/>
      <w:lang w:eastAsia="pl-PL"/>
    </w:rPr>
  </w:style>
  <w:style w:type="character" w:customStyle="1" w:styleId="Nagwek6Znak">
    <w:name w:val="Nagłówek 6 Znak"/>
    <w:basedOn w:val="Domylnaczcionkaakapitu"/>
    <w:rsid w:val="00E82A87"/>
    <w:rPr>
      <w:rFonts w:ascii="Arial" w:eastAsia="Times New Roman" w:hAnsi="Arial" w:cs="Times New Roman"/>
      <w:color w:val="0000FF"/>
      <w:sz w:val="24"/>
      <w:szCs w:val="20"/>
      <w:lang w:eastAsia="pl-PL"/>
    </w:rPr>
  </w:style>
  <w:style w:type="paragraph" w:customStyle="1" w:styleId="Index">
    <w:name w:val="Index"/>
    <w:basedOn w:val="Standard"/>
    <w:rsid w:val="00E82A87"/>
    <w:pPr>
      <w:suppressLineNumbers/>
    </w:pPr>
    <w:rPr>
      <w:rFonts w:cs="Arial"/>
      <w:kern w:val="0"/>
      <w:sz w:val="24"/>
    </w:rPr>
  </w:style>
  <w:style w:type="character" w:customStyle="1" w:styleId="info-list-value-uzasadnienie">
    <w:name w:val="info-list-value-uzasadnienie"/>
    <w:basedOn w:val="Domylnaczcionkaakapitu"/>
    <w:rsid w:val="00E82A87"/>
  </w:style>
  <w:style w:type="paragraph" w:customStyle="1" w:styleId="WW-Domylnie">
    <w:name w:val="WW-Domyślnie"/>
    <w:rsid w:val="00E82A87"/>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E82A87"/>
    <w:pPr>
      <w:widowControl w:val="0"/>
    </w:pPr>
    <w:rPr>
      <w:rFonts w:eastAsia="SimSun" w:cs="Mangal"/>
      <w:sz w:val="24"/>
      <w:szCs w:val="24"/>
      <w:lang w:eastAsia="zh-CN" w:bidi="hi-IN"/>
    </w:rPr>
  </w:style>
  <w:style w:type="paragraph" w:customStyle="1" w:styleId="Akapitzlist1">
    <w:name w:val="Akapit z listą1"/>
    <w:basedOn w:val="Normalny"/>
    <w:rsid w:val="00E82A87"/>
    <w:pPr>
      <w:ind w:left="720"/>
    </w:pPr>
    <w:rPr>
      <w:rFonts w:eastAsia="Calibri"/>
    </w:rPr>
  </w:style>
  <w:style w:type="paragraph" w:customStyle="1" w:styleId="Bezodstpw1">
    <w:name w:val="Bez odstępów1"/>
    <w:rsid w:val="00E82A87"/>
    <w:pPr>
      <w:suppressAutoHyphens/>
      <w:textAlignment w:val="baseline"/>
    </w:pPr>
    <w:rPr>
      <w:rFonts w:ascii="Calibri" w:eastAsia="Calibri" w:hAnsi="Calibri"/>
      <w:kern w:val="1"/>
      <w:sz w:val="22"/>
      <w:szCs w:val="22"/>
      <w:lang w:eastAsia="ar-SA"/>
    </w:rPr>
  </w:style>
  <w:style w:type="paragraph" w:customStyle="1" w:styleId="Domynie">
    <w:name w:val="Domy徑nie"/>
    <w:rsid w:val="00E82A87"/>
    <w:pPr>
      <w:widowControl w:val="0"/>
      <w:autoSpaceDN w:val="0"/>
      <w:adjustRightInd w:val="0"/>
    </w:pPr>
    <w:rPr>
      <w:rFonts w:eastAsiaTheme="minorEastAsia"/>
      <w:kern w:val="1"/>
      <w:sz w:val="24"/>
      <w:szCs w:val="2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82A87"/>
    <w:rPr>
      <w:rFonts w:ascii="Arial" w:hAnsi="Arial"/>
      <w:b/>
      <w:kern w:val="28"/>
      <w:sz w:val="28"/>
    </w:rPr>
  </w:style>
  <w:style w:type="character" w:customStyle="1" w:styleId="Nagwek2Znak">
    <w:name w:val="Nagłówek 2 Znak"/>
    <w:basedOn w:val="Domylnaczcionkaakapitu"/>
    <w:link w:val="Nagwek2"/>
    <w:rsid w:val="00E82A87"/>
    <w:rPr>
      <w:rFonts w:ascii="Arial" w:hAnsi="Arial"/>
      <w:caps/>
      <w:sz w:val="28"/>
    </w:rPr>
  </w:style>
  <w:style w:type="character" w:customStyle="1" w:styleId="Nagwek3Znak">
    <w:name w:val="Nagłówek 3 Znak"/>
    <w:basedOn w:val="Domylnaczcionkaakapitu"/>
    <w:link w:val="Nagwek3"/>
    <w:rsid w:val="00E82A87"/>
    <w:rPr>
      <w:rFonts w:ascii="Arial" w:hAnsi="Arial"/>
      <w:sz w:val="24"/>
    </w:rPr>
  </w:style>
  <w:style w:type="character" w:customStyle="1" w:styleId="Nagwek4Znak">
    <w:name w:val="Nagłówek 4 Znak"/>
    <w:link w:val="Nagwek4"/>
    <w:rsid w:val="001826BD"/>
    <w:rPr>
      <w:rFonts w:ascii="Arial" w:hAnsi="Arial"/>
      <w:b/>
      <w:sz w:val="32"/>
    </w:rPr>
  </w:style>
  <w:style w:type="character" w:customStyle="1" w:styleId="Nagwek7Znak">
    <w:name w:val="Nagłówek 7 Znak"/>
    <w:basedOn w:val="Domylnaczcionkaakapitu"/>
    <w:link w:val="Nagwek7"/>
    <w:rsid w:val="00E82A87"/>
    <w:rPr>
      <w:rFonts w:ascii="Arial" w:hAnsi="Arial"/>
      <w:b/>
      <w:sz w:val="28"/>
    </w:rPr>
  </w:style>
  <w:style w:type="character" w:customStyle="1" w:styleId="Nagwek8Znak">
    <w:name w:val="Nagłówek 8 Znak"/>
    <w:basedOn w:val="Domylnaczcionkaakapitu"/>
    <w:link w:val="Nagwek8"/>
    <w:rsid w:val="00E82A87"/>
    <w:rPr>
      <w:rFonts w:ascii="Arial" w:hAnsi="Arial"/>
      <w:b/>
      <w:sz w:val="28"/>
    </w:rPr>
  </w:style>
  <w:style w:type="character" w:customStyle="1" w:styleId="Nagwek9Znak">
    <w:name w:val="Nagłówek 9 Znak"/>
    <w:basedOn w:val="Domylnaczcionkaakapitu"/>
    <w:link w:val="Nagwek9"/>
    <w:rsid w:val="00E82A87"/>
    <w:rPr>
      <w:sz w:val="28"/>
    </w:rPr>
  </w:style>
  <w:style w:type="paragraph" w:styleId="Tekstprzypisudolnego">
    <w:name w:val="footnote text"/>
    <w:basedOn w:val="Normalny"/>
    <w:link w:val="TekstprzypisudolnegoZnak"/>
    <w:uiPriority w:val="99"/>
  </w:style>
  <w:style w:type="character" w:customStyle="1" w:styleId="TekstprzypisudolnegoZnak">
    <w:name w:val="Tekst przypisu dolnego Znak"/>
    <w:basedOn w:val="Domylnaczcionkaakapitu"/>
    <w:link w:val="Tekstprzypisudolnego"/>
    <w:uiPriority w:val="99"/>
    <w:rsid w:val="001B317B"/>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character" w:customStyle="1" w:styleId="Tekstpodstawowy2Znak">
    <w:name w:val="Tekst podstawowy 2 Znak"/>
    <w:basedOn w:val="Domylnaczcionkaakapitu"/>
    <w:link w:val="Tekstpodstawowy2"/>
    <w:rsid w:val="00E82A87"/>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character" w:customStyle="1" w:styleId="TytuZnak">
    <w:name w:val="Tytuł Znak"/>
    <w:basedOn w:val="Domylnaczcionkaakapitu"/>
    <w:link w:val="Tytu"/>
    <w:rsid w:val="00E82A87"/>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character" w:customStyle="1" w:styleId="TekstpodstawowywcityZnak">
    <w:name w:val="Tekst podstawowy wcięty Znak"/>
    <w:basedOn w:val="Domylnaczcionkaakapitu"/>
    <w:link w:val="Tekstpodstawowywcity"/>
    <w:rsid w:val="00E82A87"/>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sid w:val="00E82A87"/>
  </w:style>
  <w:style w:type="paragraph" w:styleId="Stopka">
    <w:name w:val="footer"/>
    <w:basedOn w:val="Normalny"/>
    <w:link w:val="StopkaZnak"/>
    <w:pPr>
      <w:tabs>
        <w:tab w:val="center" w:pos="4536"/>
        <w:tab w:val="right" w:pos="9072"/>
      </w:tabs>
    </w:pPr>
  </w:style>
  <w:style w:type="character" w:customStyle="1" w:styleId="StopkaZnak">
    <w:name w:val="Stopka Znak"/>
    <w:basedOn w:val="Domylnaczcionkaakapitu"/>
    <w:link w:val="Stopka"/>
    <w:rsid w:val="00E82A87"/>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character" w:customStyle="1" w:styleId="Tekstpodstawowywcity2Znak">
    <w:name w:val="Tekst podstawowy wcięty 2 Znak"/>
    <w:basedOn w:val="Domylnaczcionkaakapitu"/>
    <w:link w:val="Tekstpodstawowywcity2"/>
    <w:rsid w:val="00E82A87"/>
  </w:style>
  <w:style w:type="paragraph" w:styleId="Tekstpodstawowywcity3">
    <w:name w:val="Body Text Indent 3"/>
    <w:basedOn w:val="Normalny"/>
    <w:link w:val="Tekstpodstawowywcity3Znak"/>
    <w:pPr>
      <w:spacing w:after="120"/>
      <w:ind w:left="283"/>
    </w:pPr>
    <w:rPr>
      <w:sz w:val="16"/>
      <w:szCs w:val="16"/>
    </w:rPr>
  </w:style>
  <w:style w:type="character" w:customStyle="1" w:styleId="Tekstpodstawowywcity3Znak">
    <w:name w:val="Tekst podstawowy wcięty 3 Znak"/>
    <w:basedOn w:val="Domylnaczcionkaakapitu"/>
    <w:link w:val="Tekstpodstawowywcity3"/>
    <w:rsid w:val="00E82A87"/>
    <w:rPr>
      <w:sz w:val="16"/>
      <w:szCs w:val="16"/>
    </w:rPr>
  </w:style>
  <w:style w:type="paragraph" w:styleId="Tekstdymka">
    <w:name w:val="Balloon Text"/>
    <w:basedOn w:val="Normalny"/>
    <w:link w:val="TekstdymkaZnak"/>
    <w:semiHidden/>
    <w:rPr>
      <w:rFonts w:ascii="Tahoma" w:hAnsi="Tahoma" w:cs="Tahoma"/>
      <w:sz w:val="16"/>
      <w:szCs w:val="16"/>
    </w:rPr>
  </w:style>
  <w:style w:type="character" w:customStyle="1" w:styleId="TekstdymkaZnak">
    <w:name w:val="Tekst dymka Znak"/>
    <w:basedOn w:val="Domylnaczcionkaakapitu"/>
    <w:link w:val="Tekstdymka"/>
    <w:semiHidden/>
    <w:rsid w:val="00E82A87"/>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customStyle="1" w:styleId="Tekstpodstawowy3Znak">
    <w:name w:val="Tekst podstawowy 3 Znak"/>
    <w:basedOn w:val="Domylnaczcionkaakapitu"/>
    <w:link w:val="Tekstpodstawowy3"/>
    <w:rsid w:val="00E82A87"/>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character" w:customStyle="1" w:styleId="PodtytuZnak">
    <w:name w:val="Podtytuł Znak"/>
    <w:basedOn w:val="Domylnaczcionkaakapitu"/>
    <w:link w:val="Podtytu"/>
    <w:rsid w:val="00E82A87"/>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AkapitzlistZnak">
    <w:name w:val="Akapit z listą Znak"/>
    <w:aliases w:val="CW_Lista Znak"/>
    <w:link w:val="Akapitzlist"/>
    <w:uiPriority w:val="34"/>
    <w:qFormat/>
    <w:rsid w:val="006E0782"/>
    <w:rPr>
      <w:lang w:eastAsia="ar-SA"/>
    </w:rPr>
  </w:style>
  <w:style w:type="character" w:customStyle="1" w:styleId="text1">
    <w:name w:val="text1"/>
    <w:rsid w:val="00EA6D30"/>
    <w:rPr>
      <w:rFonts w:ascii="Verdana" w:hAnsi="Verdana" w:hint="default"/>
      <w:color w:val="000000"/>
      <w:sz w:val="20"/>
      <w:szCs w:val="20"/>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TekstkomentarzaZnak">
    <w:name w:val="Tekst komentarza Znak"/>
    <w:basedOn w:val="Domylnaczcionkaakapitu"/>
    <w:link w:val="Tekstkomentarza"/>
    <w:uiPriority w:val="99"/>
    <w:semiHidden/>
    <w:rsid w:val="00E82A87"/>
  </w:style>
  <w:style w:type="paragraph" w:styleId="Tekstkomentarza">
    <w:name w:val="annotation text"/>
    <w:basedOn w:val="Normalny"/>
    <w:link w:val="TekstkomentarzaZnak"/>
    <w:uiPriority w:val="99"/>
    <w:semiHidden/>
    <w:unhideWhenUsed/>
    <w:rsid w:val="00E82A87"/>
  </w:style>
  <w:style w:type="character" w:customStyle="1" w:styleId="TematkomentarzaZnak">
    <w:name w:val="Temat komentarza Znak"/>
    <w:basedOn w:val="TekstkomentarzaZnak"/>
    <w:link w:val="Tematkomentarza"/>
    <w:uiPriority w:val="99"/>
    <w:semiHidden/>
    <w:rsid w:val="00E82A87"/>
    <w:rPr>
      <w:b/>
      <w:bCs/>
    </w:rPr>
  </w:style>
  <w:style w:type="paragraph" w:styleId="Tematkomentarza">
    <w:name w:val="annotation subject"/>
    <w:basedOn w:val="Tekstkomentarza"/>
    <w:next w:val="Tekstkomentarza"/>
    <w:link w:val="TematkomentarzaZnak"/>
    <w:uiPriority w:val="99"/>
    <w:semiHidden/>
    <w:unhideWhenUsed/>
    <w:rsid w:val="00E82A87"/>
    <w:rPr>
      <w:b/>
      <w:bCs/>
    </w:rPr>
  </w:style>
  <w:style w:type="paragraph" w:customStyle="1" w:styleId="Standarduser">
    <w:name w:val="Standard (user)"/>
    <w:rsid w:val="00E82A87"/>
    <w:pPr>
      <w:suppressAutoHyphens/>
      <w:autoSpaceDN w:val="0"/>
      <w:textAlignment w:val="baseline"/>
    </w:pPr>
    <w:rPr>
      <w:kern w:val="3"/>
    </w:rPr>
  </w:style>
  <w:style w:type="character" w:customStyle="1" w:styleId="Nagwek5Znak">
    <w:name w:val="Nagłówek 5 Znak"/>
    <w:basedOn w:val="Domylnaczcionkaakapitu"/>
    <w:rsid w:val="00E82A87"/>
    <w:rPr>
      <w:rFonts w:ascii="Arial" w:eastAsia="Times New Roman" w:hAnsi="Arial" w:cs="Times New Roman"/>
      <w:b/>
      <w:sz w:val="32"/>
      <w:szCs w:val="20"/>
      <w:lang w:eastAsia="pl-PL"/>
    </w:rPr>
  </w:style>
  <w:style w:type="character" w:customStyle="1" w:styleId="Nagwek6Znak">
    <w:name w:val="Nagłówek 6 Znak"/>
    <w:basedOn w:val="Domylnaczcionkaakapitu"/>
    <w:rsid w:val="00E82A87"/>
    <w:rPr>
      <w:rFonts w:ascii="Arial" w:eastAsia="Times New Roman" w:hAnsi="Arial" w:cs="Times New Roman"/>
      <w:color w:val="0000FF"/>
      <w:sz w:val="24"/>
      <w:szCs w:val="20"/>
      <w:lang w:eastAsia="pl-PL"/>
    </w:rPr>
  </w:style>
  <w:style w:type="paragraph" w:customStyle="1" w:styleId="Index">
    <w:name w:val="Index"/>
    <w:basedOn w:val="Standard"/>
    <w:rsid w:val="00E82A87"/>
    <w:pPr>
      <w:suppressLineNumbers/>
    </w:pPr>
    <w:rPr>
      <w:rFonts w:cs="Arial"/>
      <w:kern w:val="0"/>
      <w:sz w:val="24"/>
    </w:rPr>
  </w:style>
  <w:style w:type="character" w:customStyle="1" w:styleId="info-list-value-uzasadnienie">
    <w:name w:val="info-list-value-uzasadnienie"/>
    <w:basedOn w:val="Domylnaczcionkaakapitu"/>
    <w:rsid w:val="00E82A87"/>
  </w:style>
  <w:style w:type="paragraph" w:customStyle="1" w:styleId="WW-Domylnie">
    <w:name w:val="WW-Domyślnie"/>
    <w:rsid w:val="00E82A87"/>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E82A87"/>
    <w:pPr>
      <w:widowControl w:val="0"/>
    </w:pPr>
    <w:rPr>
      <w:rFonts w:eastAsia="SimSun" w:cs="Mangal"/>
      <w:sz w:val="24"/>
      <w:szCs w:val="24"/>
      <w:lang w:eastAsia="zh-CN" w:bidi="hi-IN"/>
    </w:rPr>
  </w:style>
  <w:style w:type="paragraph" w:customStyle="1" w:styleId="Akapitzlist1">
    <w:name w:val="Akapit z listą1"/>
    <w:basedOn w:val="Normalny"/>
    <w:rsid w:val="00E82A87"/>
    <w:pPr>
      <w:ind w:left="720"/>
    </w:pPr>
    <w:rPr>
      <w:rFonts w:eastAsia="Calibri"/>
    </w:rPr>
  </w:style>
  <w:style w:type="paragraph" w:customStyle="1" w:styleId="Bezodstpw1">
    <w:name w:val="Bez odstępów1"/>
    <w:rsid w:val="00E82A87"/>
    <w:pPr>
      <w:suppressAutoHyphens/>
      <w:textAlignment w:val="baseline"/>
    </w:pPr>
    <w:rPr>
      <w:rFonts w:ascii="Calibri" w:eastAsia="Calibri" w:hAnsi="Calibri"/>
      <w:kern w:val="1"/>
      <w:sz w:val="22"/>
      <w:szCs w:val="22"/>
      <w:lang w:eastAsia="ar-SA"/>
    </w:rPr>
  </w:style>
  <w:style w:type="paragraph" w:customStyle="1" w:styleId="Domynie">
    <w:name w:val="Domy徑nie"/>
    <w:rsid w:val="00E82A87"/>
    <w:pPr>
      <w:widowControl w:val="0"/>
      <w:autoSpaceDN w:val="0"/>
      <w:adjustRightInd w:val="0"/>
    </w:pPr>
    <w:rPr>
      <w:rFonts w:eastAsiaTheme="minorEastAsia"/>
      <w:kern w:val="1"/>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kretariat@swk.med.pl" TargetMode="Externa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ozena.sterczynska@swk.med.pl" TargetMode="External"/><Relationship Id="rId17" Type="http://schemas.openxmlformats.org/officeDocument/2006/relationships/hyperlink" Target="mailto:szpital@swk.med.pl" TargetMode="External"/><Relationship Id="rId2" Type="http://schemas.openxmlformats.org/officeDocument/2006/relationships/numbering" Target="numbering.xml"/><Relationship Id="rId16" Type="http://schemas.openxmlformats.org/officeDocument/2006/relationships/hyperlink" Target="https://efaktura.gov.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ezamowienia.gov.pl/mp-client/search/list/ocds-148610-4288c7be-7225-11ed-abdb-a69c1593877c"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58D5B-5376-4A95-9348-8BCF32024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25</Pages>
  <Words>9773</Words>
  <Characters>63582</Characters>
  <Application>Microsoft Office Word</Application>
  <DocSecurity>0</DocSecurity>
  <Lines>529</Lines>
  <Paragraphs>146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73209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8</cp:revision>
  <cp:lastPrinted>2022-12-02T11:47:00Z</cp:lastPrinted>
  <dcterms:created xsi:type="dcterms:W3CDTF">2022-12-02T08:43:00Z</dcterms:created>
  <dcterms:modified xsi:type="dcterms:W3CDTF">2022-12-02T11:49:00Z</dcterms:modified>
  <cp:category>Specyfikacje</cp:category>
</cp:coreProperties>
</file>