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55352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553529">
      <w:pPr>
        <w:ind w:right="141"/>
        <w:rPr>
          <w:rFonts w:ascii="Arial" w:hAnsi="Arial" w:cs="Arial"/>
        </w:rPr>
      </w:pPr>
    </w:p>
    <w:p w14:paraId="70F6B3C3" w14:textId="77777777" w:rsidR="00FB2F2F" w:rsidRPr="00177A7D" w:rsidRDefault="00FB2F2F" w:rsidP="00553529">
      <w:pPr>
        <w:ind w:right="141"/>
        <w:rPr>
          <w:rFonts w:ascii="Arial" w:hAnsi="Arial" w:cs="Arial"/>
        </w:rPr>
      </w:pPr>
    </w:p>
    <w:p w14:paraId="435B2F8F" w14:textId="77777777" w:rsidR="00FB2F2F" w:rsidRPr="00177A7D" w:rsidRDefault="00FB2F2F" w:rsidP="00553529">
      <w:pPr>
        <w:ind w:right="141"/>
        <w:rPr>
          <w:rFonts w:ascii="Arial" w:hAnsi="Arial" w:cs="Arial"/>
        </w:rPr>
      </w:pPr>
    </w:p>
    <w:p w14:paraId="1C3C5432" w14:textId="77777777" w:rsidR="00FB2F2F" w:rsidRPr="00177A7D" w:rsidRDefault="00FB2F2F" w:rsidP="00553529">
      <w:pPr>
        <w:ind w:right="141"/>
        <w:rPr>
          <w:rFonts w:ascii="Arial" w:hAnsi="Arial" w:cs="Arial"/>
        </w:rPr>
      </w:pPr>
    </w:p>
    <w:p w14:paraId="5176D46F" w14:textId="77777777" w:rsidR="00FB2F2F" w:rsidRPr="00177A7D" w:rsidRDefault="00FB2F2F" w:rsidP="00553529">
      <w:pPr>
        <w:ind w:right="141"/>
        <w:rPr>
          <w:rFonts w:ascii="Arial" w:hAnsi="Arial" w:cs="Arial"/>
        </w:rPr>
      </w:pPr>
    </w:p>
    <w:p w14:paraId="56C09119" w14:textId="77777777" w:rsidR="00FB2F2F" w:rsidRPr="00177A7D" w:rsidRDefault="00FB2F2F" w:rsidP="00553529">
      <w:pPr>
        <w:ind w:right="141"/>
        <w:rPr>
          <w:rFonts w:ascii="Arial" w:hAnsi="Arial" w:cs="Arial"/>
        </w:rPr>
      </w:pPr>
    </w:p>
    <w:p w14:paraId="348B3FB4" w14:textId="77777777" w:rsidR="003B6A43" w:rsidRPr="00177A7D" w:rsidRDefault="003B6A43" w:rsidP="0055352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55352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55352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55352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55352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7709BE66" w14:textId="77777777" w:rsidR="00897AB5" w:rsidRDefault="00897AB5" w:rsidP="00553529">
            <w:pPr>
              <w:tabs>
                <w:tab w:val="left" w:pos="497"/>
              </w:tabs>
              <w:jc w:val="center"/>
              <w:rPr>
                <w:rFonts w:ascii="Arial" w:hAnsi="Arial" w:cs="Arial"/>
                <w:bCs/>
                <w:color w:val="0000FF"/>
                <w:sz w:val="40"/>
                <w:szCs w:val="40"/>
              </w:rPr>
            </w:pPr>
          </w:p>
          <w:p w14:paraId="1327FD5A" w14:textId="569396B7" w:rsidR="0011371F" w:rsidRPr="00177A7D" w:rsidRDefault="00897AB5" w:rsidP="00553529">
            <w:pPr>
              <w:tabs>
                <w:tab w:val="left" w:pos="497"/>
              </w:tabs>
              <w:jc w:val="center"/>
              <w:rPr>
                <w:rFonts w:ascii="Arial" w:hAnsi="Arial" w:cs="Arial"/>
                <w:bCs/>
                <w:color w:val="0000FF"/>
                <w:sz w:val="40"/>
                <w:szCs w:val="40"/>
              </w:rPr>
            </w:pPr>
            <w:r>
              <w:rPr>
                <w:rFonts w:ascii="Arial" w:hAnsi="Arial" w:cs="Arial"/>
                <w:bCs/>
                <w:color w:val="0000FF"/>
                <w:sz w:val="40"/>
                <w:szCs w:val="40"/>
              </w:rPr>
              <w:t>OPRACOWANIE</w:t>
            </w:r>
            <w:r w:rsidRPr="00911CAE">
              <w:rPr>
                <w:rFonts w:ascii="Arial" w:hAnsi="Arial" w:cs="Arial"/>
                <w:bCs/>
                <w:color w:val="0000FF"/>
                <w:sz w:val="40"/>
                <w:szCs w:val="40"/>
              </w:rPr>
              <w:t xml:space="preserve"> DOKUMENTACJI PROJEKTOWEJ</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55352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55352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63A5E47C" w:rsidR="0011371F" w:rsidRPr="00177A7D" w:rsidRDefault="00897AB5" w:rsidP="00553529">
            <w:pPr>
              <w:rPr>
                <w:rFonts w:ascii="Arial" w:hAnsi="Arial" w:cs="Arial"/>
                <w:caps/>
                <w:color w:val="0000FF"/>
                <w:sz w:val="24"/>
                <w:szCs w:val="24"/>
              </w:rPr>
            </w:pPr>
            <w:r>
              <w:rPr>
                <w:rFonts w:ascii="Arial" w:hAnsi="Arial" w:cs="Arial"/>
                <w:caps/>
                <w:color w:val="0000FF"/>
                <w:sz w:val="24"/>
                <w:szCs w:val="24"/>
              </w:rPr>
              <w:t>TP.382.124.2024 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55352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55352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Dz.U.2024.1320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55352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2969B7C8" w:rsidR="0011371F" w:rsidRPr="00177A7D" w:rsidRDefault="0011371F" w:rsidP="00AC6485">
            <w:pPr>
              <w:rPr>
                <w:rFonts w:ascii="Arial" w:hAnsi="Arial" w:cs="Arial"/>
                <w:color w:val="0000FF"/>
              </w:rPr>
            </w:pPr>
            <w:r w:rsidRPr="00177A7D">
              <w:rPr>
                <w:rFonts w:ascii="Arial" w:hAnsi="Arial" w:cs="Arial"/>
              </w:rPr>
              <w:t xml:space="preserve">Zatwierdził, dnia </w:t>
            </w:r>
            <w:r w:rsidR="00AC6485">
              <w:rPr>
                <w:rFonts w:ascii="Arial" w:hAnsi="Arial" w:cs="Arial"/>
              </w:rPr>
              <w:t>10.12.2024 r. mgr inż. Marcin Podleśny – Dyrektor ds. Techniczno-Administracyjnych</w:t>
            </w:r>
          </w:p>
        </w:tc>
      </w:tr>
    </w:tbl>
    <w:p w14:paraId="21E92171" w14:textId="77777777" w:rsidR="001B317B" w:rsidRPr="00177A7D" w:rsidRDefault="001B317B" w:rsidP="00553529">
      <w:pPr>
        <w:pStyle w:val="Tekstprzypisudolnego"/>
        <w:rPr>
          <w:rFonts w:ascii="Arial" w:hAnsi="Arial" w:cs="Arial"/>
        </w:rPr>
      </w:pPr>
    </w:p>
    <w:p w14:paraId="07B4A500" w14:textId="77777777" w:rsidR="00FB2F2F" w:rsidRPr="00177A7D" w:rsidRDefault="00FB2F2F" w:rsidP="0055352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55352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553529">
      <w:pPr>
        <w:pStyle w:val="Tekstprzypisudolnego"/>
        <w:ind w:left="357"/>
        <w:rPr>
          <w:rFonts w:ascii="Arial" w:hAnsi="Arial" w:cs="Arial"/>
        </w:rPr>
      </w:pPr>
    </w:p>
    <w:p w14:paraId="4CB22FB8" w14:textId="77777777" w:rsidR="00C525D4" w:rsidRPr="00C525D4" w:rsidRDefault="00C525D4" w:rsidP="00553529">
      <w:pPr>
        <w:pStyle w:val="Tekstprzypisudolnego"/>
        <w:ind w:left="357"/>
        <w:rPr>
          <w:rFonts w:ascii="Arial" w:hAnsi="Arial" w:cs="Arial"/>
          <w:lang w:eastAsia="ar-SA"/>
        </w:rPr>
      </w:pPr>
      <w:r w:rsidRPr="00C525D4">
        <w:rPr>
          <w:rFonts w:ascii="Arial" w:hAnsi="Arial" w:cs="Arial"/>
          <w:lang w:eastAsia="ar-SA"/>
        </w:rPr>
        <w:t>Szpital Wojewódzki Im. Mikołaja Kopernika w Koszalinie</w:t>
      </w:r>
    </w:p>
    <w:p w14:paraId="6ADD8AB2" w14:textId="77777777" w:rsidR="00C525D4" w:rsidRPr="00C525D4" w:rsidRDefault="00C525D4" w:rsidP="00553529">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553529">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77777777" w:rsidR="00C525D4" w:rsidRPr="00C525D4" w:rsidRDefault="00C525D4" w:rsidP="00553529">
      <w:pPr>
        <w:pStyle w:val="Tekstprzypisudolnego"/>
        <w:ind w:left="357"/>
        <w:rPr>
          <w:rFonts w:ascii="Arial" w:hAnsi="Arial" w:cs="Arial"/>
          <w:lang w:eastAsia="ar-SA"/>
        </w:rPr>
      </w:pPr>
      <w:r w:rsidRPr="00C525D4">
        <w:rPr>
          <w:rFonts w:ascii="Arial" w:hAnsi="Arial" w:cs="Arial"/>
          <w:lang w:eastAsia="ar-SA"/>
        </w:rPr>
        <w:t>tel. 94 34 88 151</w:t>
      </w:r>
    </w:p>
    <w:p w14:paraId="4E535FB2" w14:textId="77777777" w:rsidR="00C525D4" w:rsidRPr="00C525D4" w:rsidRDefault="00C525D4" w:rsidP="00553529">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553529">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553529">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55352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553529">
      <w:pPr>
        <w:pStyle w:val="Tekstprzypisudolnego"/>
        <w:rPr>
          <w:rFonts w:ascii="Arial" w:hAnsi="Arial" w:cs="Arial"/>
        </w:rPr>
      </w:pPr>
    </w:p>
    <w:p w14:paraId="3E145ABD" w14:textId="77777777" w:rsidR="00C33B1C" w:rsidRPr="00177A7D" w:rsidRDefault="00C33B1C" w:rsidP="00553529">
      <w:pPr>
        <w:pStyle w:val="Tekstprzypisudolnego"/>
        <w:numPr>
          <w:ilvl w:val="0"/>
          <w:numId w:val="23"/>
        </w:numPr>
        <w:jc w:val="both"/>
        <w:rPr>
          <w:rFonts w:ascii="Arial" w:hAnsi="Arial" w:cs="Arial"/>
        </w:rPr>
      </w:pPr>
      <w:bookmarkStart w:id="0" w:name="_Hlk120704729"/>
      <w:r w:rsidRPr="00177A7D">
        <w:rPr>
          <w:rFonts w:ascii="Arial" w:hAnsi="Arial" w:cs="Arial"/>
        </w:rPr>
        <w:t>Adres strony internetowej prowadzonego postępowania (link prowadzący bezpośrednio do widoku postępowania na Platformie e-Zamówienia):</w:t>
      </w:r>
    </w:p>
    <w:p w14:paraId="23154B35" w14:textId="3FB4B974" w:rsidR="0077247B" w:rsidRPr="003A5C37" w:rsidRDefault="0077247B" w:rsidP="0077247B">
      <w:pPr>
        <w:pStyle w:val="Tekstprzypisudolnego"/>
        <w:ind w:firstLine="426"/>
        <w:jc w:val="both"/>
        <w:rPr>
          <w:rFonts w:ascii="Arial" w:hAnsi="Arial" w:cs="Arial"/>
          <w:color w:val="0000FF"/>
        </w:rPr>
      </w:pPr>
      <w:r w:rsidRPr="003A5C37">
        <w:rPr>
          <w:rFonts w:ascii="Arial" w:hAnsi="Arial" w:cs="Arial"/>
          <w:color w:val="0000FF"/>
        </w:rPr>
        <w:t>https://ezamowienia.gov.pl/mp-client/search/list/</w:t>
      </w:r>
      <w:r w:rsidRPr="003A5C37">
        <w:rPr>
          <w:rFonts w:ascii="Arial" w:hAnsi="Arial" w:cs="Arial"/>
          <w:color w:val="0000FF"/>
          <w:shd w:val="clear" w:color="auto" w:fill="FFFFFF"/>
        </w:rPr>
        <w:t>ocds-148610-89e106da-2054-4892-b02e-fcc9bb945a07</w:t>
      </w:r>
    </w:p>
    <w:p w14:paraId="01937475" w14:textId="77777777" w:rsidR="00C33B1C" w:rsidRPr="00177A7D" w:rsidRDefault="00C33B1C" w:rsidP="0055352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Default="00C33B1C" w:rsidP="00553529">
      <w:pPr>
        <w:pStyle w:val="Tekstprzypisudolnego"/>
        <w:numPr>
          <w:ilvl w:val="0"/>
          <w:numId w:val="23"/>
        </w:numPr>
        <w:jc w:val="both"/>
        <w:rPr>
          <w:rFonts w:ascii="Arial" w:hAnsi="Arial" w:cs="Arial"/>
        </w:rPr>
      </w:pPr>
      <w:r w:rsidRPr="00177A7D">
        <w:rPr>
          <w:rFonts w:ascii="Arial" w:hAnsi="Arial" w:cs="Arial"/>
        </w:rPr>
        <w:t>Identyfikator (ID) postępowania na Platformie e-Zamówienia:</w:t>
      </w:r>
    </w:p>
    <w:p w14:paraId="4DA85CFC" w14:textId="098B9A3D" w:rsidR="00821591" w:rsidRPr="003A5C37" w:rsidRDefault="00821591" w:rsidP="00821591">
      <w:pPr>
        <w:pStyle w:val="Tekstprzypisudolnego"/>
        <w:ind w:firstLine="426"/>
        <w:jc w:val="both"/>
        <w:rPr>
          <w:rFonts w:ascii="Arial" w:hAnsi="Arial" w:cs="Arial"/>
          <w:color w:val="0000FF"/>
        </w:rPr>
      </w:pPr>
      <w:r w:rsidRPr="003A5C37">
        <w:rPr>
          <w:rFonts w:ascii="Arial" w:hAnsi="Arial" w:cs="Arial"/>
          <w:color w:val="0000FF"/>
          <w:shd w:val="clear" w:color="auto" w:fill="FFFFFF"/>
        </w:rPr>
        <w:t>ocds-148610-89e106da-2054-4892-b02e-fcc9bb945a07</w:t>
      </w:r>
    </w:p>
    <w:p w14:paraId="4CAC6C46" w14:textId="1711E1BD" w:rsidR="005265B0" w:rsidRPr="00177A7D" w:rsidRDefault="005265B0" w:rsidP="00553529">
      <w:pPr>
        <w:pStyle w:val="Tekstprzypisudolnego"/>
        <w:numPr>
          <w:ilvl w:val="0"/>
          <w:numId w:val="23"/>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0"/>
    <w:p w14:paraId="7C36D422" w14:textId="77777777" w:rsidR="0084303F" w:rsidRPr="00177A7D" w:rsidRDefault="0084303F" w:rsidP="0055352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55352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553529">
      <w:pPr>
        <w:pStyle w:val="Tekstprzypisudolnego"/>
        <w:rPr>
          <w:rFonts w:ascii="Arial" w:hAnsi="Arial" w:cs="Arial"/>
        </w:rPr>
      </w:pPr>
    </w:p>
    <w:p w14:paraId="6D3C7EF4" w14:textId="6281255A" w:rsidR="0007735E" w:rsidRPr="00177A7D" w:rsidRDefault="0007735E" w:rsidP="0055352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55352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55352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553529">
      <w:pPr>
        <w:widowControl w:val="0"/>
        <w:autoSpaceDE w:val="0"/>
        <w:autoSpaceDN w:val="0"/>
        <w:adjustRightInd w:val="0"/>
        <w:jc w:val="both"/>
        <w:rPr>
          <w:rFonts w:ascii="Arial" w:hAnsi="Arial" w:cs="Arial"/>
        </w:rPr>
      </w:pPr>
    </w:p>
    <w:p w14:paraId="01B0AF8C" w14:textId="77777777" w:rsidR="00897AB5" w:rsidRPr="00911CAE" w:rsidRDefault="003A52BF" w:rsidP="00553529">
      <w:pPr>
        <w:pStyle w:val="Tekstpodstawowy"/>
        <w:numPr>
          <w:ilvl w:val="0"/>
          <w:numId w:val="30"/>
        </w:numPr>
        <w:suppressAutoHyphens/>
        <w:jc w:val="both"/>
        <w:rPr>
          <w:rFonts w:cs="Arial"/>
          <w:bCs/>
          <w:sz w:val="20"/>
        </w:rPr>
      </w:pPr>
      <w:bookmarkStart w:id="1" w:name="_Hlk120704752"/>
      <w:r w:rsidRPr="00177A7D">
        <w:rPr>
          <w:rFonts w:cs="Arial"/>
          <w:sz w:val="20"/>
        </w:rPr>
        <w:t xml:space="preserve">Przedmiotem zamówienia jest </w:t>
      </w:r>
      <w:r w:rsidR="00897AB5" w:rsidRPr="00911CAE">
        <w:rPr>
          <w:rFonts w:cs="Arial"/>
          <w:bCs/>
          <w:sz w:val="20"/>
        </w:rPr>
        <w:t>opracowanie dokumentacji projektowo-kosztorysowej, uzyskanie pozwolenia na budowę oraz pełnienie nadzoru autorskich dla zadań pn.:</w:t>
      </w:r>
    </w:p>
    <w:p w14:paraId="6B3D8455" w14:textId="6DE77BF7" w:rsidR="003A52BF" w:rsidRPr="00177A7D" w:rsidRDefault="00897AB5" w:rsidP="00553529">
      <w:pPr>
        <w:pStyle w:val="Tekstpodstawowy"/>
        <w:numPr>
          <w:ilvl w:val="0"/>
          <w:numId w:val="31"/>
        </w:numPr>
        <w:jc w:val="both"/>
        <w:rPr>
          <w:rFonts w:cs="Arial"/>
          <w:bCs/>
          <w:sz w:val="20"/>
        </w:rPr>
      </w:pPr>
      <w:r>
        <w:rPr>
          <w:rFonts w:cs="Arial"/>
          <w:bCs/>
          <w:sz w:val="20"/>
        </w:rPr>
        <w:t xml:space="preserve">Część nr 1 - </w:t>
      </w:r>
      <w:r w:rsidRPr="00911CAE">
        <w:rPr>
          <w:rFonts w:cs="Arial"/>
          <w:bCs/>
          <w:sz w:val="20"/>
        </w:rPr>
        <w:t>Dostosowanie nieużytkowej części poddasza na potrzeby Oddziału Dziennego Chemioterapii</w:t>
      </w:r>
    </w:p>
    <w:p w14:paraId="320A9E6D" w14:textId="553DDF8D" w:rsidR="003B6A43" w:rsidRDefault="00897AB5" w:rsidP="00553529">
      <w:pPr>
        <w:pStyle w:val="Tekstpodstawowy"/>
        <w:numPr>
          <w:ilvl w:val="0"/>
          <w:numId w:val="31"/>
        </w:numPr>
        <w:jc w:val="both"/>
        <w:rPr>
          <w:rFonts w:cs="Arial"/>
          <w:bCs/>
          <w:sz w:val="20"/>
        </w:rPr>
      </w:pPr>
      <w:r>
        <w:rPr>
          <w:rFonts w:cs="Arial"/>
          <w:bCs/>
          <w:sz w:val="20"/>
        </w:rPr>
        <w:t xml:space="preserve">Część nr 2 - </w:t>
      </w:r>
      <w:r w:rsidRPr="00897AB5">
        <w:rPr>
          <w:rFonts w:cs="Arial"/>
          <w:bCs/>
          <w:sz w:val="20"/>
        </w:rPr>
        <w:t>Dostosowanie pomieszczeń dla Poradni Przychodni Onkologicznej</w:t>
      </w:r>
    </w:p>
    <w:p w14:paraId="465B5B68" w14:textId="77777777" w:rsidR="00897AB5" w:rsidRDefault="00897AB5" w:rsidP="00553529">
      <w:pPr>
        <w:pStyle w:val="Tekstpodstawowy"/>
        <w:ind w:left="360"/>
        <w:jc w:val="both"/>
        <w:rPr>
          <w:rFonts w:cs="Arial"/>
          <w:bCs/>
          <w:sz w:val="20"/>
        </w:rPr>
      </w:pPr>
    </w:p>
    <w:p w14:paraId="34EDAFB5" w14:textId="56CE4FF1" w:rsidR="00897AB5" w:rsidRDefault="00E32918" w:rsidP="00553529">
      <w:pPr>
        <w:pStyle w:val="Tekstpodstawowy"/>
        <w:ind w:left="360"/>
        <w:jc w:val="both"/>
        <w:rPr>
          <w:rFonts w:cs="Arial"/>
          <w:bCs/>
          <w:sz w:val="20"/>
        </w:rPr>
      </w:pPr>
      <w:r w:rsidRPr="00E32918">
        <w:rPr>
          <w:rFonts w:cs="Arial"/>
          <w:bCs/>
          <w:sz w:val="20"/>
        </w:rPr>
        <w:t>Zadania będą realizowane w ramach inwestycji pn.: „Modernizacja wraz z rozbudową oraz doposażenie Szpitala Wojewódzkiego im. Mikołaja Kopernika w Koszalinie w celu poprawy jakości i dostępności do diagnostyki i leczenia onkologicznego”.</w:t>
      </w:r>
    </w:p>
    <w:p w14:paraId="28A25E3A" w14:textId="77777777" w:rsidR="00E32918" w:rsidRPr="00897AB5" w:rsidRDefault="00E32918" w:rsidP="00553529">
      <w:pPr>
        <w:pStyle w:val="Tekstpodstawowy"/>
        <w:ind w:left="360"/>
        <w:jc w:val="both"/>
        <w:rPr>
          <w:rFonts w:cs="Arial"/>
          <w:bCs/>
          <w:sz w:val="20"/>
        </w:rPr>
      </w:pPr>
    </w:p>
    <w:p w14:paraId="1D7A8FE4" w14:textId="77777777" w:rsidR="00897AB5" w:rsidRPr="00897AB5" w:rsidRDefault="00897AB5" w:rsidP="00553529">
      <w:pPr>
        <w:pStyle w:val="Tekstpodstawowy"/>
        <w:ind w:left="360"/>
        <w:jc w:val="both"/>
        <w:rPr>
          <w:rFonts w:cs="Arial"/>
          <w:bCs/>
          <w:sz w:val="20"/>
        </w:rPr>
      </w:pPr>
      <w:r w:rsidRPr="00897AB5">
        <w:rPr>
          <w:rFonts w:cs="Arial"/>
          <w:bCs/>
          <w:sz w:val="20"/>
        </w:rPr>
        <w:t>Zamówienie obejmuje opracowanie kompletnej, wielobranżowej dokumentacji projektowo – kosztorysowej.</w:t>
      </w:r>
    </w:p>
    <w:p w14:paraId="01EEEF34" w14:textId="77777777" w:rsidR="00897AB5" w:rsidRPr="00897AB5" w:rsidRDefault="00897AB5" w:rsidP="00553529">
      <w:pPr>
        <w:pStyle w:val="Tekstpodstawowy"/>
        <w:ind w:left="360"/>
        <w:jc w:val="both"/>
        <w:rPr>
          <w:rFonts w:cs="Arial"/>
          <w:bCs/>
          <w:sz w:val="20"/>
        </w:rPr>
      </w:pPr>
      <w:r w:rsidRPr="00897AB5">
        <w:rPr>
          <w:rFonts w:cs="Arial"/>
          <w:bCs/>
          <w:sz w:val="20"/>
        </w:rPr>
        <w:t>W ramach zadania należy uzyskać wszelkie wymagane prawem pozwolenia, opinie, uzgodnienia (w tym p.poż.), sprawdzenia w zakresie niezbędnym do prawidłowej realizacji zadania.</w:t>
      </w:r>
    </w:p>
    <w:p w14:paraId="69856F38" w14:textId="77777777" w:rsidR="00897AB5" w:rsidRDefault="00897AB5" w:rsidP="00553529">
      <w:pPr>
        <w:pStyle w:val="Tekstpodstawowy"/>
        <w:ind w:left="360"/>
        <w:jc w:val="both"/>
        <w:rPr>
          <w:rFonts w:cs="Arial"/>
          <w:bCs/>
          <w:sz w:val="20"/>
        </w:rPr>
      </w:pPr>
    </w:p>
    <w:p w14:paraId="5C6C84A7" w14:textId="42975A08" w:rsidR="00CB16F5" w:rsidRDefault="003B6A43" w:rsidP="00553529">
      <w:pPr>
        <w:pStyle w:val="Tekstpodstawowy"/>
        <w:numPr>
          <w:ilvl w:val="0"/>
          <w:numId w:val="30"/>
        </w:numPr>
        <w:jc w:val="both"/>
        <w:rPr>
          <w:rFonts w:cs="Arial"/>
          <w:bCs/>
          <w:sz w:val="20"/>
        </w:rPr>
      </w:pPr>
      <w:r w:rsidRPr="00177A7D">
        <w:rPr>
          <w:rFonts w:cs="Arial"/>
          <w:bCs/>
          <w:sz w:val="20"/>
        </w:rPr>
        <w:t>Nazwa i kody dotyczące przedmiotu zamówienia określone we Wspólnym Słowniku Zamówień publicznych (CPV)</w:t>
      </w:r>
      <w:r w:rsidR="00897AB5">
        <w:rPr>
          <w:rFonts w:cs="Arial"/>
          <w:bCs/>
          <w:sz w:val="20"/>
        </w:rPr>
        <w:t>:</w:t>
      </w:r>
    </w:p>
    <w:p w14:paraId="661CC3C5" w14:textId="77777777" w:rsidR="00897AB5" w:rsidRDefault="00897AB5" w:rsidP="00553529">
      <w:pPr>
        <w:pStyle w:val="Tekstpodstawowy"/>
        <w:numPr>
          <w:ilvl w:val="0"/>
          <w:numId w:val="32"/>
        </w:numPr>
        <w:suppressAutoHyphens/>
        <w:jc w:val="both"/>
        <w:rPr>
          <w:rFonts w:cs="Arial"/>
          <w:bCs/>
          <w:sz w:val="20"/>
        </w:rPr>
      </w:pPr>
      <w:r>
        <w:rPr>
          <w:rFonts w:cs="Arial"/>
          <w:bCs/>
          <w:sz w:val="20"/>
        </w:rPr>
        <w:t>Usługi projektowania architektonicznego - CPV 71220000-6,</w:t>
      </w:r>
    </w:p>
    <w:p w14:paraId="788F5160" w14:textId="77777777" w:rsidR="00897AB5" w:rsidRDefault="00897AB5" w:rsidP="00553529">
      <w:pPr>
        <w:pStyle w:val="Tekstpodstawowy"/>
        <w:numPr>
          <w:ilvl w:val="0"/>
          <w:numId w:val="32"/>
        </w:numPr>
        <w:suppressAutoHyphens/>
        <w:jc w:val="both"/>
        <w:rPr>
          <w:rFonts w:cs="Arial"/>
          <w:bCs/>
          <w:sz w:val="20"/>
        </w:rPr>
      </w:pPr>
      <w:r>
        <w:rPr>
          <w:rFonts w:cs="Arial"/>
          <w:bCs/>
          <w:sz w:val="20"/>
        </w:rPr>
        <w:t>Usługi towarzyszące usługom projektowym - CPV 79933000-3,</w:t>
      </w:r>
    </w:p>
    <w:p w14:paraId="2D31D6E6" w14:textId="77777777" w:rsidR="00897AB5" w:rsidRDefault="00897AB5" w:rsidP="00553529">
      <w:pPr>
        <w:pStyle w:val="Tekstpodstawowy"/>
        <w:numPr>
          <w:ilvl w:val="0"/>
          <w:numId w:val="32"/>
        </w:numPr>
        <w:suppressAutoHyphens/>
        <w:jc w:val="both"/>
        <w:rPr>
          <w:rFonts w:cs="Arial"/>
          <w:bCs/>
          <w:sz w:val="20"/>
        </w:rPr>
      </w:pPr>
      <w:r>
        <w:rPr>
          <w:rFonts w:cs="Arial"/>
          <w:bCs/>
          <w:sz w:val="20"/>
        </w:rPr>
        <w:t>Usługi architektoniczne i podobne - CPV 71200000-0.</w:t>
      </w:r>
    </w:p>
    <w:p w14:paraId="1BDF4260" w14:textId="77777777" w:rsidR="000D6E88" w:rsidRPr="00177A7D" w:rsidRDefault="000D6E88" w:rsidP="00553529">
      <w:pPr>
        <w:pStyle w:val="Tekstpodstawowy"/>
        <w:jc w:val="both"/>
        <w:rPr>
          <w:rFonts w:cs="Arial"/>
          <w:bCs/>
          <w:sz w:val="20"/>
        </w:rPr>
      </w:pPr>
    </w:p>
    <w:p w14:paraId="425CEA4E" w14:textId="18E1717B" w:rsidR="00AD3836" w:rsidRPr="00177A7D" w:rsidRDefault="00AD3836" w:rsidP="00553529">
      <w:pPr>
        <w:pStyle w:val="Tekstpodstawowy"/>
        <w:numPr>
          <w:ilvl w:val="0"/>
          <w:numId w:val="30"/>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553529">
      <w:pPr>
        <w:pStyle w:val="Tekstpodstawowy"/>
        <w:jc w:val="both"/>
        <w:rPr>
          <w:rFonts w:cs="Arial"/>
          <w:bCs/>
          <w:sz w:val="20"/>
        </w:rPr>
      </w:pPr>
    </w:p>
    <w:p w14:paraId="625EA8D3" w14:textId="5CC5F373" w:rsidR="00B30F33" w:rsidRDefault="00B30F33" w:rsidP="00553529">
      <w:pPr>
        <w:pStyle w:val="Akapitzlist"/>
        <w:widowControl w:val="0"/>
        <w:numPr>
          <w:ilvl w:val="0"/>
          <w:numId w:val="30"/>
        </w:numPr>
        <w:autoSpaceDE w:val="0"/>
        <w:autoSpaceDN w:val="0"/>
        <w:adjustRightInd w:val="0"/>
        <w:jc w:val="both"/>
        <w:rPr>
          <w:rFonts w:ascii="Arial" w:hAnsi="Arial" w:cs="Arial"/>
        </w:rPr>
      </w:pPr>
      <w:r w:rsidRPr="003F313F">
        <w:rPr>
          <w:rFonts w:ascii="Arial" w:hAnsi="Arial" w:cs="Arial"/>
        </w:rPr>
        <w:t>Zamawiający dopuszcza składanie ofert częściowych:</w:t>
      </w:r>
    </w:p>
    <w:p w14:paraId="107154E2" w14:textId="77777777" w:rsidR="003F313F" w:rsidRPr="003F313F" w:rsidRDefault="003F313F" w:rsidP="00553529">
      <w:pPr>
        <w:pStyle w:val="Akapitzlist"/>
        <w:rPr>
          <w:rFonts w:ascii="Arial" w:hAnsi="Arial" w:cs="Arial"/>
        </w:rPr>
      </w:pPr>
    </w:p>
    <w:p w14:paraId="7935D25A" w14:textId="471F002B" w:rsidR="003F313F" w:rsidRPr="007E17B1" w:rsidRDefault="003F313F" w:rsidP="00415F84">
      <w:pPr>
        <w:pStyle w:val="Tekstprzypisudolnego"/>
        <w:numPr>
          <w:ilvl w:val="0"/>
          <w:numId w:val="59"/>
        </w:numPr>
        <w:jc w:val="both"/>
        <w:rPr>
          <w:rFonts w:ascii="Arial" w:hAnsi="Arial" w:cs="Arial"/>
        </w:rPr>
      </w:pPr>
      <w:r w:rsidRPr="007E17B1">
        <w:rPr>
          <w:rFonts w:ascii="Arial" w:hAnsi="Arial" w:cs="Arial"/>
        </w:rPr>
        <w:t xml:space="preserve">Część nr 1 - </w:t>
      </w:r>
      <w:r w:rsidR="00415F84">
        <w:rPr>
          <w:rFonts w:ascii="Arial" w:hAnsi="Arial" w:cs="Arial"/>
        </w:rPr>
        <w:t>O</w:t>
      </w:r>
      <w:r w:rsidR="00415F84" w:rsidRPr="00415F84">
        <w:rPr>
          <w:rFonts w:ascii="Arial" w:hAnsi="Arial" w:cs="Arial"/>
        </w:rPr>
        <w:t>pracowanie dokumentacji projektow</w:t>
      </w:r>
      <w:r w:rsidR="00415F84">
        <w:rPr>
          <w:rFonts w:ascii="Arial" w:hAnsi="Arial" w:cs="Arial"/>
        </w:rPr>
        <w:t>ej</w:t>
      </w:r>
      <w:r w:rsidR="00415F84" w:rsidRPr="00415F84">
        <w:rPr>
          <w:rFonts w:ascii="Arial" w:hAnsi="Arial" w:cs="Arial"/>
        </w:rPr>
        <w:t xml:space="preserve"> dla zada</w:t>
      </w:r>
      <w:r w:rsidR="00415F84">
        <w:rPr>
          <w:rFonts w:ascii="Arial" w:hAnsi="Arial" w:cs="Arial"/>
        </w:rPr>
        <w:t>nia</w:t>
      </w:r>
      <w:r w:rsidR="00415F84" w:rsidRPr="00415F84">
        <w:rPr>
          <w:rFonts w:ascii="Arial" w:hAnsi="Arial" w:cs="Arial"/>
        </w:rPr>
        <w:t xml:space="preserve"> </w:t>
      </w:r>
      <w:proofErr w:type="spellStart"/>
      <w:r w:rsidR="00415F84" w:rsidRPr="00415F84">
        <w:rPr>
          <w:rFonts w:ascii="Arial" w:hAnsi="Arial" w:cs="Arial"/>
        </w:rPr>
        <w:t>pn</w:t>
      </w:r>
      <w:proofErr w:type="spellEnd"/>
      <w:r w:rsidR="00415F84" w:rsidRPr="00415F84">
        <w:rPr>
          <w:rFonts w:ascii="Arial" w:hAnsi="Arial" w:cs="Arial"/>
        </w:rPr>
        <w:t xml:space="preserve"> </w:t>
      </w:r>
      <w:r w:rsidRPr="007E17B1">
        <w:rPr>
          <w:rFonts w:ascii="Arial" w:hAnsi="Arial" w:cs="Arial"/>
        </w:rPr>
        <w:t>Dostosowanie nieużytkowej części poddasza na potrzeby Oddziału Dziennego Chemioterapii</w:t>
      </w:r>
      <w:r w:rsidR="00B530EE" w:rsidRPr="007E17B1">
        <w:rPr>
          <w:rFonts w:ascii="Arial" w:hAnsi="Arial" w:cs="Arial"/>
        </w:rPr>
        <w:t>.</w:t>
      </w:r>
    </w:p>
    <w:p w14:paraId="4A43C461" w14:textId="1BB68FE8" w:rsidR="00177A7D" w:rsidRPr="007E17B1" w:rsidRDefault="003F313F" w:rsidP="00553529">
      <w:pPr>
        <w:pStyle w:val="Tekstprzypisudolnego"/>
        <w:numPr>
          <w:ilvl w:val="0"/>
          <w:numId w:val="59"/>
        </w:numPr>
        <w:jc w:val="both"/>
        <w:rPr>
          <w:rFonts w:ascii="Arial" w:hAnsi="Arial" w:cs="Arial"/>
        </w:rPr>
      </w:pPr>
      <w:r w:rsidRPr="007E17B1">
        <w:rPr>
          <w:rFonts w:ascii="Arial" w:hAnsi="Arial" w:cs="Arial"/>
        </w:rPr>
        <w:t xml:space="preserve">Część nr 2 - </w:t>
      </w:r>
      <w:r w:rsidR="00415F84" w:rsidRPr="00415F84">
        <w:rPr>
          <w:rFonts w:ascii="Arial" w:hAnsi="Arial" w:cs="Arial"/>
        </w:rPr>
        <w:t>Opracowanie dokumentacji projektow</w:t>
      </w:r>
      <w:r w:rsidR="00415F84">
        <w:rPr>
          <w:rFonts w:ascii="Arial" w:hAnsi="Arial" w:cs="Arial"/>
        </w:rPr>
        <w:t>ej</w:t>
      </w:r>
      <w:r w:rsidR="00415F84" w:rsidRPr="00415F84">
        <w:rPr>
          <w:rFonts w:ascii="Arial" w:hAnsi="Arial" w:cs="Arial"/>
        </w:rPr>
        <w:t xml:space="preserve"> dla zadania </w:t>
      </w:r>
      <w:proofErr w:type="spellStart"/>
      <w:r w:rsidR="00415F84" w:rsidRPr="00415F84">
        <w:rPr>
          <w:rFonts w:ascii="Arial" w:hAnsi="Arial" w:cs="Arial"/>
        </w:rPr>
        <w:t>pn</w:t>
      </w:r>
      <w:proofErr w:type="spellEnd"/>
      <w:r w:rsidR="00415F84" w:rsidRPr="00415F84">
        <w:rPr>
          <w:rFonts w:ascii="Arial" w:hAnsi="Arial" w:cs="Arial"/>
        </w:rPr>
        <w:t xml:space="preserve"> </w:t>
      </w:r>
      <w:r w:rsidRPr="007E17B1">
        <w:rPr>
          <w:rFonts w:ascii="Arial" w:hAnsi="Arial" w:cs="Arial"/>
        </w:rPr>
        <w:t>Dostosowanie pomieszczeń dla Poradni Przychodni Onkologicznej</w:t>
      </w:r>
      <w:r w:rsidR="00B530EE" w:rsidRPr="007E17B1">
        <w:rPr>
          <w:rFonts w:ascii="Arial" w:hAnsi="Arial" w:cs="Arial"/>
        </w:rPr>
        <w:t>.</w:t>
      </w:r>
    </w:p>
    <w:p w14:paraId="14D8C7E2" w14:textId="77777777" w:rsidR="00F62A0A" w:rsidRPr="00177A7D" w:rsidRDefault="00F62A0A" w:rsidP="00553529">
      <w:pPr>
        <w:pStyle w:val="Tekstprzypisudolnego"/>
        <w:rPr>
          <w:rFonts w:ascii="Arial" w:hAnsi="Arial" w:cs="Arial"/>
          <w:highlight w:val="cyan"/>
        </w:rPr>
      </w:pPr>
    </w:p>
    <w:p w14:paraId="52F2DAF4" w14:textId="010ED5C5" w:rsidR="000F6A14" w:rsidRDefault="000F6A14" w:rsidP="00553529">
      <w:pPr>
        <w:pStyle w:val="Tekstpodstawowy"/>
        <w:numPr>
          <w:ilvl w:val="0"/>
          <w:numId w:val="30"/>
        </w:numPr>
        <w:jc w:val="both"/>
        <w:rPr>
          <w:rFonts w:cs="Arial"/>
          <w:bCs/>
          <w:sz w:val="20"/>
        </w:rPr>
      </w:pPr>
      <w:r w:rsidRPr="003F313F">
        <w:rPr>
          <w:rFonts w:cs="Arial"/>
          <w:bCs/>
          <w:sz w:val="20"/>
        </w:rPr>
        <w:t>Wykonawca może złożyć ofertę na jedną lub wszystkie części zamówienia.</w:t>
      </w:r>
    </w:p>
    <w:p w14:paraId="18D937DD" w14:textId="77777777" w:rsidR="003F313F" w:rsidRDefault="003F313F" w:rsidP="00553529">
      <w:pPr>
        <w:pStyle w:val="Tekstpodstawowy"/>
        <w:jc w:val="both"/>
        <w:rPr>
          <w:rFonts w:cs="Arial"/>
          <w:bCs/>
          <w:sz w:val="20"/>
        </w:rPr>
      </w:pPr>
    </w:p>
    <w:p w14:paraId="0DFDAAB3" w14:textId="77777777" w:rsidR="003F313F" w:rsidRDefault="003F313F" w:rsidP="00553529">
      <w:pPr>
        <w:pStyle w:val="Tekstpodstawowy"/>
        <w:numPr>
          <w:ilvl w:val="0"/>
          <w:numId w:val="30"/>
        </w:numPr>
        <w:suppressAutoHyphens/>
        <w:jc w:val="both"/>
        <w:rPr>
          <w:rFonts w:cs="Arial"/>
          <w:bCs/>
          <w:sz w:val="20"/>
        </w:rPr>
      </w:pPr>
      <w:r>
        <w:rPr>
          <w:rFonts w:cs="Arial"/>
          <w:sz w:val="20"/>
        </w:rPr>
        <w:t>Obowiązującą formą rozliczenia między Zamawiającym a Wykonawcą będzie wynagrodzenie ryczałtowe.</w:t>
      </w:r>
    </w:p>
    <w:p w14:paraId="578A5132" w14:textId="77777777" w:rsidR="003F313F" w:rsidRDefault="003F313F" w:rsidP="00553529">
      <w:pPr>
        <w:pStyle w:val="Tekstpodstawowy"/>
        <w:ind w:left="357"/>
        <w:jc w:val="both"/>
        <w:rPr>
          <w:rFonts w:cs="Arial"/>
          <w:bCs/>
          <w:sz w:val="20"/>
        </w:rPr>
      </w:pPr>
    </w:p>
    <w:p w14:paraId="7059BF88" w14:textId="77777777" w:rsidR="003F313F" w:rsidRDefault="003F313F" w:rsidP="00553529">
      <w:pPr>
        <w:pStyle w:val="Tekstpodstawowy"/>
        <w:numPr>
          <w:ilvl w:val="0"/>
          <w:numId w:val="30"/>
        </w:numPr>
        <w:suppressAutoHyphens/>
        <w:jc w:val="both"/>
        <w:rPr>
          <w:rFonts w:cs="Arial"/>
          <w:bCs/>
          <w:sz w:val="20"/>
        </w:rPr>
      </w:pPr>
      <w:r>
        <w:rPr>
          <w:rFonts w:cs="Arial"/>
          <w:bCs/>
          <w:sz w:val="20"/>
        </w:rPr>
        <w:lastRenderedPageBreak/>
        <w:t>Wykonanie prac wymienionych w ust. 1 będzie zgodne ze standardami projektowania oraz z zasadami współczesnej wiedzy technicznej, obowiązującymi w tym zakresie przepisami, zgodnie z normami oraz w uzgodnieniu z Zamawiającym.</w:t>
      </w:r>
    </w:p>
    <w:p w14:paraId="3E15B27A" w14:textId="77777777" w:rsidR="003F313F" w:rsidRDefault="003F313F" w:rsidP="00553529">
      <w:pPr>
        <w:pStyle w:val="Tekstpodstawowy"/>
        <w:ind w:left="357"/>
        <w:jc w:val="both"/>
        <w:rPr>
          <w:rFonts w:cs="Arial"/>
          <w:bCs/>
          <w:sz w:val="20"/>
        </w:rPr>
      </w:pPr>
      <w:r>
        <w:rPr>
          <w:rFonts w:cs="Arial"/>
          <w:bCs/>
          <w:sz w:val="20"/>
        </w:rPr>
        <w:t>Dokumentacja projektowa musi zawierać szczegółowe rozwiązania technologiczne, materiałowe i organizacyjne oraz zawierać wymagania w stosunku, do jakości robót budowlanych i instalacyjnych, zaprojektowanych technologii, materiałów, urządzeń oraz wyposażenia.</w:t>
      </w:r>
    </w:p>
    <w:p w14:paraId="616CC5B7" w14:textId="77777777" w:rsidR="003F313F" w:rsidRPr="00911CAE" w:rsidRDefault="003F313F" w:rsidP="00553529">
      <w:pPr>
        <w:pStyle w:val="Tekstpodstawowy"/>
        <w:ind w:left="357"/>
        <w:jc w:val="both"/>
        <w:rPr>
          <w:rFonts w:cs="Arial"/>
          <w:bCs/>
          <w:sz w:val="20"/>
        </w:rPr>
      </w:pPr>
      <w:r w:rsidRPr="00911CAE">
        <w:rPr>
          <w:rFonts w:cs="Arial"/>
          <w:bCs/>
          <w:sz w:val="20"/>
        </w:rPr>
        <w:t>Wykonana dokumentacja musi być kompletna, zgodna z obowiązującymi standardami i ustaleniami pomiędzy Wykonawcą a Zamawiającym oraz przepisami prawa obowiązującymi w tym zakresie.</w:t>
      </w:r>
    </w:p>
    <w:p w14:paraId="24E9DDB1" w14:textId="77777777" w:rsidR="003F313F" w:rsidRDefault="003F313F" w:rsidP="00553529">
      <w:pPr>
        <w:pStyle w:val="Tekstpodstawowy"/>
        <w:ind w:left="357"/>
        <w:jc w:val="both"/>
        <w:rPr>
          <w:rFonts w:cs="Arial"/>
          <w:bCs/>
          <w:sz w:val="20"/>
        </w:rPr>
      </w:pPr>
      <w:r w:rsidRPr="00911CAE">
        <w:rPr>
          <w:rFonts w:cs="Arial"/>
          <w:bCs/>
          <w:sz w:val="20"/>
        </w:rPr>
        <w:t>Zamawiający wymaga, aby przedmiot umowy był komplety, umożliwiając Zamawiającemu przeprowadzenie postępowania w oparciu o przepisy Ustawy - Prawo zamówień publicznych, w celu wyłonienia wykonawcy robót budowlano-instalacyjnych.</w:t>
      </w:r>
      <w:r>
        <w:rPr>
          <w:rFonts w:cs="Arial"/>
          <w:bCs/>
          <w:sz w:val="20"/>
        </w:rPr>
        <w:t>.</w:t>
      </w:r>
    </w:p>
    <w:p w14:paraId="3AEA8B78" w14:textId="77777777" w:rsidR="003F313F" w:rsidRDefault="003F313F" w:rsidP="00553529">
      <w:pPr>
        <w:pStyle w:val="Tekstpodstawowy"/>
        <w:ind w:left="357"/>
        <w:jc w:val="both"/>
        <w:rPr>
          <w:rFonts w:cs="Arial"/>
          <w:bCs/>
          <w:sz w:val="20"/>
        </w:rPr>
      </w:pPr>
    </w:p>
    <w:p w14:paraId="52F54EF6" w14:textId="6E29678A" w:rsidR="003F313F" w:rsidRPr="00B530EE" w:rsidRDefault="003F313F" w:rsidP="00553529">
      <w:pPr>
        <w:pStyle w:val="Tekstpodstawowy"/>
        <w:numPr>
          <w:ilvl w:val="0"/>
          <w:numId w:val="30"/>
        </w:numPr>
        <w:suppressAutoHyphens/>
        <w:jc w:val="both"/>
        <w:rPr>
          <w:rFonts w:cs="Arial"/>
          <w:sz w:val="20"/>
        </w:rPr>
      </w:pPr>
      <w:r w:rsidRPr="00B530EE">
        <w:rPr>
          <w:rFonts w:cs="Arial"/>
          <w:bCs/>
          <w:sz w:val="20"/>
        </w:rPr>
        <w:t>Dokumentacja projektowa powinna być wykonana zgodnie z obowiązującymi normami i przepisami prawa, w szczególności</w:t>
      </w:r>
      <w:r w:rsidR="00B530EE">
        <w:rPr>
          <w:rFonts w:cs="Arial"/>
          <w:bCs/>
          <w:sz w:val="20"/>
        </w:rPr>
        <w:t xml:space="preserve"> z</w:t>
      </w:r>
      <w:r w:rsidRPr="00B530EE">
        <w:rPr>
          <w:rFonts w:cs="Arial"/>
          <w:bCs/>
          <w:sz w:val="20"/>
        </w:rPr>
        <w:t xml:space="preserve">: </w:t>
      </w:r>
    </w:p>
    <w:p w14:paraId="27E32170" w14:textId="42DF1698" w:rsidR="003F313F" w:rsidRPr="00B530EE" w:rsidRDefault="003F313F" w:rsidP="00553529">
      <w:pPr>
        <w:pStyle w:val="Akapitzlist1"/>
        <w:numPr>
          <w:ilvl w:val="0"/>
          <w:numId w:val="33"/>
        </w:numPr>
        <w:tabs>
          <w:tab w:val="left" w:pos="284"/>
        </w:tabs>
        <w:jc w:val="both"/>
        <w:rPr>
          <w:rFonts w:ascii="Arial" w:hAnsi="Arial" w:cs="Arial"/>
        </w:rPr>
      </w:pPr>
      <w:r w:rsidRPr="00B530EE">
        <w:rPr>
          <w:rFonts w:ascii="Arial" w:hAnsi="Arial" w:cs="Arial"/>
        </w:rPr>
        <w:t>Rozporządzeni</w:t>
      </w:r>
      <w:r w:rsidR="00B530EE">
        <w:rPr>
          <w:rFonts w:ascii="Arial" w:hAnsi="Arial" w:cs="Arial"/>
        </w:rPr>
        <w:t>em</w:t>
      </w:r>
      <w:r w:rsidRPr="00B530EE">
        <w:rPr>
          <w:rFonts w:ascii="Arial" w:hAnsi="Arial" w:cs="Arial"/>
        </w:rPr>
        <w:t xml:space="preserve"> Ministra Rozwoju i Technologii z dnia 20 grudnia 2021 r. w sprawie szczegółowego zakresu i formy dokumentacji projektowej, specyfikacji technicznej wykonania i odbioru robót budowlanych oraz programu funkcjonalno-użytkowego.</w:t>
      </w:r>
    </w:p>
    <w:p w14:paraId="4F869902" w14:textId="5D52EAE2" w:rsidR="003F313F" w:rsidRDefault="003F313F" w:rsidP="00553529">
      <w:pPr>
        <w:pStyle w:val="Akapitzlist1"/>
        <w:numPr>
          <w:ilvl w:val="0"/>
          <w:numId w:val="33"/>
        </w:numPr>
        <w:tabs>
          <w:tab w:val="left" w:pos="284"/>
        </w:tabs>
        <w:jc w:val="both"/>
        <w:rPr>
          <w:rFonts w:ascii="Arial" w:hAnsi="Arial" w:cs="Arial"/>
        </w:rPr>
      </w:pPr>
      <w:r>
        <w:rPr>
          <w:rFonts w:ascii="Arial" w:hAnsi="Arial" w:cs="Arial"/>
        </w:rPr>
        <w:t>Ustaw</w:t>
      </w:r>
      <w:r w:rsidR="00B530EE">
        <w:rPr>
          <w:rFonts w:ascii="Arial" w:hAnsi="Arial" w:cs="Arial"/>
        </w:rPr>
        <w:t>ą</w:t>
      </w:r>
      <w:r>
        <w:rPr>
          <w:rFonts w:ascii="Arial" w:hAnsi="Arial" w:cs="Arial"/>
        </w:rPr>
        <w:t xml:space="preserve"> z dnia 7 lipca 1994r. – Prawo Budowlane (t. j. Dz. U. z 2024r. poz. 725,834);</w:t>
      </w:r>
    </w:p>
    <w:p w14:paraId="79A8BAF7" w14:textId="51B32200" w:rsidR="003F313F" w:rsidRPr="005547DF" w:rsidRDefault="003F313F" w:rsidP="00553529">
      <w:pPr>
        <w:pStyle w:val="Akapitzlist1"/>
        <w:numPr>
          <w:ilvl w:val="0"/>
          <w:numId w:val="33"/>
        </w:numPr>
        <w:tabs>
          <w:tab w:val="left" w:pos="284"/>
        </w:tabs>
        <w:jc w:val="both"/>
        <w:rPr>
          <w:rFonts w:ascii="Arial" w:hAnsi="Arial" w:cs="Arial"/>
        </w:rPr>
      </w:pPr>
      <w:r w:rsidRPr="005547DF">
        <w:rPr>
          <w:rFonts w:ascii="Arial" w:hAnsi="Arial" w:cs="Arial"/>
        </w:rPr>
        <w:t>Rozporządzeni</w:t>
      </w:r>
      <w:r w:rsidR="00B530EE" w:rsidRPr="005547DF">
        <w:rPr>
          <w:rFonts w:ascii="Arial" w:hAnsi="Arial" w:cs="Arial"/>
        </w:rPr>
        <w:t>em</w:t>
      </w:r>
      <w:r w:rsidRPr="005547DF">
        <w:rPr>
          <w:rFonts w:ascii="Arial" w:hAnsi="Arial" w:cs="Arial"/>
        </w:rPr>
        <w:t xml:space="preserve"> Ministra Rozwoju z dnia 11 września 2020r. w sprawie szczegółowego zakresu i formy projektu budowlanego (Dz. U. z 2022r. poz. 1679);</w:t>
      </w:r>
    </w:p>
    <w:p w14:paraId="59197C62" w14:textId="436C6210" w:rsidR="003F313F" w:rsidRPr="005547DF" w:rsidRDefault="003F313F" w:rsidP="00553529">
      <w:pPr>
        <w:pStyle w:val="Akapitzlist1"/>
        <w:numPr>
          <w:ilvl w:val="0"/>
          <w:numId w:val="33"/>
        </w:numPr>
        <w:tabs>
          <w:tab w:val="left" w:pos="284"/>
        </w:tabs>
        <w:jc w:val="both"/>
        <w:rPr>
          <w:rFonts w:ascii="Arial" w:hAnsi="Arial" w:cs="Arial"/>
        </w:rPr>
      </w:pPr>
      <w:r w:rsidRPr="005547DF">
        <w:rPr>
          <w:rFonts w:ascii="Arial" w:hAnsi="Arial" w:cs="Arial"/>
        </w:rPr>
        <w:t>Rozporządzeni</w:t>
      </w:r>
      <w:r w:rsidR="00B530EE" w:rsidRPr="005547DF">
        <w:rPr>
          <w:rFonts w:ascii="Arial" w:hAnsi="Arial" w:cs="Arial"/>
        </w:rPr>
        <w:t>em</w:t>
      </w:r>
      <w:r w:rsidRPr="005547DF">
        <w:rPr>
          <w:rFonts w:ascii="Arial" w:hAnsi="Arial" w:cs="Arial"/>
        </w:rPr>
        <w:t xml:space="preserve"> Ministra Infrastruktury z dnia 12 kwietnia 2002r. w sprawie warunków technicznych, jakim powinny odpowiadać budynki i ich usytuowanie (t. j. Dz. U. z 2019 r. poz. 1065 ze zm.);</w:t>
      </w:r>
    </w:p>
    <w:p w14:paraId="41C58FBF" w14:textId="12A2D6D1" w:rsidR="003F313F" w:rsidRPr="005547DF" w:rsidRDefault="003F313F" w:rsidP="00553529">
      <w:pPr>
        <w:pStyle w:val="Akapitzlist1"/>
        <w:numPr>
          <w:ilvl w:val="0"/>
          <w:numId w:val="33"/>
        </w:numPr>
        <w:tabs>
          <w:tab w:val="left" w:pos="284"/>
        </w:tabs>
        <w:jc w:val="both"/>
        <w:rPr>
          <w:rFonts w:ascii="Arial" w:hAnsi="Arial" w:cs="Arial"/>
        </w:rPr>
      </w:pPr>
      <w:r w:rsidRPr="005547DF">
        <w:rPr>
          <w:rFonts w:ascii="Arial" w:hAnsi="Arial" w:cs="Arial"/>
        </w:rPr>
        <w:t>Rozporządzeni</w:t>
      </w:r>
      <w:r w:rsidR="00B530EE" w:rsidRPr="005547DF">
        <w:rPr>
          <w:rFonts w:ascii="Arial" w:hAnsi="Arial" w:cs="Arial"/>
        </w:rPr>
        <w:t>em</w:t>
      </w:r>
      <w:r w:rsidRPr="005547DF">
        <w:rPr>
          <w:rFonts w:ascii="Arial" w:hAnsi="Arial" w:cs="Arial"/>
        </w:rPr>
        <w:t xml:space="preserve"> Ministra Zdrowia z dnia 26 marca 2019r. w sprawie szczegółowych wymagań, jakim powinny odpowiadać pomieszczenia i urządzenia podmiotu wykonującego działalność leczniczą (t.j. Dz. U. z 2022r. poz. 402);</w:t>
      </w:r>
    </w:p>
    <w:p w14:paraId="53286B8D" w14:textId="2442C4DA" w:rsidR="003F313F" w:rsidRPr="005547DF" w:rsidRDefault="003F313F" w:rsidP="00553529">
      <w:pPr>
        <w:pStyle w:val="Akapitzlist1"/>
        <w:numPr>
          <w:ilvl w:val="0"/>
          <w:numId w:val="33"/>
        </w:numPr>
        <w:tabs>
          <w:tab w:val="left" w:pos="284"/>
        </w:tabs>
        <w:jc w:val="both"/>
        <w:rPr>
          <w:rFonts w:ascii="Arial" w:hAnsi="Arial" w:cs="Arial"/>
          <w:bCs/>
        </w:rPr>
      </w:pPr>
      <w:r w:rsidRPr="005547DF">
        <w:rPr>
          <w:rFonts w:ascii="Arial" w:hAnsi="Arial" w:cs="Arial"/>
        </w:rPr>
        <w:t>Rozporządzeni</w:t>
      </w:r>
      <w:r w:rsidR="00B530EE" w:rsidRPr="005547DF">
        <w:rPr>
          <w:rFonts w:ascii="Arial" w:hAnsi="Arial" w:cs="Arial"/>
        </w:rPr>
        <w:t>em</w:t>
      </w:r>
      <w:r w:rsidRPr="005547DF">
        <w:rPr>
          <w:rFonts w:ascii="Arial" w:hAnsi="Arial" w:cs="Arial"/>
        </w:rPr>
        <w:t xml:space="preserve"> Ministra Rozwoju i Technologii z dnia 20 grudnia 2021 r. w sprawie określenia metod i podstaw sporządzania kosztorysu inwestorskiego, obliczania planowanych kosztów prac projektowych oraz planowanych kosztów robót budowlanych określonych w programie funkcjonalno-użytkowym.</w:t>
      </w:r>
    </w:p>
    <w:p w14:paraId="557627D1" w14:textId="77777777" w:rsidR="00E32918" w:rsidRPr="005547DF" w:rsidRDefault="00E32918" w:rsidP="005547DF">
      <w:pPr>
        <w:pStyle w:val="Akapitzlist"/>
        <w:numPr>
          <w:ilvl w:val="0"/>
          <w:numId w:val="33"/>
        </w:numPr>
        <w:jc w:val="both"/>
        <w:rPr>
          <w:rFonts w:ascii="Arial" w:hAnsi="Arial" w:cs="Arial"/>
          <w:bCs/>
          <w:kern w:val="1"/>
        </w:rPr>
      </w:pPr>
      <w:r w:rsidRPr="005547DF">
        <w:rPr>
          <w:rFonts w:ascii="Arial" w:hAnsi="Arial" w:cs="Arial"/>
          <w:bCs/>
          <w:kern w:val="1"/>
        </w:rPr>
        <w:t>PN-EN 12464-1:2012 Światło i oświetlenie, PN-B-02151-02:1987/Ap1:2015-05 Akustyka budowlana, PN-B-01706:1992 Instalacje wodociągowe, PN-B-01707:1992 Instalacje kanalizacyjne, PN-EN ISO 6946:2008 Komponenty budowlane i elementy budynku, PN-B-03430:1983/Az3:2000 Wentylacja w budynkach mieszkalnych zamieszkania zbiorowego i użyteczności publicznej lub normy równoważne.</w:t>
      </w:r>
    </w:p>
    <w:p w14:paraId="50B2DFE8" w14:textId="77777777" w:rsidR="003F313F" w:rsidRDefault="003F313F" w:rsidP="00553529">
      <w:pPr>
        <w:pStyle w:val="Tekstpodstawowy"/>
        <w:ind w:left="357"/>
        <w:jc w:val="both"/>
        <w:rPr>
          <w:rFonts w:cs="Arial"/>
          <w:bCs/>
          <w:sz w:val="20"/>
        </w:rPr>
      </w:pPr>
    </w:p>
    <w:p w14:paraId="79449F65" w14:textId="77777777" w:rsidR="003F313F" w:rsidRDefault="003F313F" w:rsidP="00553529">
      <w:pPr>
        <w:pStyle w:val="Tekstpodstawowy"/>
        <w:numPr>
          <w:ilvl w:val="0"/>
          <w:numId w:val="30"/>
        </w:numPr>
        <w:suppressAutoHyphens/>
        <w:jc w:val="both"/>
        <w:rPr>
          <w:rFonts w:cs="Arial"/>
          <w:bCs/>
          <w:sz w:val="20"/>
        </w:rPr>
      </w:pPr>
      <w:r>
        <w:rPr>
          <w:rFonts w:cs="Arial"/>
          <w:bCs/>
          <w:sz w:val="20"/>
        </w:rPr>
        <w:t>Dokumentacja projektowa powinien spełniać wymagania ustawy Prawo zamówień publicznych ze szczególnym uwzględnieniem przepisów art. 99-103 ustawy Pzp tj. powinna być sporządzona:</w:t>
      </w:r>
    </w:p>
    <w:p w14:paraId="58A3D6E8" w14:textId="77777777" w:rsidR="003F313F" w:rsidRPr="00B530EE" w:rsidRDefault="003F313F" w:rsidP="00553529">
      <w:pPr>
        <w:pStyle w:val="Tekstpodstawowy"/>
        <w:numPr>
          <w:ilvl w:val="0"/>
          <w:numId w:val="35"/>
        </w:numPr>
        <w:suppressAutoHyphens/>
        <w:jc w:val="both"/>
        <w:rPr>
          <w:rFonts w:cs="Arial"/>
          <w:bCs/>
          <w:sz w:val="20"/>
        </w:rPr>
      </w:pPr>
      <w:r>
        <w:rPr>
          <w:rFonts w:cs="Arial"/>
          <w:bCs/>
          <w:sz w:val="20"/>
        </w:rPr>
        <w:t xml:space="preserve">w sposób jednoznaczny i wyczerpujący, za pomocą dostatecznie dokładnych i zrozumiałych określeń, </w:t>
      </w:r>
      <w:r w:rsidRPr="00B530EE">
        <w:rPr>
          <w:rFonts w:cs="Arial"/>
          <w:bCs/>
          <w:sz w:val="20"/>
        </w:rPr>
        <w:t>uwzględniając wszystkie wymagania i okoliczności mogące mieć wpływ na sporządzenie oferty;</w:t>
      </w:r>
    </w:p>
    <w:p w14:paraId="20786DCE" w14:textId="77777777" w:rsidR="003F313F" w:rsidRPr="00B530EE" w:rsidRDefault="003F313F" w:rsidP="00553529">
      <w:pPr>
        <w:pStyle w:val="Tekstpodstawowy"/>
        <w:numPr>
          <w:ilvl w:val="0"/>
          <w:numId w:val="35"/>
        </w:numPr>
        <w:suppressAutoHyphens/>
        <w:jc w:val="both"/>
        <w:rPr>
          <w:rFonts w:cs="Arial"/>
          <w:bCs/>
          <w:sz w:val="20"/>
        </w:rPr>
      </w:pPr>
      <w:r w:rsidRPr="00B530EE">
        <w:rPr>
          <w:rFonts w:cs="Arial"/>
          <w:bCs/>
          <w:sz w:val="20"/>
        </w:rPr>
        <w:t>w sposób nie utrudniający uczciwej konkurencji, w szczególności:</w:t>
      </w:r>
    </w:p>
    <w:p w14:paraId="4719446A" w14:textId="77777777" w:rsidR="003F313F" w:rsidRPr="00B530EE" w:rsidRDefault="003F313F" w:rsidP="00553529">
      <w:pPr>
        <w:pStyle w:val="Tekstpodstawowy"/>
        <w:numPr>
          <w:ilvl w:val="0"/>
          <w:numId w:val="34"/>
        </w:numPr>
        <w:suppressAutoHyphens/>
        <w:ind w:left="851" w:hanging="284"/>
        <w:jc w:val="both"/>
        <w:rPr>
          <w:rFonts w:cs="Arial"/>
          <w:bCs/>
          <w:sz w:val="20"/>
        </w:rPr>
      </w:pPr>
      <w:r w:rsidRPr="00B530EE">
        <w:rPr>
          <w:rFonts w:cs="Arial"/>
          <w:bCs/>
          <w:sz w:val="20"/>
        </w:rPr>
        <w:t>nie może wskazywać na znaki towarowe, patenty lub pochodzenie, chyba, że jest to uzasadnione specyfiką przedmiotu zamówienia i nie można opisać przedmiotu zamówienia za pomocą dostatecznie dokładnych określeń. Wtedy wskazaniu takiemu towarzyszą wyrazy „lub równoważny” łącznie z opracowaniem tabeli równoważności dopuszczającej produkty równoważne z jednoczesnym opisem równoważności;</w:t>
      </w:r>
    </w:p>
    <w:p w14:paraId="2F626269" w14:textId="77777777" w:rsidR="003F313F" w:rsidRPr="00B530EE" w:rsidRDefault="003F313F" w:rsidP="00553529">
      <w:pPr>
        <w:pStyle w:val="Tekstpodstawowy"/>
        <w:numPr>
          <w:ilvl w:val="0"/>
          <w:numId w:val="34"/>
        </w:numPr>
        <w:suppressAutoHyphens/>
        <w:ind w:left="851" w:hanging="284"/>
        <w:jc w:val="both"/>
        <w:rPr>
          <w:rFonts w:cs="Arial"/>
          <w:sz w:val="20"/>
        </w:rPr>
      </w:pPr>
      <w:r w:rsidRPr="00B530EE">
        <w:rPr>
          <w:rFonts w:cs="Arial"/>
          <w:bCs/>
          <w:sz w:val="20"/>
        </w:rPr>
        <w:t xml:space="preserve">opisując przedmiot zamówienia w odniesieniu do norm, ocen technicznych, specyfikacji technicznych i systemów referencji technicznych, o których mowa w art. 101 ust.1 pkt 2 oraz ust. 3 ustawy Pzp, Wykonawca zobowiązany jest wskazać w dokumentacji projektowej, że dopuszcza się rozwiązania równoważne opisywanym, a odniesieniu takiemu towarzyszą wyrazy „lub równoważne”. Oznacza to, iż każde odniesienie się do norm należy opatrywać zwrotem „lub równoważne”. Obowiązek ten ma zastosowanie do wszystkich rodzajów norm, ocen technicznych, specyfikacji technicznych i systemów referencji technicznych, do których wykonawca odnosi się w dokumentacji projektowej, tzn. Wykonawca nie może zastosować jedynie ogólnego sformułowania dotyczącego równoważnych rozwiązań w treści dokumentacji projektowej. </w:t>
      </w:r>
    </w:p>
    <w:p w14:paraId="6C66300E" w14:textId="77777777" w:rsidR="003F313F" w:rsidRPr="00B530EE" w:rsidRDefault="003F313F" w:rsidP="00553529">
      <w:pPr>
        <w:pStyle w:val="Akapitzlist1"/>
        <w:rPr>
          <w:rFonts w:ascii="Arial" w:hAnsi="Arial" w:cs="Arial"/>
        </w:rPr>
      </w:pPr>
    </w:p>
    <w:p w14:paraId="274E8817" w14:textId="77777777" w:rsidR="003F313F" w:rsidRPr="00B530EE" w:rsidRDefault="003F313F" w:rsidP="00553529">
      <w:pPr>
        <w:pStyle w:val="Tekstpodstawowy"/>
        <w:numPr>
          <w:ilvl w:val="0"/>
          <w:numId w:val="30"/>
        </w:numPr>
        <w:suppressAutoHyphens/>
        <w:jc w:val="both"/>
        <w:rPr>
          <w:rFonts w:cs="Arial"/>
          <w:sz w:val="20"/>
        </w:rPr>
      </w:pPr>
      <w:r w:rsidRPr="00B530EE">
        <w:rPr>
          <w:rFonts w:cs="Arial"/>
          <w:sz w:val="20"/>
        </w:rPr>
        <w:t>Podwykonawcy:</w:t>
      </w:r>
    </w:p>
    <w:p w14:paraId="0AC7AFB4" w14:textId="77777777" w:rsidR="003F313F" w:rsidRPr="00B530EE" w:rsidRDefault="003F313F" w:rsidP="00553529">
      <w:pPr>
        <w:pStyle w:val="Tekstprzypisudolnego1"/>
        <w:ind w:left="357"/>
        <w:jc w:val="both"/>
        <w:rPr>
          <w:rFonts w:ascii="Arial" w:hAnsi="Arial" w:cs="Arial"/>
        </w:rPr>
      </w:pPr>
      <w:r w:rsidRPr="00B530EE">
        <w:rPr>
          <w:rFonts w:ascii="Arial" w:hAnsi="Arial" w:cs="Arial"/>
        </w:rPr>
        <w:t>Wykonawca może powierzyć wykonanie części zamówienia podwykonawcy.</w:t>
      </w:r>
    </w:p>
    <w:p w14:paraId="29AC3B99" w14:textId="77777777" w:rsidR="003F313F" w:rsidRDefault="003F313F" w:rsidP="00553529">
      <w:pPr>
        <w:pStyle w:val="Tekstprzypisudolnego1"/>
        <w:ind w:left="357"/>
        <w:jc w:val="both"/>
        <w:rPr>
          <w:rFonts w:ascii="Arial" w:hAnsi="Arial" w:cs="Arial"/>
        </w:rPr>
      </w:pPr>
      <w:r w:rsidRPr="00B530EE">
        <w:rPr>
          <w:rFonts w:ascii="Arial" w:hAnsi="Arial" w:cs="Arial"/>
        </w:rPr>
        <w:t>Zamawiający żąda wówczas wskazania przez Wykonawcę części zamówienia, której wykonanie zamierza</w:t>
      </w:r>
      <w:r>
        <w:rPr>
          <w:rFonts w:ascii="Arial" w:hAnsi="Arial" w:cs="Arial"/>
        </w:rPr>
        <w:t xml:space="preserve"> powierzyć podwykonawcy, oraz podania przez Wykonawcę nazw (firm) podwykonawców, o ile jest wiadome.</w:t>
      </w:r>
    </w:p>
    <w:p w14:paraId="4F7720B1" w14:textId="77777777" w:rsidR="003F313F" w:rsidRDefault="003F313F" w:rsidP="00553529">
      <w:pPr>
        <w:pStyle w:val="Tekstprzypisudolnego1"/>
        <w:ind w:left="357"/>
        <w:jc w:val="both"/>
        <w:rPr>
          <w:rFonts w:ascii="Arial" w:hAnsi="Arial" w:cs="Arial"/>
        </w:rPr>
      </w:pPr>
      <w:r>
        <w:rPr>
          <w:rFonts w:ascii="Arial" w:hAnsi="Arial" w:cs="Arial"/>
        </w:rPr>
        <w:t>Jeżeli w trakcie realizacji zamówienia zmiana albo rezygnacja z podwykonawcy dotyczy podmiotu, na którego zasoby Wykonawca powołał się na zasadach określonych w art. 118 ustawy Pzp, w celu wykazania spełnienia warunków udziału w postępowaniu, o których mowa w art. 118 ustawy Pzp, Wykonawca jest obowiązany wykazać Zamawiającemu, iż proponowany inny podwykonawca lub Wykonawca samodzielnie spełnia je w stopniu nie mniejszym niż wymagany w trakcie postępowania o udzielenie zamówienia.</w:t>
      </w:r>
    </w:p>
    <w:p w14:paraId="282E046A" w14:textId="77777777" w:rsidR="003F313F" w:rsidRDefault="003F313F" w:rsidP="00553529">
      <w:pPr>
        <w:pStyle w:val="Tekstprzypisudolnego1"/>
        <w:ind w:left="357"/>
        <w:jc w:val="both"/>
        <w:rPr>
          <w:rFonts w:ascii="Arial" w:hAnsi="Arial" w:cs="Arial"/>
        </w:rPr>
      </w:pPr>
      <w:r>
        <w:rPr>
          <w:rFonts w:ascii="Arial" w:hAnsi="Arial" w:cs="Arial"/>
        </w:rPr>
        <w:t xml:space="preserve">Wykonawca będzie odpowiedzialny za wszelkie działania i zaniechania swoich </w:t>
      </w:r>
      <w:proofErr w:type="spellStart"/>
      <w:r>
        <w:rPr>
          <w:rFonts w:ascii="Arial" w:hAnsi="Arial" w:cs="Arial"/>
        </w:rPr>
        <w:t>współ</w:t>
      </w:r>
      <w:proofErr w:type="spellEnd"/>
      <w:r>
        <w:rPr>
          <w:rFonts w:ascii="Arial" w:hAnsi="Arial" w:cs="Arial"/>
        </w:rPr>
        <w:t xml:space="preserve"> - lub podwykonawców, jak za działania i zaniechania własne.</w:t>
      </w:r>
    </w:p>
    <w:p w14:paraId="086C0F62" w14:textId="77777777" w:rsidR="003F313F" w:rsidRDefault="003F313F" w:rsidP="00553529">
      <w:pPr>
        <w:pStyle w:val="Tekstprzypisudolnego1"/>
        <w:rPr>
          <w:rFonts w:ascii="Arial" w:hAnsi="Arial" w:cs="Arial"/>
        </w:rPr>
      </w:pPr>
    </w:p>
    <w:p w14:paraId="3496D0E9" w14:textId="789F7D91" w:rsidR="003F313F" w:rsidRDefault="003F313F" w:rsidP="00553529">
      <w:pPr>
        <w:pStyle w:val="Tekstpodstawowy"/>
        <w:numPr>
          <w:ilvl w:val="0"/>
          <w:numId w:val="30"/>
        </w:numPr>
        <w:suppressAutoHyphens/>
        <w:jc w:val="both"/>
        <w:rPr>
          <w:rFonts w:cs="Arial"/>
          <w:sz w:val="20"/>
        </w:rPr>
      </w:pPr>
      <w:r>
        <w:rPr>
          <w:rFonts w:cs="Arial"/>
          <w:sz w:val="20"/>
        </w:rPr>
        <w:t xml:space="preserve">Zamawiający wyznacza termin wizji lokalnej </w:t>
      </w:r>
      <w:r w:rsidRPr="004825C0">
        <w:rPr>
          <w:rFonts w:cs="Arial"/>
          <w:sz w:val="20"/>
        </w:rPr>
        <w:t xml:space="preserve">na </w:t>
      </w:r>
      <w:r w:rsidR="004825C0" w:rsidRPr="004825C0">
        <w:rPr>
          <w:rFonts w:cs="Arial"/>
          <w:b/>
          <w:sz w:val="20"/>
        </w:rPr>
        <w:t>13.12.</w:t>
      </w:r>
      <w:r w:rsidRPr="004825C0">
        <w:rPr>
          <w:rFonts w:cs="Arial"/>
          <w:b/>
          <w:sz w:val="20"/>
        </w:rPr>
        <w:t xml:space="preserve">2024 r. godz. 10:00 </w:t>
      </w:r>
      <w:r>
        <w:rPr>
          <w:rFonts w:cs="Arial"/>
          <w:sz w:val="20"/>
        </w:rPr>
        <w:t xml:space="preserve">Spotkanie przy głównej bramie Szpitala (ul. Tytusa Chałubińskiego 7). Z przeprowadzonej wizji zostanie sporządzony protokół, który </w:t>
      </w:r>
      <w:r w:rsidRPr="00E32918">
        <w:rPr>
          <w:rFonts w:cs="Arial"/>
          <w:sz w:val="20"/>
        </w:rPr>
        <w:t xml:space="preserve">niezwłocznie zostanie zamieszczony na stronie internetowej </w:t>
      </w:r>
      <w:r w:rsidR="00750D38">
        <w:rPr>
          <w:rFonts w:cs="Arial"/>
          <w:sz w:val="20"/>
        </w:rPr>
        <w:t>prowadzonego postępowania</w:t>
      </w:r>
      <w:r w:rsidRPr="00E32918">
        <w:rPr>
          <w:rFonts w:cs="Arial"/>
          <w:sz w:val="20"/>
        </w:rPr>
        <w:t>.</w:t>
      </w:r>
    </w:p>
    <w:p w14:paraId="2B521DD4" w14:textId="77777777" w:rsidR="00E32918" w:rsidRPr="00E32918" w:rsidRDefault="00E32918" w:rsidP="00E32918">
      <w:pPr>
        <w:pStyle w:val="Tekstpodstawowy"/>
        <w:suppressAutoHyphens/>
        <w:jc w:val="both"/>
        <w:rPr>
          <w:rFonts w:cs="Arial"/>
          <w:sz w:val="20"/>
        </w:rPr>
      </w:pPr>
    </w:p>
    <w:bookmarkEnd w:id="1"/>
    <w:p w14:paraId="1C95CDB4" w14:textId="65A488FC" w:rsidR="00E32918" w:rsidRPr="00E32918" w:rsidRDefault="00E32918" w:rsidP="00E32918">
      <w:pPr>
        <w:pStyle w:val="Tekstpodstawowy"/>
        <w:numPr>
          <w:ilvl w:val="0"/>
          <w:numId w:val="30"/>
        </w:numPr>
        <w:suppressAutoHyphens/>
        <w:jc w:val="both"/>
        <w:rPr>
          <w:rFonts w:cs="Arial"/>
          <w:sz w:val="20"/>
        </w:rPr>
      </w:pPr>
      <w:r w:rsidRPr="00E32918">
        <w:rPr>
          <w:rFonts w:cs="Arial"/>
          <w:sz w:val="20"/>
        </w:rPr>
        <w:t xml:space="preserve">Zamawiający skorzysta z prawa opcji w przypadku otrzymania dofinansowania na realizację inwestycji w zakresie </w:t>
      </w:r>
      <w:r w:rsidR="002834F8">
        <w:rPr>
          <w:rFonts w:cs="Arial"/>
          <w:sz w:val="20"/>
        </w:rPr>
        <w:t>wykonania robót instalacyjno-budowlanych</w:t>
      </w:r>
      <w:r w:rsidRPr="00E32918">
        <w:rPr>
          <w:rFonts w:cs="Arial"/>
          <w:sz w:val="20"/>
        </w:rPr>
        <w:t xml:space="preserve">. Przez pełnienie nadzoru autorskiego Zamawiający rozumie czynności sprawowane przez autora projektu, polegające na zachowaniu zgodności wykonania robót budowlanych z zatwierdzonym projektem oraz możliwości wprowadzania w razie potrzeby rozwiązań zamiennych. Zamawiający wskazuje, że o skorzystaniu z prawa opcji poinformuje wykonawcę do dnia 31.05.2025 r. </w:t>
      </w:r>
    </w:p>
    <w:p w14:paraId="4CF7F228" w14:textId="77777777" w:rsidR="00E32918" w:rsidRPr="00177A7D" w:rsidRDefault="00E32918" w:rsidP="0055352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3F313F">
        <w:tc>
          <w:tcPr>
            <w:tcW w:w="98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55352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5AC17D0C" w14:textId="77777777" w:rsidR="003F313F" w:rsidRDefault="003F313F" w:rsidP="00553529">
      <w:pPr>
        <w:pStyle w:val="Tekstpodstawowy"/>
        <w:jc w:val="both"/>
        <w:rPr>
          <w:rFonts w:cs="Arial"/>
          <w:sz w:val="20"/>
        </w:rPr>
      </w:pPr>
      <w:bookmarkStart w:id="2" w:name="Bookmark4"/>
    </w:p>
    <w:p w14:paraId="4BEDC5F3" w14:textId="77777777" w:rsidR="003F313F" w:rsidRDefault="003F313F" w:rsidP="00553529">
      <w:pPr>
        <w:pStyle w:val="Tekstpodstawowy"/>
        <w:ind w:firstLine="142"/>
        <w:jc w:val="both"/>
        <w:rPr>
          <w:rFonts w:cs="Arial"/>
        </w:rPr>
      </w:pPr>
      <w:r>
        <w:rPr>
          <w:rFonts w:cs="Arial"/>
          <w:sz w:val="20"/>
        </w:rPr>
        <w:t>Zamawiający nie wymaga złożenia, wraz z ofertą, przedmiotowych środków dowodowych.</w:t>
      </w:r>
    </w:p>
    <w:bookmarkEnd w:id="2"/>
    <w:p w14:paraId="64E00DB9" w14:textId="77777777" w:rsidR="0000239F" w:rsidRPr="00177A7D" w:rsidRDefault="0000239F" w:rsidP="00553529">
      <w:pPr>
        <w:widowControl w:val="0"/>
        <w:autoSpaceDE w:val="0"/>
        <w:autoSpaceDN w:val="0"/>
        <w:adjustRightInd w:val="0"/>
        <w:ind w:firstLine="142"/>
        <w:jc w:val="both"/>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3F313F">
        <w:tc>
          <w:tcPr>
            <w:tcW w:w="9804" w:type="dxa"/>
            <w:shd w:val="clear" w:color="auto" w:fill="F2F2F2" w:themeFill="background1" w:themeFillShade="F2"/>
          </w:tcPr>
          <w:p w14:paraId="1DBDD40F" w14:textId="77777777" w:rsidR="004657F9" w:rsidRPr="00177A7D" w:rsidRDefault="004657F9" w:rsidP="0055352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8201387" w14:textId="77777777" w:rsidR="00E32918" w:rsidRPr="00880229" w:rsidRDefault="00E32918" w:rsidP="00E32918">
      <w:pPr>
        <w:pStyle w:val="FR1"/>
        <w:rPr>
          <w:rFonts w:ascii="Arial" w:hAnsi="Arial" w:cs="Arial"/>
          <w:sz w:val="20"/>
        </w:rPr>
      </w:pPr>
    </w:p>
    <w:p w14:paraId="6199FEF4" w14:textId="77777777" w:rsidR="00E32918" w:rsidRPr="00880229" w:rsidRDefault="00E32918" w:rsidP="000F4B37">
      <w:pPr>
        <w:numPr>
          <w:ilvl w:val="0"/>
          <w:numId w:val="89"/>
        </w:numPr>
        <w:suppressAutoHyphens/>
        <w:autoSpaceDN w:val="0"/>
        <w:jc w:val="both"/>
        <w:textAlignment w:val="baseline"/>
        <w:rPr>
          <w:rFonts w:ascii="Arial" w:hAnsi="Arial" w:cs="Arial"/>
        </w:rPr>
      </w:pPr>
      <w:r w:rsidRPr="00314B4B">
        <w:rPr>
          <w:rFonts w:ascii="Arial" w:hAnsi="Arial" w:cs="Arial"/>
        </w:rPr>
        <w:t xml:space="preserve">Część nr 1 - Dostosowanie nieużytkowej części poddasza na potrzeby Oddziału Dziennego Chemioterapii - Zamawiający wymaga wykonania </w:t>
      </w:r>
      <w:r w:rsidRPr="000F4B37">
        <w:rPr>
          <w:rFonts w:ascii="Arial" w:hAnsi="Arial" w:cs="Arial"/>
        </w:rPr>
        <w:t>zamówienia w</w:t>
      </w:r>
      <w:r w:rsidRPr="00880229">
        <w:rPr>
          <w:rFonts w:ascii="Arial" w:hAnsi="Arial" w:cs="Arial"/>
        </w:rPr>
        <w:t xml:space="preserve"> niżej wymienionych terminach:</w:t>
      </w:r>
    </w:p>
    <w:p w14:paraId="6BD6B978" w14:textId="0FDC5AD9" w:rsidR="00E32918" w:rsidRPr="00880229" w:rsidRDefault="00E32918" w:rsidP="000F4B37">
      <w:pPr>
        <w:numPr>
          <w:ilvl w:val="0"/>
          <w:numId w:val="90"/>
        </w:numPr>
        <w:suppressAutoHyphens/>
        <w:autoSpaceDN w:val="0"/>
        <w:ind w:left="709" w:hanging="283"/>
        <w:jc w:val="both"/>
        <w:textAlignment w:val="baseline"/>
        <w:rPr>
          <w:rFonts w:ascii="Arial" w:hAnsi="Arial" w:cs="Arial"/>
          <w:shd w:val="clear" w:color="auto" w:fill="00FFFF"/>
        </w:rPr>
      </w:pPr>
      <w:r w:rsidRPr="00880229">
        <w:rPr>
          <w:rFonts w:ascii="Arial" w:hAnsi="Arial" w:cs="Arial"/>
        </w:rPr>
        <w:t xml:space="preserve">Etap 1: </w:t>
      </w:r>
      <w:r w:rsidRPr="00A80DEA">
        <w:rPr>
          <w:rFonts w:ascii="Arial" w:hAnsi="Arial" w:cs="Arial"/>
        </w:rPr>
        <w:t xml:space="preserve">wykonie dokumentacji </w:t>
      </w:r>
      <w:r w:rsidR="003A5C37">
        <w:rPr>
          <w:rFonts w:ascii="Arial" w:hAnsi="Arial" w:cs="Arial"/>
        </w:rPr>
        <w:t>projektowej</w:t>
      </w:r>
      <w:r w:rsidRPr="00880229">
        <w:rPr>
          <w:rFonts w:ascii="Arial" w:hAnsi="Arial" w:cs="Arial"/>
        </w:rPr>
        <w:t xml:space="preserve"> </w:t>
      </w:r>
      <w:r w:rsidRPr="00A80DEA">
        <w:rPr>
          <w:rFonts w:ascii="Arial" w:hAnsi="Arial" w:cs="Arial"/>
        </w:rPr>
        <w:t>w celu skutecznego złożenia zgłoszenia robót budowlanych/ pozwolenia na budowę w terminie 12</w:t>
      </w:r>
      <w:r w:rsidRPr="00880229">
        <w:rPr>
          <w:rFonts w:ascii="Arial" w:hAnsi="Arial" w:cs="Arial"/>
        </w:rPr>
        <w:t xml:space="preserve"> tygodni od zawarcia umowy w sprawie zamówienia publicznego, wg poniższego harmonogramu:</w:t>
      </w:r>
    </w:p>
    <w:p w14:paraId="279620D7" w14:textId="77777777" w:rsidR="00E32918" w:rsidRPr="00D1391B" w:rsidRDefault="00E32918" w:rsidP="000F4B37">
      <w:pPr>
        <w:widowControl w:val="0"/>
        <w:numPr>
          <w:ilvl w:val="0"/>
          <w:numId w:val="91"/>
        </w:numPr>
        <w:suppressAutoHyphens/>
        <w:autoSpaceDN w:val="0"/>
        <w:jc w:val="both"/>
        <w:textAlignment w:val="baseline"/>
        <w:rPr>
          <w:rFonts w:ascii="Arial" w:hAnsi="Arial" w:cs="Arial"/>
        </w:rPr>
      </w:pPr>
      <w:r w:rsidRPr="00D1391B">
        <w:rPr>
          <w:rFonts w:ascii="Arial" w:hAnsi="Arial" w:cs="Arial"/>
        </w:rPr>
        <w:t>wykonanie inwentaryzacji wraz z uzgodnieniem koncepcji nowego układu funkcjonalnego z Zamawiającym - 2 tygodnie od daty podpisania umowy,</w:t>
      </w:r>
    </w:p>
    <w:p w14:paraId="45768F7A" w14:textId="77777777" w:rsidR="00E32918" w:rsidRPr="00D1391B" w:rsidRDefault="00E32918" w:rsidP="000F4B37">
      <w:pPr>
        <w:widowControl w:val="0"/>
        <w:numPr>
          <w:ilvl w:val="0"/>
          <w:numId w:val="91"/>
        </w:numPr>
        <w:suppressAutoHyphens/>
        <w:autoSpaceDN w:val="0"/>
        <w:jc w:val="both"/>
        <w:textAlignment w:val="baseline"/>
        <w:rPr>
          <w:rFonts w:ascii="Arial" w:hAnsi="Arial" w:cs="Arial"/>
        </w:rPr>
      </w:pPr>
      <w:r w:rsidRPr="00D1391B">
        <w:rPr>
          <w:rFonts w:ascii="Arial" w:hAnsi="Arial" w:cs="Arial"/>
        </w:rPr>
        <w:t>wykonanie projektu architektoniczno- budowlanego - 4 tygodnie od daty uzgodnienia koncepcji przez Zamawiającego,</w:t>
      </w:r>
    </w:p>
    <w:p w14:paraId="706B1E13" w14:textId="77777777" w:rsidR="00E32918" w:rsidRPr="00D1391B" w:rsidRDefault="00E32918" w:rsidP="000F4B37">
      <w:pPr>
        <w:widowControl w:val="0"/>
        <w:numPr>
          <w:ilvl w:val="0"/>
          <w:numId w:val="91"/>
        </w:numPr>
        <w:suppressAutoHyphens/>
        <w:autoSpaceDN w:val="0"/>
        <w:jc w:val="both"/>
        <w:textAlignment w:val="baseline"/>
        <w:rPr>
          <w:rFonts w:ascii="Arial" w:hAnsi="Arial" w:cs="Arial"/>
        </w:rPr>
      </w:pPr>
      <w:r w:rsidRPr="00D1391B">
        <w:rPr>
          <w:rFonts w:ascii="Arial" w:hAnsi="Arial" w:cs="Arial"/>
        </w:rPr>
        <w:t>złożenie wniosku o pozwolenie na budowę lub zgłoszenia budowy – 3 dni od daty zatwierdzenia przez Zamawiającego projektu architektoniczno-budowlanego</w:t>
      </w:r>
      <w:r>
        <w:rPr>
          <w:rFonts w:ascii="Arial" w:hAnsi="Arial" w:cs="Arial"/>
        </w:rPr>
        <w:t>.</w:t>
      </w:r>
    </w:p>
    <w:p w14:paraId="586DA82D" w14:textId="4DCEF56D" w:rsidR="00E32918" w:rsidRPr="00880229" w:rsidRDefault="00E32918" w:rsidP="000F4B37">
      <w:pPr>
        <w:numPr>
          <w:ilvl w:val="0"/>
          <w:numId w:val="90"/>
        </w:numPr>
        <w:suppressAutoHyphens/>
        <w:autoSpaceDN w:val="0"/>
        <w:ind w:left="709" w:hanging="283"/>
        <w:jc w:val="both"/>
        <w:textAlignment w:val="baseline"/>
        <w:rPr>
          <w:rFonts w:ascii="Arial" w:hAnsi="Arial" w:cs="Arial"/>
        </w:rPr>
      </w:pPr>
      <w:r w:rsidRPr="00880229">
        <w:rPr>
          <w:rFonts w:ascii="Arial" w:hAnsi="Arial" w:cs="Arial"/>
        </w:rPr>
        <w:t>Etap 2:</w:t>
      </w:r>
      <w:r>
        <w:rPr>
          <w:rFonts w:ascii="Arial" w:hAnsi="Arial" w:cs="Arial"/>
        </w:rPr>
        <w:t xml:space="preserve"> </w:t>
      </w:r>
      <w:r w:rsidRPr="00880229">
        <w:rPr>
          <w:rFonts w:ascii="Arial" w:hAnsi="Arial" w:cs="Arial"/>
        </w:rPr>
        <w:t>wykonanie projektu wykonawczego, technicznego, specyfikacji technicznych Wykonania i Odbioru Robót Budowlanych, przedmiarów, kosztorysów</w:t>
      </w:r>
      <w:r w:rsidR="000F4B37">
        <w:rPr>
          <w:rFonts w:ascii="Arial" w:hAnsi="Arial" w:cs="Arial"/>
        </w:rPr>
        <w:t xml:space="preserve"> </w:t>
      </w:r>
      <w:r w:rsidRPr="00880229">
        <w:rPr>
          <w:rFonts w:ascii="Arial" w:hAnsi="Arial" w:cs="Arial"/>
        </w:rPr>
        <w:t>– 4 tygodnie od daty złożenia</w:t>
      </w:r>
      <w:r>
        <w:rPr>
          <w:rFonts w:ascii="Arial" w:hAnsi="Arial" w:cs="Arial"/>
        </w:rPr>
        <w:t xml:space="preserve"> </w:t>
      </w:r>
      <w:r w:rsidRPr="00880229">
        <w:rPr>
          <w:rFonts w:ascii="Arial" w:hAnsi="Arial" w:cs="Arial"/>
        </w:rPr>
        <w:t>wniosku o pozwolenie na budowę lub zgłoszenia budowy</w:t>
      </w:r>
      <w:r>
        <w:rPr>
          <w:rFonts w:ascii="Arial" w:hAnsi="Arial" w:cs="Arial"/>
        </w:rPr>
        <w:t>.</w:t>
      </w:r>
    </w:p>
    <w:p w14:paraId="01D9A822" w14:textId="77777777" w:rsidR="00E32918" w:rsidRPr="00880229" w:rsidRDefault="00E32918" w:rsidP="000F4B37">
      <w:pPr>
        <w:numPr>
          <w:ilvl w:val="0"/>
          <w:numId w:val="90"/>
        </w:numPr>
        <w:suppressAutoHyphens/>
        <w:autoSpaceDN w:val="0"/>
        <w:ind w:left="709" w:hanging="283"/>
        <w:jc w:val="both"/>
        <w:textAlignment w:val="baseline"/>
        <w:rPr>
          <w:rFonts w:ascii="Arial" w:hAnsi="Arial" w:cs="Arial"/>
        </w:rPr>
      </w:pPr>
      <w:r w:rsidRPr="00880229">
        <w:rPr>
          <w:rFonts w:ascii="Arial" w:hAnsi="Arial" w:cs="Arial"/>
        </w:rPr>
        <w:t>Etap 3:</w:t>
      </w:r>
      <w:r>
        <w:rPr>
          <w:rFonts w:ascii="Arial" w:hAnsi="Arial" w:cs="Arial"/>
        </w:rPr>
        <w:t xml:space="preserve"> </w:t>
      </w:r>
      <w:r w:rsidRPr="00A80DEA">
        <w:rPr>
          <w:rFonts w:ascii="Arial" w:hAnsi="Arial" w:cs="Arial"/>
        </w:rPr>
        <w:t>pełnienie nadzoru autorskiego nad wykonaniem robót budowlanych realizowanych w oparciu o</w:t>
      </w:r>
      <w:r>
        <w:rPr>
          <w:rFonts w:ascii="Arial" w:hAnsi="Arial" w:cs="Arial"/>
        </w:rPr>
        <w:t xml:space="preserve"> </w:t>
      </w:r>
      <w:r w:rsidRPr="00A80DEA">
        <w:rPr>
          <w:rFonts w:ascii="Arial" w:hAnsi="Arial" w:cs="Arial"/>
        </w:rPr>
        <w:t>opracowaną dokumentację w terminie do 30.06.2026 r.– wariant opcjonalny</w:t>
      </w:r>
      <w:r>
        <w:rPr>
          <w:rFonts w:ascii="Arial" w:hAnsi="Arial" w:cs="Arial"/>
        </w:rPr>
        <w:t>.</w:t>
      </w:r>
    </w:p>
    <w:p w14:paraId="1613D567" w14:textId="77777777" w:rsidR="00E32918" w:rsidRPr="00880229" w:rsidRDefault="00E32918" w:rsidP="00E32918">
      <w:pPr>
        <w:jc w:val="both"/>
        <w:rPr>
          <w:rFonts w:ascii="Arial" w:hAnsi="Arial" w:cs="Arial"/>
          <w:shd w:val="clear" w:color="auto" w:fill="FFFF00"/>
        </w:rPr>
      </w:pPr>
    </w:p>
    <w:p w14:paraId="11EE9AFA" w14:textId="77777777" w:rsidR="00E32918" w:rsidRPr="00880229" w:rsidRDefault="00E32918" w:rsidP="000F4B37">
      <w:pPr>
        <w:numPr>
          <w:ilvl w:val="0"/>
          <w:numId w:val="89"/>
        </w:numPr>
        <w:suppressAutoHyphens/>
        <w:autoSpaceDN w:val="0"/>
        <w:jc w:val="both"/>
        <w:textAlignment w:val="baseline"/>
        <w:rPr>
          <w:rFonts w:ascii="Arial" w:hAnsi="Arial" w:cs="Arial"/>
        </w:rPr>
      </w:pPr>
      <w:r w:rsidRPr="00880229">
        <w:rPr>
          <w:rFonts w:ascii="Arial" w:hAnsi="Arial" w:cs="Arial"/>
        </w:rPr>
        <w:t xml:space="preserve">Część nr 2 - Dostosowanie pomieszczeń dla Poradni Przychodni Onkologicznej - </w:t>
      </w:r>
      <w:r w:rsidRPr="00A80DEA">
        <w:rPr>
          <w:rFonts w:ascii="Arial" w:hAnsi="Arial" w:cs="Arial"/>
        </w:rPr>
        <w:t>Zamawiający wymaga wykonania zamówienia w niżej wymienionych terminach:</w:t>
      </w:r>
    </w:p>
    <w:p w14:paraId="09BC290A" w14:textId="77777777" w:rsidR="00E32918" w:rsidRPr="00880229" w:rsidRDefault="00E32918" w:rsidP="000F4B37">
      <w:pPr>
        <w:numPr>
          <w:ilvl w:val="0"/>
          <w:numId w:val="92"/>
        </w:numPr>
        <w:suppressAutoHyphens/>
        <w:autoSpaceDN w:val="0"/>
        <w:ind w:left="709" w:hanging="283"/>
        <w:jc w:val="both"/>
        <w:textAlignment w:val="baseline"/>
        <w:rPr>
          <w:rFonts w:ascii="Arial" w:hAnsi="Arial" w:cs="Arial"/>
        </w:rPr>
      </w:pPr>
      <w:r w:rsidRPr="00880229">
        <w:rPr>
          <w:rFonts w:ascii="Arial" w:hAnsi="Arial" w:cs="Arial"/>
        </w:rPr>
        <w:t xml:space="preserve">Etap 1: </w:t>
      </w:r>
      <w:r w:rsidRPr="00880229">
        <w:rPr>
          <w:rFonts w:ascii="Arial" w:hAnsi="Arial" w:cs="Arial"/>
        </w:rPr>
        <w:tab/>
        <w:t>wykonanie dokumentacji projektowej w terminie 16 tygodni od zawarcia umowy w sprawie</w:t>
      </w:r>
      <w:r>
        <w:rPr>
          <w:rFonts w:ascii="Arial" w:hAnsi="Arial" w:cs="Arial"/>
        </w:rPr>
        <w:t xml:space="preserve"> </w:t>
      </w:r>
      <w:r w:rsidRPr="00880229">
        <w:rPr>
          <w:rFonts w:ascii="Arial" w:hAnsi="Arial" w:cs="Arial"/>
        </w:rPr>
        <w:t>zamówienia publicznego, wg poniższego harmonogramu:</w:t>
      </w:r>
    </w:p>
    <w:p w14:paraId="127F0B4D" w14:textId="77777777" w:rsidR="00E32918" w:rsidRPr="00880229" w:rsidRDefault="00E32918" w:rsidP="000F4B37">
      <w:pPr>
        <w:widowControl w:val="0"/>
        <w:numPr>
          <w:ilvl w:val="0"/>
          <w:numId w:val="93"/>
        </w:numPr>
        <w:suppressAutoHyphens/>
        <w:autoSpaceDN w:val="0"/>
        <w:jc w:val="both"/>
        <w:textAlignment w:val="baseline"/>
        <w:rPr>
          <w:rFonts w:ascii="Arial" w:hAnsi="Arial" w:cs="Arial"/>
        </w:rPr>
      </w:pPr>
      <w:r w:rsidRPr="00880229">
        <w:rPr>
          <w:rFonts w:ascii="Arial" w:hAnsi="Arial" w:cs="Arial"/>
        </w:rPr>
        <w:t>wykonanie inwentaryzacji wraz z uzgodnieniem koncepcji nowego układu funkcjonalnego z Zamawiającym - 4 tygodnie od daty podpisania umowy,</w:t>
      </w:r>
    </w:p>
    <w:p w14:paraId="2EE131F6" w14:textId="77777777" w:rsidR="00E32918" w:rsidRPr="00880229" w:rsidRDefault="00E32918" w:rsidP="000F4B37">
      <w:pPr>
        <w:widowControl w:val="0"/>
        <w:numPr>
          <w:ilvl w:val="0"/>
          <w:numId w:val="93"/>
        </w:numPr>
        <w:suppressAutoHyphens/>
        <w:autoSpaceDN w:val="0"/>
        <w:jc w:val="both"/>
        <w:textAlignment w:val="baseline"/>
        <w:rPr>
          <w:rFonts w:ascii="Arial" w:hAnsi="Arial" w:cs="Arial"/>
        </w:rPr>
      </w:pPr>
      <w:r w:rsidRPr="00880229">
        <w:rPr>
          <w:rFonts w:ascii="Arial" w:hAnsi="Arial" w:cs="Arial"/>
        </w:rPr>
        <w:t>wykonanie projektu architektoniczno- budowlanego - 7 tygodnie od daty uzgodnienia koncepcji przez Zamawiającego,</w:t>
      </w:r>
    </w:p>
    <w:p w14:paraId="10466B8F" w14:textId="77777777" w:rsidR="00E32918" w:rsidRPr="00880229" w:rsidRDefault="00E32918" w:rsidP="000F4B37">
      <w:pPr>
        <w:widowControl w:val="0"/>
        <w:numPr>
          <w:ilvl w:val="0"/>
          <w:numId w:val="93"/>
        </w:numPr>
        <w:suppressAutoHyphens/>
        <w:autoSpaceDN w:val="0"/>
        <w:jc w:val="both"/>
        <w:textAlignment w:val="baseline"/>
        <w:rPr>
          <w:rFonts w:ascii="Arial" w:hAnsi="Arial" w:cs="Arial"/>
        </w:rPr>
      </w:pPr>
      <w:r w:rsidRPr="00880229">
        <w:rPr>
          <w:rFonts w:ascii="Arial" w:hAnsi="Arial" w:cs="Arial"/>
        </w:rPr>
        <w:t>złożenie wniosku o pozwolenie na budowę lub zgłoszenia budowy – 3 dni od daty zatwierdzenia przez Zamawiającego projektu architektoniczno-budowlanego,</w:t>
      </w:r>
    </w:p>
    <w:p w14:paraId="78990179" w14:textId="77777777" w:rsidR="00E32918" w:rsidRPr="00880229" w:rsidRDefault="00E32918" w:rsidP="000F4B37">
      <w:pPr>
        <w:numPr>
          <w:ilvl w:val="0"/>
          <w:numId w:val="92"/>
        </w:numPr>
        <w:suppressAutoHyphens/>
        <w:autoSpaceDN w:val="0"/>
        <w:ind w:left="709" w:hanging="283"/>
        <w:jc w:val="both"/>
        <w:textAlignment w:val="baseline"/>
        <w:rPr>
          <w:rFonts w:ascii="Arial" w:hAnsi="Arial" w:cs="Arial"/>
        </w:rPr>
      </w:pPr>
      <w:r w:rsidRPr="00880229">
        <w:rPr>
          <w:rFonts w:ascii="Arial" w:hAnsi="Arial" w:cs="Arial"/>
        </w:rPr>
        <w:t>Etap 2: wykonanie projektu wykonawczego, technicznego, specyfikacji technicznych Wykonania i Odbioru Robót Budowlanych – 4 tygodnie od daty złożenia wniosku o pozwolenie na budowę lub</w:t>
      </w:r>
      <w:r>
        <w:rPr>
          <w:rFonts w:ascii="Arial" w:hAnsi="Arial" w:cs="Arial"/>
        </w:rPr>
        <w:t xml:space="preserve"> </w:t>
      </w:r>
      <w:r w:rsidRPr="00880229">
        <w:rPr>
          <w:rFonts w:ascii="Arial" w:hAnsi="Arial" w:cs="Arial"/>
        </w:rPr>
        <w:t>zgłoszenia budowy</w:t>
      </w:r>
    </w:p>
    <w:p w14:paraId="20DA6576" w14:textId="77777777" w:rsidR="00E32918" w:rsidRPr="00880229" w:rsidRDefault="00E32918" w:rsidP="000F4B37">
      <w:pPr>
        <w:numPr>
          <w:ilvl w:val="0"/>
          <w:numId w:val="92"/>
        </w:numPr>
        <w:suppressAutoHyphens/>
        <w:autoSpaceDN w:val="0"/>
        <w:ind w:left="709" w:hanging="283"/>
        <w:jc w:val="both"/>
        <w:textAlignment w:val="baseline"/>
        <w:rPr>
          <w:rFonts w:ascii="Arial" w:hAnsi="Arial" w:cs="Arial"/>
        </w:rPr>
      </w:pPr>
      <w:r w:rsidRPr="00880229">
        <w:rPr>
          <w:rFonts w:ascii="Arial" w:hAnsi="Arial" w:cs="Arial"/>
        </w:rPr>
        <w:t xml:space="preserve">Etap 3: </w:t>
      </w:r>
      <w:r w:rsidRPr="00A80DEA">
        <w:rPr>
          <w:rFonts w:ascii="Arial" w:hAnsi="Arial" w:cs="Arial"/>
        </w:rPr>
        <w:t>pełnienie nadzoru autorskiego nad wykonaniem robót budowlanych realizowanych w oparciu o opracowaną dokumentację w terminie do 30.06.2026– wariant opcjonalny.</w:t>
      </w:r>
    </w:p>
    <w:p w14:paraId="2388CC12" w14:textId="77777777" w:rsidR="002D375B" w:rsidRDefault="002D375B" w:rsidP="00553529">
      <w:pPr>
        <w:pStyle w:val="FR1"/>
        <w:rPr>
          <w:rFonts w:ascii="Arial" w:hAnsi="Arial" w:cs="Arial"/>
          <w:kern w:val="1"/>
          <w:sz w:val="2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B0650B">
        <w:tc>
          <w:tcPr>
            <w:tcW w:w="9804" w:type="dxa"/>
            <w:shd w:val="clear" w:color="auto" w:fill="F2F2F2" w:themeFill="background1" w:themeFillShade="F2"/>
          </w:tcPr>
          <w:p w14:paraId="0C4CEDF2" w14:textId="77777777" w:rsidR="0084303F" w:rsidRPr="00177A7D" w:rsidRDefault="0084303F" w:rsidP="0055352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553529">
      <w:pPr>
        <w:pStyle w:val="Tekstprzypisudolnego"/>
        <w:rPr>
          <w:rFonts w:ascii="Arial" w:hAnsi="Arial" w:cs="Arial"/>
        </w:rPr>
      </w:pPr>
    </w:p>
    <w:p w14:paraId="76F433AE" w14:textId="77777777" w:rsidR="0084303F" w:rsidRPr="00177A7D" w:rsidRDefault="0084303F" w:rsidP="0055352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55352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55352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Default="0084303F" w:rsidP="00553529">
      <w:pPr>
        <w:autoSpaceDE w:val="0"/>
        <w:autoSpaceDN w:val="0"/>
        <w:adjustRightInd w:val="0"/>
        <w:jc w:val="both"/>
        <w:rPr>
          <w:rFonts w:ascii="Arial" w:hAnsi="Arial" w:cs="Arial"/>
        </w:rPr>
      </w:pPr>
    </w:p>
    <w:p w14:paraId="772AE931" w14:textId="77777777" w:rsidR="000F4B37" w:rsidRDefault="000F4B37" w:rsidP="00553529">
      <w:pPr>
        <w:autoSpaceDE w:val="0"/>
        <w:autoSpaceDN w:val="0"/>
        <w:adjustRightInd w:val="0"/>
        <w:jc w:val="both"/>
        <w:rPr>
          <w:rFonts w:ascii="Arial" w:hAnsi="Arial" w:cs="Arial"/>
        </w:rPr>
      </w:pPr>
    </w:p>
    <w:p w14:paraId="0C567FC4" w14:textId="77777777" w:rsidR="000F4B37" w:rsidRDefault="000F4B37" w:rsidP="00553529">
      <w:pPr>
        <w:autoSpaceDE w:val="0"/>
        <w:autoSpaceDN w:val="0"/>
        <w:adjustRightInd w:val="0"/>
        <w:jc w:val="both"/>
        <w:rPr>
          <w:rFonts w:ascii="Arial" w:hAnsi="Arial" w:cs="Arial"/>
        </w:rPr>
      </w:pPr>
    </w:p>
    <w:p w14:paraId="05C23AA3" w14:textId="77777777" w:rsidR="000F4B37" w:rsidRDefault="000F4B37" w:rsidP="00553529">
      <w:pPr>
        <w:autoSpaceDE w:val="0"/>
        <w:autoSpaceDN w:val="0"/>
        <w:adjustRightInd w:val="0"/>
        <w:jc w:val="both"/>
        <w:rPr>
          <w:rFonts w:ascii="Arial" w:hAnsi="Arial" w:cs="Arial"/>
        </w:rPr>
      </w:pPr>
    </w:p>
    <w:p w14:paraId="28AA5983" w14:textId="77777777" w:rsidR="000F4B37" w:rsidRDefault="000F4B37" w:rsidP="00553529">
      <w:pPr>
        <w:autoSpaceDE w:val="0"/>
        <w:autoSpaceDN w:val="0"/>
        <w:adjustRightInd w:val="0"/>
        <w:jc w:val="both"/>
        <w:rPr>
          <w:rFonts w:ascii="Arial" w:hAnsi="Arial" w:cs="Arial"/>
        </w:rPr>
      </w:pPr>
    </w:p>
    <w:p w14:paraId="5DFA7C27" w14:textId="77777777" w:rsidR="000F4B37" w:rsidRPr="00177A7D" w:rsidRDefault="000F4B37" w:rsidP="0055352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55352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553529">
      <w:pPr>
        <w:pStyle w:val="Tekstprzypisudolnego"/>
        <w:rPr>
          <w:rFonts w:ascii="Arial" w:hAnsi="Arial" w:cs="Arial"/>
        </w:rPr>
      </w:pPr>
    </w:p>
    <w:p w14:paraId="62051B74" w14:textId="2EF24803" w:rsidR="009056A4" w:rsidRPr="00177A7D" w:rsidRDefault="009056A4" w:rsidP="00553529">
      <w:pPr>
        <w:pStyle w:val="Tekstprzypisudolnego"/>
        <w:numPr>
          <w:ilvl w:val="0"/>
          <w:numId w:val="25"/>
        </w:numPr>
        <w:jc w:val="both"/>
        <w:rPr>
          <w:rFonts w:ascii="Arial" w:hAnsi="Arial" w:cs="Arial"/>
        </w:rPr>
      </w:pPr>
      <w:bookmarkStart w:id="3"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553529">
      <w:pPr>
        <w:pStyle w:val="Tekstprzypisudolnego"/>
        <w:numPr>
          <w:ilvl w:val="0"/>
          <w:numId w:val="25"/>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553529">
      <w:pPr>
        <w:pStyle w:val="Tekstprzypisudolnego"/>
        <w:numPr>
          <w:ilvl w:val="0"/>
          <w:numId w:val="25"/>
        </w:numPr>
        <w:jc w:val="both"/>
        <w:rPr>
          <w:rFonts w:ascii="Arial" w:hAnsi="Arial" w:cs="Arial"/>
        </w:rPr>
      </w:pPr>
      <w:r w:rsidRPr="00177A7D">
        <w:rPr>
          <w:rFonts w:ascii="Arial" w:hAnsi="Arial" w:cs="Arial"/>
        </w:rPr>
        <w:t>Zamawiający wyznacza następujące osoby do kontaktu z wykonawcami:</w:t>
      </w:r>
    </w:p>
    <w:p w14:paraId="2940A096" w14:textId="1E93F08D" w:rsidR="009056A4" w:rsidRPr="00177A7D" w:rsidRDefault="009056A4" w:rsidP="00553529">
      <w:pPr>
        <w:pStyle w:val="Tekstprzypisudolnego"/>
        <w:ind w:left="357"/>
        <w:jc w:val="both"/>
        <w:rPr>
          <w:rFonts w:ascii="Arial" w:hAnsi="Arial" w:cs="Arial"/>
        </w:rPr>
      </w:pPr>
      <w:r w:rsidRPr="00177A7D">
        <w:rPr>
          <w:rFonts w:ascii="Arial" w:hAnsi="Arial" w:cs="Arial"/>
        </w:rPr>
        <w:t>Pani</w:t>
      </w:r>
      <w:r w:rsidR="003F313F">
        <w:rPr>
          <w:rFonts w:ascii="Arial" w:hAnsi="Arial" w:cs="Arial"/>
        </w:rPr>
        <w:t xml:space="preserve"> Ewelina Kopaczewska, </w:t>
      </w:r>
      <w:r w:rsidRPr="00177A7D">
        <w:rPr>
          <w:rFonts w:ascii="Arial" w:hAnsi="Arial" w:cs="Arial"/>
        </w:rPr>
        <w:t xml:space="preserve">tel. </w:t>
      </w:r>
      <w:r w:rsidR="003F313F">
        <w:rPr>
          <w:rFonts w:ascii="Arial" w:hAnsi="Arial" w:cs="Arial"/>
        </w:rPr>
        <w:t xml:space="preserve">94 34 88 109, </w:t>
      </w:r>
      <w:r w:rsidRPr="00177A7D">
        <w:rPr>
          <w:rFonts w:ascii="Arial" w:hAnsi="Arial" w:cs="Arial"/>
        </w:rPr>
        <w:t xml:space="preserve">e-mail: </w:t>
      </w:r>
      <w:r w:rsidR="003F313F">
        <w:rPr>
          <w:rFonts w:ascii="Arial" w:hAnsi="Arial" w:cs="Arial"/>
        </w:rPr>
        <w:t>ewelina@swk.med.pl.</w:t>
      </w:r>
    </w:p>
    <w:p w14:paraId="0D05B63B" w14:textId="1330766B" w:rsidR="009056A4" w:rsidRPr="00177A7D" w:rsidRDefault="009056A4" w:rsidP="00553529">
      <w:pPr>
        <w:pStyle w:val="Tekstprzypisudolnego"/>
        <w:numPr>
          <w:ilvl w:val="0"/>
          <w:numId w:val="25"/>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553529">
      <w:pPr>
        <w:pStyle w:val="Tekstprzypisudolnego"/>
        <w:numPr>
          <w:ilvl w:val="0"/>
          <w:numId w:val="25"/>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553529">
      <w:pPr>
        <w:pStyle w:val="Tekstprzypisudolnego"/>
        <w:numPr>
          <w:ilvl w:val="0"/>
          <w:numId w:val="25"/>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553529">
      <w:pPr>
        <w:pStyle w:val="Tekstprzypisudolnego"/>
        <w:numPr>
          <w:ilvl w:val="0"/>
          <w:numId w:val="25"/>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55352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553529">
      <w:pPr>
        <w:pStyle w:val="Tekstprzypisudolnego"/>
        <w:numPr>
          <w:ilvl w:val="0"/>
          <w:numId w:val="25"/>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553529">
      <w:pPr>
        <w:pStyle w:val="Tekstprzypisudolnego"/>
        <w:numPr>
          <w:ilvl w:val="0"/>
          <w:numId w:val="24"/>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553529">
      <w:pPr>
        <w:pStyle w:val="Tekstprzypisudolnego"/>
        <w:numPr>
          <w:ilvl w:val="0"/>
          <w:numId w:val="24"/>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553529">
      <w:pPr>
        <w:pStyle w:val="Tekstprzypisudolnego"/>
        <w:numPr>
          <w:ilvl w:val="0"/>
          <w:numId w:val="25"/>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553529">
      <w:pPr>
        <w:pStyle w:val="Tekstprzypisudolnego"/>
        <w:numPr>
          <w:ilvl w:val="0"/>
          <w:numId w:val="25"/>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55352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553529">
      <w:pPr>
        <w:pStyle w:val="Tekstprzypisudolnego"/>
        <w:numPr>
          <w:ilvl w:val="0"/>
          <w:numId w:val="25"/>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553529">
      <w:pPr>
        <w:pStyle w:val="Tekstprzypisudolnego"/>
        <w:numPr>
          <w:ilvl w:val="0"/>
          <w:numId w:val="25"/>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553529">
      <w:pPr>
        <w:pStyle w:val="Tekstprzypisudolnego"/>
        <w:numPr>
          <w:ilvl w:val="0"/>
          <w:numId w:val="25"/>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553529">
      <w:pPr>
        <w:pStyle w:val="Tekstprzypisudolnego"/>
        <w:numPr>
          <w:ilvl w:val="0"/>
          <w:numId w:val="25"/>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553529">
      <w:pPr>
        <w:pStyle w:val="Tekstprzypisudolnego"/>
        <w:numPr>
          <w:ilvl w:val="0"/>
          <w:numId w:val="25"/>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03204D19" w:rsidR="008D3238" w:rsidRPr="00177A7D" w:rsidRDefault="009056A4" w:rsidP="00553529">
      <w:pPr>
        <w:pStyle w:val="Tekstprzypisudolnego"/>
        <w:numPr>
          <w:ilvl w:val="0"/>
          <w:numId w:val="25"/>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3F313F" w:rsidRPr="003F313F">
        <w:rPr>
          <w:rFonts w:ascii="Arial" w:hAnsi="Arial" w:cs="Arial"/>
        </w:rPr>
        <w:t>ewelina</w:t>
      </w:r>
      <w:r w:rsidR="00A64083" w:rsidRPr="003F313F">
        <w:rPr>
          <w:rFonts w:ascii="Arial" w:hAnsi="Arial" w:cs="Arial"/>
        </w:rPr>
        <w:t>@swk.med.pl</w:t>
      </w:r>
      <w:r w:rsidRPr="00177A7D">
        <w:rPr>
          <w:rFonts w:ascii="Arial" w:hAnsi="Arial" w:cs="Arial"/>
        </w:rPr>
        <w:t xml:space="preserve"> (nie dotyczy składania ofert).</w:t>
      </w:r>
    </w:p>
    <w:bookmarkEnd w:id="3"/>
    <w:p w14:paraId="62E7BF30" w14:textId="77777777" w:rsidR="0084303F" w:rsidRPr="00177A7D" w:rsidRDefault="0084303F" w:rsidP="0055352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55352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553529">
      <w:pPr>
        <w:pStyle w:val="Tekstprzypisudolnego"/>
        <w:rPr>
          <w:rFonts w:ascii="Arial" w:hAnsi="Arial" w:cs="Arial"/>
        </w:rPr>
      </w:pPr>
    </w:p>
    <w:p w14:paraId="5D13B0E5" w14:textId="77777777" w:rsidR="00E04D56" w:rsidRPr="00177A7D" w:rsidRDefault="00E04D56" w:rsidP="00553529">
      <w:pPr>
        <w:pStyle w:val="Tekstprzypisudolnego"/>
        <w:jc w:val="both"/>
        <w:rPr>
          <w:rFonts w:ascii="Arial" w:hAnsi="Arial" w:cs="Arial"/>
        </w:rPr>
      </w:pPr>
      <w:bookmarkStart w:id="4" w:name="_Hlk120705244"/>
      <w:r w:rsidRPr="003F313F">
        <w:rPr>
          <w:rFonts w:ascii="Arial" w:hAnsi="Arial" w:cs="Arial"/>
        </w:rPr>
        <w:t xml:space="preserve">Zamawiający nie przewiduje </w:t>
      </w:r>
      <w:r w:rsidRPr="003F313F">
        <w:rPr>
          <w:rFonts w:ascii="Arial" w:hAnsi="Arial" w:cs="Arial"/>
          <w:bCs/>
        </w:rPr>
        <w:t>komunikowania się z Wykonawcami w inny sposób niż przy użyciu środków komunikacji elektronicznej.</w:t>
      </w:r>
    </w:p>
    <w:bookmarkEnd w:id="4"/>
    <w:p w14:paraId="5D9D3ECF" w14:textId="097F8A55" w:rsidR="00E04D56" w:rsidRPr="00177A7D" w:rsidRDefault="00E04D56" w:rsidP="0055352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55352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553529">
      <w:pPr>
        <w:pStyle w:val="Tekstprzypisudolnego"/>
        <w:rPr>
          <w:rFonts w:ascii="Arial" w:hAnsi="Arial" w:cs="Arial"/>
        </w:rPr>
      </w:pPr>
    </w:p>
    <w:p w14:paraId="06784AE8" w14:textId="4E753A24" w:rsidR="0084303F" w:rsidRPr="00177A7D" w:rsidRDefault="0084303F" w:rsidP="00553529">
      <w:pPr>
        <w:widowControl w:val="0"/>
        <w:autoSpaceDE w:val="0"/>
        <w:autoSpaceDN w:val="0"/>
        <w:adjustRightInd w:val="0"/>
        <w:jc w:val="both"/>
        <w:rPr>
          <w:rFonts w:ascii="Arial" w:hAnsi="Arial" w:cs="Arial"/>
        </w:rPr>
      </w:pPr>
      <w:bookmarkStart w:id="5" w:name="_Hlk120705255"/>
      <w:r w:rsidRPr="004825C0">
        <w:rPr>
          <w:rFonts w:ascii="Arial" w:hAnsi="Arial" w:cs="Arial"/>
        </w:rPr>
        <w:t xml:space="preserve">Wykonawca jest związany ofertą do dnia </w:t>
      </w:r>
      <w:r w:rsidR="004825C0" w:rsidRPr="004825C0">
        <w:rPr>
          <w:rFonts w:ascii="Arial" w:hAnsi="Arial" w:cs="Arial"/>
        </w:rPr>
        <w:t>18.01.2025</w:t>
      </w:r>
      <w:r w:rsidR="003F328F" w:rsidRPr="004825C0">
        <w:rPr>
          <w:rFonts w:ascii="Arial" w:hAnsi="Arial" w:cs="Arial"/>
        </w:rPr>
        <w:t>.</w:t>
      </w:r>
      <w:r w:rsidR="0094687E" w:rsidRPr="004825C0">
        <w:rPr>
          <w:rFonts w:ascii="Arial" w:hAnsi="Arial" w:cs="Arial"/>
        </w:rPr>
        <w:t xml:space="preserve"> r.</w:t>
      </w:r>
      <w:r w:rsidR="0094687E" w:rsidRPr="00177A7D">
        <w:rPr>
          <w:rFonts w:ascii="Arial" w:hAnsi="Arial" w:cs="Arial"/>
        </w:rPr>
        <w:t xml:space="preserve"> </w:t>
      </w:r>
    </w:p>
    <w:bookmarkEnd w:id="5"/>
    <w:p w14:paraId="1FE6FBFF" w14:textId="77777777" w:rsidR="00035DEF" w:rsidRPr="00177A7D" w:rsidRDefault="00035DEF" w:rsidP="0055352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55352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553529">
      <w:pPr>
        <w:tabs>
          <w:tab w:val="left" w:pos="1418"/>
        </w:tabs>
        <w:rPr>
          <w:rFonts w:ascii="Arial" w:hAnsi="Arial" w:cs="Arial"/>
        </w:rPr>
      </w:pPr>
    </w:p>
    <w:p w14:paraId="23378568" w14:textId="77777777" w:rsidR="00035DEF" w:rsidRPr="00177A7D" w:rsidRDefault="00035DEF" w:rsidP="0055352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553529">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35538FE8" w14:textId="5B96474C" w:rsidR="00C77A4D" w:rsidRPr="0047462C" w:rsidRDefault="00C77A4D" w:rsidP="00553529">
      <w:pPr>
        <w:pStyle w:val="Akapitzlist"/>
        <w:numPr>
          <w:ilvl w:val="0"/>
          <w:numId w:val="29"/>
        </w:numPr>
        <w:jc w:val="both"/>
        <w:rPr>
          <w:rFonts w:ascii="Arial" w:hAnsi="Arial" w:cs="Arial"/>
        </w:rPr>
      </w:pPr>
      <w:bookmarkStart w:id="6" w:name="_Hlk120705374"/>
      <w:bookmarkStart w:id="7" w:name="_Hlk104374700"/>
      <w:r w:rsidRPr="0047462C">
        <w:rPr>
          <w:rFonts w:ascii="Arial" w:hAnsi="Arial" w:cs="Arial"/>
        </w:rPr>
        <w:t xml:space="preserve">poświadczony przez Wykonawcę opis przedmiotu zamówienia – </w:t>
      </w:r>
      <w:r w:rsidR="00F06DA9" w:rsidRPr="0047462C">
        <w:rPr>
          <w:rFonts w:ascii="Arial" w:hAnsi="Arial" w:cs="Arial"/>
          <w:color w:val="0000FF"/>
        </w:rPr>
        <w:t>za</w:t>
      </w:r>
      <w:r w:rsidRPr="0047462C">
        <w:rPr>
          <w:rFonts w:ascii="Arial" w:hAnsi="Arial" w:cs="Arial"/>
          <w:color w:val="0000FF"/>
        </w:rPr>
        <w:t>łącznik nr 2 do SWZ;</w:t>
      </w:r>
    </w:p>
    <w:p w14:paraId="277FBC96" w14:textId="77777777" w:rsidR="0078370C" w:rsidRPr="0047462C" w:rsidRDefault="0078370C" w:rsidP="00553529">
      <w:pPr>
        <w:widowControl w:val="0"/>
        <w:numPr>
          <w:ilvl w:val="0"/>
          <w:numId w:val="29"/>
        </w:numPr>
        <w:autoSpaceDE w:val="0"/>
        <w:autoSpaceDN w:val="0"/>
        <w:adjustRightInd w:val="0"/>
        <w:jc w:val="both"/>
        <w:rPr>
          <w:rFonts w:ascii="Arial" w:hAnsi="Arial" w:cs="Arial"/>
        </w:rPr>
      </w:pPr>
      <w:bookmarkStart w:id="8" w:name="_Hlk101432990"/>
      <w:bookmarkEnd w:id="6"/>
      <w:r w:rsidRPr="0047462C">
        <w:rPr>
          <w:rFonts w:ascii="Arial" w:hAnsi="Arial" w:cs="Arial"/>
        </w:rPr>
        <w:t xml:space="preserve">oświadczenie o niepodleganiu wykluczeniu z postepowania, którego wzór stanowi </w:t>
      </w:r>
      <w:r w:rsidRPr="0047462C">
        <w:rPr>
          <w:rFonts w:ascii="Arial" w:hAnsi="Arial" w:cs="Arial"/>
          <w:color w:val="0000FF"/>
        </w:rPr>
        <w:t>załącznik nr 4 do SWZ</w:t>
      </w:r>
      <w:bookmarkEnd w:id="8"/>
      <w:r w:rsidRPr="0047462C">
        <w:rPr>
          <w:rFonts w:ascii="Arial" w:hAnsi="Arial" w:cs="Arial"/>
        </w:rPr>
        <w:t>,</w:t>
      </w:r>
    </w:p>
    <w:p w14:paraId="6A728BBA" w14:textId="77777777" w:rsidR="0078370C" w:rsidRPr="0047462C" w:rsidRDefault="0078370C" w:rsidP="00553529">
      <w:pPr>
        <w:widowControl w:val="0"/>
        <w:numPr>
          <w:ilvl w:val="0"/>
          <w:numId w:val="29"/>
        </w:numPr>
        <w:autoSpaceDE w:val="0"/>
        <w:autoSpaceDN w:val="0"/>
        <w:adjustRightInd w:val="0"/>
        <w:jc w:val="both"/>
        <w:rPr>
          <w:rFonts w:ascii="Arial" w:hAnsi="Arial" w:cs="Arial"/>
        </w:rPr>
      </w:pPr>
      <w:r w:rsidRPr="0047462C">
        <w:rPr>
          <w:rFonts w:ascii="Arial" w:hAnsi="Arial" w:cs="Arial"/>
        </w:rPr>
        <w:t xml:space="preserve">oświadczenie o spełnianiu warunków udziału w postępowaniu, którego wzór stanowi </w:t>
      </w:r>
      <w:r w:rsidRPr="0047462C">
        <w:rPr>
          <w:rFonts w:ascii="Arial" w:hAnsi="Arial" w:cs="Arial"/>
          <w:color w:val="0000FF"/>
        </w:rPr>
        <w:t>załącznik nr 5 do SWZ</w:t>
      </w:r>
      <w:r w:rsidRPr="0047462C">
        <w:rPr>
          <w:rFonts w:ascii="Arial" w:hAnsi="Arial" w:cs="Arial"/>
        </w:rPr>
        <w:t>;</w:t>
      </w:r>
    </w:p>
    <w:p w14:paraId="73E7FC7E" w14:textId="6AD8681D" w:rsidR="00281217" w:rsidRDefault="00281217" w:rsidP="00553529">
      <w:pPr>
        <w:widowControl w:val="0"/>
        <w:numPr>
          <w:ilvl w:val="0"/>
          <w:numId w:val="29"/>
        </w:numPr>
        <w:autoSpaceDE w:val="0"/>
        <w:autoSpaceDN w:val="0"/>
        <w:adjustRightInd w:val="0"/>
        <w:jc w:val="both"/>
        <w:rPr>
          <w:rFonts w:ascii="Arial" w:hAnsi="Arial" w:cs="Arial"/>
        </w:rPr>
      </w:pPr>
      <w:bookmarkStart w:id="9" w:name="_Hlk120705344"/>
      <w:bookmarkEnd w:id="7"/>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2CE1F7B1" w14:textId="2CE44BBF" w:rsidR="00281217" w:rsidRPr="00B0650B" w:rsidRDefault="00281217" w:rsidP="00553529">
      <w:pPr>
        <w:widowControl w:val="0"/>
        <w:numPr>
          <w:ilvl w:val="0"/>
          <w:numId w:val="29"/>
        </w:numPr>
        <w:autoSpaceDE w:val="0"/>
        <w:autoSpaceDN w:val="0"/>
        <w:adjustRightInd w:val="0"/>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art. 117 ust. 4 ustawy Pzp </w:t>
      </w:r>
      <w:r w:rsidRPr="00B0650B">
        <w:rPr>
          <w:rStyle w:val="Teksttreci"/>
          <w:rFonts w:ascii="Arial" w:hAnsi="Arial" w:cs="Arial"/>
          <w:sz w:val="20"/>
          <w:szCs w:val="20"/>
        </w:rPr>
        <w:t xml:space="preserve">- </w:t>
      </w:r>
      <w:r w:rsidRPr="00B0650B">
        <w:rPr>
          <w:rFonts w:ascii="Arial" w:hAnsi="Arial" w:cs="Arial"/>
          <w:color w:val="0000FF"/>
          <w:lang w:eastAsia="ar-SA"/>
        </w:rPr>
        <w:t>załącznik nr 6 do SWZ;</w:t>
      </w:r>
    </w:p>
    <w:p w14:paraId="3FD14160" w14:textId="77777777" w:rsidR="00EF5C37" w:rsidRPr="00281217" w:rsidRDefault="00EF5C37" w:rsidP="00553529">
      <w:pPr>
        <w:widowControl w:val="0"/>
        <w:autoSpaceDE w:val="0"/>
        <w:autoSpaceDN w:val="0"/>
        <w:adjustRightInd w:val="0"/>
        <w:jc w:val="both"/>
        <w:rPr>
          <w:rFonts w:ascii="Arial" w:hAnsi="Arial" w:cs="Arial"/>
        </w:rPr>
      </w:pPr>
    </w:p>
    <w:bookmarkEnd w:id="9"/>
    <w:p w14:paraId="6E072599" w14:textId="77777777" w:rsidR="00035DEF" w:rsidRPr="00177A7D" w:rsidRDefault="00035DEF" w:rsidP="0055352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55352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55352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55352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55352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55352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55352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553529">
      <w:pPr>
        <w:widowControl w:val="0"/>
        <w:autoSpaceDE w:val="0"/>
        <w:autoSpaceDN w:val="0"/>
        <w:adjustRightInd w:val="0"/>
        <w:jc w:val="both"/>
        <w:rPr>
          <w:rFonts w:ascii="Arial" w:hAnsi="Arial" w:cs="Arial"/>
        </w:rPr>
      </w:pPr>
    </w:p>
    <w:p w14:paraId="7D0BD958" w14:textId="77777777" w:rsidR="00035DEF" w:rsidRPr="00177A7D" w:rsidRDefault="00035DEF" w:rsidP="0055352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553529">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553529">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553529">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553529">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553529">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55352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55352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553529">
      <w:pPr>
        <w:tabs>
          <w:tab w:val="left" w:pos="1418"/>
        </w:tabs>
        <w:rPr>
          <w:rFonts w:ascii="Arial" w:hAnsi="Arial" w:cs="Arial"/>
        </w:rPr>
      </w:pPr>
      <w:bookmarkStart w:id="10" w:name="_Hlk120705448"/>
    </w:p>
    <w:p w14:paraId="27C35E26" w14:textId="65D25180" w:rsidR="00F51682" w:rsidRPr="0047462C" w:rsidRDefault="00F51682" w:rsidP="00553529">
      <w:pPr>
        <w:pStyle w:val="Akapitzlist"/>
        <w:numPr>
          <w:ilvl w:val="0"/>
          <w:numId w:val="28"/>
        </w:numPr>
        <w:jc w:val="both"/>
        <w:rPr>
          <w:rFonts w:ascii="Arial" w:hAnsi="Arial" w:cs="Arial"/>
          <w:bCs/>
        </w:rPr>
      </w:pPr>
      <w:r w:rsidRPr="0047462C">
        <w:rPr>
          <w:rFonts w:ascii="Arial" w:hAnsi="Arial" w:cs="Arial"/>
          <w:bCs/>
        </w:rPr>
        <w:t>Wykonawca przygotowuje ofertę przy pomocy „Formularza ofertowego”</w:t>
      </w:r>
      <w:r w:rsidR="0089797E" w:rsidRPr="0047462C">
        <w:rPr>
          <w:rFonts w:ascii="Arial" w:hAnsi="Arial" w:cs="Arial"/>
          <w:bCs/>
        </w:rPr>
        <w:t xml:space="preserve">, stanowiącego </w:t>
      </w:r>
      <w:r w:rsidR="0089797E" w:rsidRPr="0047462C">
        <w:rPr>
          <w:rFonts w:ascii="Arial" w:hAnsi="Arial" w:cs="Arial"/>
          <w:color w:val="0000FF"/>
        </w:rPr>
        <w:t xml:space="preserve">załącznik nr </w:t>
      </w:r>
      <w:r w:rsidR="0047462C" w:rsidRPr="0047462C">
        <w:rPr>
          <w:rFonts w:ascii="Arial" w:hAnsi="Arial" w:cs="Arial"/>
          <w:color w:val="0000FF"/>
        </w:rPr>
        <w:t>1 do</w:t>
      </w:r>
      <w:r w:rsidR="002C3969" w:rsidRPr="0047462C">
        <w:rPr>
          <w:rFonts w:ascii="Arial" w:hAnsi="Arial" w:cs="Arial"/>
          <w:color w:val="0000FF"/>
        </w:rPr>
        <w:t xml:space="preserve"> SWZ</w:t>
      </w:r>
      <w:r w:rsidRPr="0047462C">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47462C" w:rsidRDefault="00F51682" w:rsidP="00553529">
      <w:pPr>
        <w:pStyle w:val="Akapitzlist"/>
        <w:numPr>
          <w:ilvl w:val="0"/>
          <w:numId w:val="28"/>
        </w:numPr>
        <w:jc w:val="both"/>
        <w:rPr>
          <w:rFonts w:ascii="Arial" w:hAnsi="Arial" w:cs="Arial"/>
          <w:bCs/>
        </w:rPr>
      </w:pPr>
      <w:r w:rsidRPr="0047462C">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47462C">
        <w:rPr>
          <w:rFonts w:ascii="Arial" w:hAnsi="Arial" w:cs="Arial"/>
          <w:bCs/>
        </w:rPr>
        <w:t>ust.</w:t>
      </w:r>
      <w:r w:rsidRPr="0047462C">
        <w:rPr>
          <w:rFonts w:ascii="Arial" w:hAnsi="Arial" w:cs="Arial"/>
          <w:bCs/>
        </w:rPr>
        <w:t xml:space="preserve"> </w:t>
      </w:r>
      <w:r w:rsidR="003E4C33" w:rsidRPr="0047462C">
        <w:rPr>
          <w:rFonts w:ascii="Arial" w:hAnsi="Arial" w:cs="Arial"/>
          <w:bCs/>
        </w:rPr>
        <w:t>6</w:t>
      </w:r>
      <w:r w:rsidRPr="0047462C">
        <w:rPr>
          <w:rFonts w:ascii="Arial" w:hAnsi="Arial" w:cs="Arial"/>
          <w:bCs/>
        </w:rPr>
        <w:t>.</w:t>
      </w:r>
    </w:p>
    <w:p w14:paraId="76C4E4A1" w14:textId="7AC60AF4" w:rsidR="00F51682" w:rsidRPr="0047462C" w:rsidRDefault="00F51682" w:rsidP="00553529">
      <w:pPr>
        <w:pStyle w:val="Akapitzlist"/>
        <w:numPr>
          <w:ilvl w:val="0"/>
          <w:numId w:val="28"/>
        </w:numPr>
        <w:jc w:val="both"/>
        <w:rPr>
          <w:rFonts w:ascii="Arial" w:hAnsi="Arial" w:cs="Arial"/>
          <w:bCs/>
        </w:rPr>
      </w:pPr>
      <w:r w:rsidRPr="0047462C">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47462C" w:rsidRDefault="00F51682" w:rsidP="00553529">
      <w:pPr>
        <w:pStyle w:val="Akapitzlist"/>
        <w:numPr>
          <w:ilvl w:val="0"/>
          <w:numId w:val="28"/>
        </w:numPr>
        <w:jc w:val="both"/>
        <w:rPr>
          <w:rFonts w:ascii="Arial" w:hAnsi="Arial" w:cs="Arial"/>
          <w:bCs/>
        </w:rPr>
      </w:pPr>
      <w:r w:rsidRPr="0047462C">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47462C" w:rsidRDefault="00F51682" w:rsidP="00553529">
      <w:pPr>
        <w:pStyle w:val="Akapitzlist"/>
        <w:numPr>
          <w:ilvl w:val="0"/>
          <w:numId w:val="28"/>
        </w:numPr>
        <w:jc w:val="both"/>
        <w:rPr>
          <w:rFonts w:ascii="Arial" w:hAnsi="Arial" w:cs="Arial"/>
          <w:bCs/>
        </w:rPr>
      </w:pPr>
      <w:r w:rsidRPr="0047462C">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47462C" w:rsidRDefault="00F51682" w:rsidP="00553529">
      <w:pPr>
        <w:pStyle w:val="Akapitzlist"/>
        <w:numPr>
          <w:ilvl w:val="0"/>
          <w:numId w:val="28"/>
        </w:numPr>
        <w:jc w:val="both"/>
        <w:rPr>
          <w:rFonts w:ascii="Arial" w:hAnsi="Arial" w:cs="Arial"/>
          <w:bCs/>
        </w:rPr>
      </w:pPr>
      <w:r w:rsidRPr="0047462C">
        <w:rPr>
          <w:rFonts w:ascii="Arial" w:hAnsi="Arial" w:cs="Arial"/>
          <w:bCs/>
        </w:rPr>
        <w:t>Formularz ofertowy podpisuje się kwalifikowanym podpisem elektronicznym, podpisem zaufanym lub podpisem osobistym</w:t>
      </w:r>
      <w:r w:rsidR="003E4C33" w:rsidRPr="0047462C">
        <w:rPr>
          <w:rFonts w:ascii="Arial" w:hAnsi="Arial" w:cs="Arial"/>
          <w:bCs/>
        </w:rPr>
        <w:t xml:space="preserve"> (elektronicznym)</w:t>
      </w:r>
      <w:r w:rsidRPr="0047462C">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47462C" w:rsidRDefault="00F51682" w:rsidP="00553529">
      <w:pPr>
        <w:ind w:left="357"/>
        <w:jc w:val="both"/>
        <w:rPr>
          <w:rFonts w:ascii="Arial" w:hAnsi="Arial" w:cs="Arial"/>
          <w:bCs/>
        </w:rPr>
      </w:pPr>
      <w:r w:rsidRPr="0047462C">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47462C" w:rsidRDefault="00F51682" w:rsidP="00553529">
      <w:pPr>
        <w:ind w:left="357"/>
        <w:jc w:val="both"/>
        <w:rPr>
          <w:rFonts w:ascii="Arial" w:hAnsi="Arial" w:cs="Arial"/>
          <w:bCs/>
        </w:rPr>
      </w:pPr>
      <w:r w:rsidRPr="0047462C">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47462C" w:rsidRDefault="00F51682" w:rsidP="00553529">
      <w:pPr>
        <w:pStyle w:val="Akapitzlist"/>
        <w:numPr>
          <w:ilvl w:val="0"/>
          <w:numId w:val="28"/>
        </w:numPr>
        <w:jc w:val="both"/>
        <w:rPr>
          <w:rFonts w:ascii="Arial" w:hAnsi="Arial" w:cs="Arial"/>
          <w:bCs/>
        </w:rPr>
      </w:pPr>
      <w:r w:rsidRPr="0047462C">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47462C" w:rsidRDefault="00F51682" w:rsidP="00553529">
      <w:pPr>
        <w:pStyle w:val="Akapitzlist"/>
        <w:numPr>
          <w:ilvl w:val="0"/>
          <w:numId w:val="28"/>
        </w:numPr>
        <w:jc w:val="both"/>
        <w:rPr>
          <w:rFonts w:ascii="Arial" w:hAnsi="Arial" w:cs="Arial"/>
          <w:bCs/>
        </w:rPr>
      </w:pPr>
      <w:r w:rsidRPr="0047462C">
        <w:rPr>
          <w:rFonts w:ascii="Arial" w:hAnsi="Arial" w:cs="Arial"/>
          <w:bCs/>
        </w:rPr>
        <w:t>Oferta może być złożona tylko do upływu terminu składania ofert.</w:t>
      </w:r>
    </w:p>
    <w:p w14:paraId="57D5C5B9" w14:textId="36A96389" w:rsidR="00F51682" w:rsidRPr="0047462C" w:rsidRDefault="00F51682" w:rsidP="00553529">
      <w:pPr>
        <w:pStyle w:val="Akapitzlist"/>
        <w:numPr>
          <w:ilvl w:val="0"/>
          <w:numId w:val="28"/>
        </w:numPr>
        <w:jc w:val="both"/>
        <w:rPr>
          <w:rFonts w:ascii="Arial" w:hAnsi="Arial" w:cs="Arial"/>
          <w:bCs/>
        </w:rPr>
      </w:pPr>
      <w:r w:rsidRPr="0047462C">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47462C" w:rsidRDefault="00F51682" w:rsidP="00553529">
      <w:pPr>
        <w:pStyle w:val="Akapitzlist"/>
        <w:numPr>
          <w:ilvl w:val="0"/>
          <w:numId w:val="28"/>
        </w:numPr>
        <w:jc w:val="both"/>
        <w:rPr>
          <w:rFonts w:ascii="Arial" w:hAnsi="Arial" w:cs="Arial"/>
          <w:bCs/>
        </w:rPr>
      </w:pPr>
      <w:r w:rsidRPr="0047462C">
        <w:rPr>
          <w:rFonts w:ascii="Arial" w:hAnsi="Arial" w:cs="Arial"/>
          <w:bCs/>
        </w:rPr>
        <w:t>Maksymalny łączny rozmiar plików stanowiących ofertę lub składanych wraz z ofertą to 250 MB.</w:t>
      </w:r>
    </w:p>
    <w:p w14:paraId="78669D68" w14:textId="13B18E34" w:rsidR="003E4C33" w:rsidRPr="0047462C" w:rsidRDefault="003E4C33" w:rsidP="00553529">
      <w:pPr>
        <w:pStyle w:val="Akapitzlist"/>
        <w:numPr>
          <w:ilvl w:val="0"/>
          <w:numId w:val="28"/>
        </w:numPr>
        <w:jc w:val="both"/>
        <w:rPr>
          <w:rFonts w:ascii="Arial" w:hAnsi="Arial" w:cs="Arial"/>
          <w:bCs/>
        </w:rPr>
      </w:pPr>
      <w:r w:rsidRPr="0047462C">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0"/>
    <w:p w14:paraId="34AA1B60" w14:textId="77777777" w:rsidR="00F51682" w:rsidRPr="00177A7D" w:rsidRDefault="00F51682" w:rsidP="0055352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55352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553529">
      <w:pPr>
        <w:widowControl w:val="0"/>
        <w:autoSpaceDE w:val="0"/>
        <w:autoSpaceDN w:val="0"/>
        <w:adjustRightInd w:val="0"/>
        <w:jc w:val="both"/>
        <w:rPr>
          <w:rFonts w:ascii="Arial" w:hAnsi="Arial" w:cs="Arial"/>
        </w:rPr>
      </w:pPr>
    </w:p>
    <w:p w14:paraId="6CD97B56" w14:textId="5A321EB7" w:rsidR="0074430B" w:rsidRPr="00177A7D" w:rsidRDefault="0074430B" w:rsidP="00553529">
      <w:pPr>
        <w:pStyle w:val="Akapitzlist"/>
        <w:widowControl w:val="0"/>
        <w:numPr>
          <w:ilvl w:val="0"/>
          <w:numId w:val="16"/>
        </w:numPr>
        <w:autoSpaceDE w:val="0"/>
        <w:autoSpaceDN w:val="0"/>
        <w:adjustRightInd w:val="0"/>
        <w:rPr>
          <w:rFonts w:ascii="Arial" w:hAnsi="Arial" w:cs="Arial"/>
          <w:bCs/>
        </w:rPr>
      </w:pPr>
      <w:bookmarkStart w:id="11" w:name="_Hlk120705521"/>
      <w:r w:rsidRPr="00177A7D">
        <w:rPr>
          <w:rFonts w:ascii="Arial" w:hAnsi="Arial" w:cs="Arial"/>
          <w:bCs/>
        </w:rPr>
        <w:t>Termin składania ofert</w:t>
      </w:r>
    </w:p>
    <w:p w14:paraId="3DF82DD5" w14:textId="29E4465D" w:rsidR="0074430B" w:rsidRPr="00177A7D" w:rsidRDefault="0074430B" w:rsidP="0055352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4825C0">
        <w:rPr>
          <w:rFonts w:ascii="Arial" w:hAnsi="Arial" w:cs="Arial"/>
          <w:b/>
        </w:rPr>
        <w:t>20.12.</w:t>
      </w:r>
      <w:r w:rsidRPr="00110D48">
        <w:rPr>
          <w:rFonts w:ascii="Arial" w:hAnsi="Arial" w:cs="Arial"/>
          <w:b/>
        </w:rPr>
        <w:t>202</w:t>
      </w:r>
      <w:r w:rsidR="0047462C">
        <w:rPr>
          <w:rFonts w:ascii="Arial" w:hAnsi="Arial" w:cs="Arial"/>
          <w:b/>
        </w:rPr>
        <w:t>4</w:t>
      </w:r>
      <w:r w:rsidRPr="00110D48">
        <w:rPr>
          <w:rFonts w:ascii="Arial" w:hAnsi="Arial" w:cs="Arial"/>
          <w:b/>
        </w:rPr>
        <w:t xml:space="preserve"> r. do godz. </w:t>
      </w:r>
      <w:r w:rsidR="004825C0">
        <w:rPr>
          <w:rFonts w:ascii="Arial" w:hAnsi="Arial" w:cs="Arial"/>
          <w:b/>
        </w:rPr>
        <w:t>10:00</w:t>
      </w:r>
    </w:p>
    <w:p w14:paraId="2B2A4316" w14:textId="77777777" w:rsidR="0074430B" w:rsidRPr="00177A7D" w:rsidRDefault="0074430B" w:rsidP="0055352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553529">
      <w:pPr>
        <w:pStyle w:val="Akapitzlist"/>
        <w:widowControl w:val="0"/>
        <w:numPr>
          <w:ilvl w:val="0"/>
          <w:numId w:val="16"/>
        </w:numPr>
        <w:autoSpaceDE w:val="0"/>
        <w:autoSpaceDN w:val="0"/>
        <w:adjustRightInd w:val="0"/>
        <w:rPr>
          <w:rFonts w:ascii="Arial" w:hAnsi="Arial" w:cs="Arial"/>
          <w:bCs/>
        </w:rPr>
      </w:pPr>
      <w:r w:rsidRPr="00177A7D">
        <w:rPr>
          <w:rFonts w:ascii="Arial" w:hAnsi="Arial" w:cs="Arial"/>
          <w:bCs/>
        </w:rPr>
        <w:t>Termin otwarcia ofert</w:t>
      </w:r>
    </w:p>
    <w:p w14:paraId="5306986B" w14:textId="343A274C" w:rsidR="004F199D" w:rsidRPr="00177A7D" w:rsidRDefault="004F199D" w:rsidP="00553529">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4825C0">
        <w:rPr>
          <w:rFonts w:ascii="Arial" w:eastAsiaTheme="minorHAnsi" w:hAnsi="Arial" w:cs="Arial"/>
          <w:b/>
          <w:bCs/>
          <w:w w:val="100"/>
          <w:sz w:val="20"/>
          <w:lang w:eastAsia="en-US"/>
        </w:rPr>
        <w:t>20.12.</w:t>
      </w:r>
      <w:r w:rsidRPr="00110D48">
        <w:rPr>
          <w:rFonts w:ascii="Arial" w:eastAsiaTheme="minorHAnsi" w:hAnsi="Arial" w:cs="Arial"/>
          <w:b/>
          <w:bCs/>
          <w:w w:val="100"/>
          <w:sz w:val="20"/>
          <w:lang w:eastAsia="en-US"/>
        </w:rPr>
        <w:t>202</w:t>
      </w:r>
      <w:r w:rsidR="0047462C">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4825C0">
        <w:rPr>
          <w:rFonts w:ascii="Arial" w:eastAsiaTheme="minorHAnsi" w:hAnsi="Arial" w:cs="Arial"/>
          <w:b/>
          <w:bCs/>
          <w:w w:val="100"/>
          <w:sz w:val="20"/>
          <w:lang w:eastAsia="en-US"/>
        </w:rPr>
        <w:t>10:30</w:t>
      </w:r>
    </w:p>
    <w:p w14:paraId="3F12353C" w14:textId="77777777" w:rsidR="004F199D" w:rsidRPr="00177A7D" w:rsidRDefault="004F199D" w:rsidP="00553529">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553529">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553529">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553529">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553529">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553529">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1"/>
    <w:p w14:paraId="04142FD8" w14:textId="77777777" w:rsidR="00FC12A7" w:rsidRPr="00177A7D" w:rsidRDefault="00FC12A7" w:rsidP="0055352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55352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553529">
      <w:pPr>
        <w:pStyle w:val="Tekstprzypisudolnego"/>
        <w:rPr>
          <w:rFonts w:ascii="Arial" w:hAnsi="Arial" w:cs="Arial"/>
        </w:rPr>
      </w:pPr>
    </w:p>
    <w:p w14:paraId="691D1AF6" w14:textId="77777777" w:rsidR="00FC12A7" w:rsidRPr="00177A7D" w:rsidRDefault="00FC12A7" w:rsidP="00553529">
      <w:pPr>
        <w:pStyle w:val="Akapitzlist"/>
        <w:widowControl w:val="0"/>
        <w:numPr>
          <w:ilvl w:val="0"/>
          <w:numId w:val="20"/>
        </w:numPr>
        <w:autoSpaceDE w:val="0"/>
        <w:autoSpaceDN w:val="0"/>
        <w:adjustRightInd w:val="0"/>
        <w:jc w:val="both"/>
        <w:rPr>
          <w:rFonts w:ascii="Arial" w:hAnsi="Arial" w:cs="Arial"/>
        </w:rPr>
      </w:pPr>
      <w:bookmarkStart w:id="12"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553529">
      <w:pPr>
        <w:pStyle w:val="Tekstprzypisudolnego"/>
        <w:numPr>
          <w:ilvl w:val="0"/>
          <w:numId w:val="12"/>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553529">
      <w:pPr>
        <w:pStyle w:val="Tekstprzypisudolnego"/>
        <w:numPr>
          <w:ilvl w:val="0"/>
          <w:numId w:val="13"/>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553529">
      <w:pPr>
        <w:pStyle w:val="Tekstprzypisudolnego"/>
        <w:numPr>
          <w:ilvl w:val="0"/>
          <w:numId w:val="13"/>
        </w:numPr>
        <w:jc w:val="both"/>
        <w:rPr>
          <w:rFonts w:ascii="Arial" w:hAnsi="Arial" w:cs="Arial"/>
        </w:rPr>
      </w:pPr>
      <w:r w:rsidRPr="00177A7D">
        <w:rPr>
          <w:rFonts w:ascii="Arial" w:hAnsi="Arial" w:cs="Arial"/>
        </w:rPr>
        <w:t>handlu ludźmi, o którym mowa w art. 189a Kodeksu karnego,</w:t>
      </w:r>
    </w:p>
    <w:p w14:paraId="10E567CF" w14:textId="58E8322C" w:rsidR="00BD6060" w:rsidRPr="00177A7D" w:rsidRDefault="00BD6060" w:rsidP="00553529">
      <w:pPr>
        <w:pStyle w:val="Tekstprzypisudolnego"/>
        <w:numPr>
          <w:ilvl w:val="0"/>
          <w:numId w:val="13"/>
        </w:numPr>
        <w:ind w:left="714" w:hanging="357"/>
        <w:jc w:val="both"/>
        <w:rPr>
          <w:rFonts w:ascii="Arial" w:hAnsi="Arial" w:cs="Arial"/>
        </w:rPr>
      </w:pPr>
      <w:r w:rsidRPr="00177A7D">
        <w:rPr>
          <w:rFonts w:ascii="Arial" w:hAnsi="Arial" w:cs="Arial"/>
          <w:bCs/>
        </w:rPr>
        <w:t xml:space="preserve">o którym mowa w art. 228-230a, art. 250a Kodeksu karnego, w art. 46-48 ustawy z dnia 25 czerwca 2010 </w:t>
      </w:r>
      <w:r w:rsidRPr="0047462C">
        <w:rPr>
          <w:rFonts w:ascii="Arial" w:hAnsi="Arial" w:cs="Arial"/>
          <w:bCs/>
        </w:rPr>
        <w:t xml:space="preserve">r. o sporcie (Dz. U. z </w:t>
      </w:r>
      <w:r w:rsidR="005F5202" w:rsidRPr="0047462C">
        <w:rPr>
          <w:rFonts w:ascii="Arial" w:hAnsi="Arial" w:cs="Arial"/>
          <w:bCs/>
        </w:rPr>
        <w:t>2022 r. poz. 1599 i 2185</w:t>
      </w:r>
      <w:r w:rsidRPr="0047462C">
        <w:rPr>
          <w:rFonts w:ascii="Arial" w:hAnsi="Arial" w:cs="Arial"/>
          <w:bCs/>
        </w:rPr>
        <w:t xml:space="preserve">) lub w art. 54 ust. 1-4 ustawy z dnia 12 maja 2011 r. o refundacji leków, środków spożywczych specjalnego przeznaczenia żywieniowego oraz wyrobów medycznych (Dz. U. z </w:t>
      </w:r>
      <w:r w:rsidR="0057341E" w:rsidRPr="0047462C">
        <w:rPr>
          <w:rFonts w:ascii="Arial" w:hAnsi="Arial" w:cs="Arial"/>
          <w:bCs/>
        </w:rPr>
        <w:t>2023 r. poz. 826</w:t>
      </w:r>
      <w:r w:rsidRPr="0047462C">
        <w:rPr>
          <w:rFonts w:ascii="Arial" w:hAnsi="Arial" w:cs="Arial"/>
          <w:bCs/>
        </w:rPr>
        <w:t>)</w:t>
      </w:r>
      <w:r w:rsidRPr="0047462C">
        <w:rPr>
          <w:rFonts w:ascii="Arial" w:hAnsi="Arial" w:cs="Arial"/>
        </w:rPr>
        <w:t>,</w:t>
      </w:r>
    </w:p>
    <w:p w14:paraId="6C6511DC" w14:textId="77777777" w:rsidR="00FC12A7" w:rsidRPr="00177A7D" w:rsidRDefault="00FC12A7" w:rsidP="00553529">
      <w:pPr>
        <w:pStyle w:val="Tekstprzypisudolnego"/>
        <w:numPr>
          <w:ilvl w:val="0"/>
          <w:numId w:val="13"/>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553529">
      <w:pPr>
        <w:pStyle w:val="Tekstprzypisudolnego"/>
        <w:numPr>
          <w:ilvl w:val="0"/>
          <w:numId w:val="13"/>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553529">
      <w:pPr>
        <w:pStyle w:val="Tekstprzypisudolnego"/>
        <w:numPr>
          <w:ilvl w:val="0"/>
          <w:numId w:val="13"/>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553529">
      <w:pPr>
        <w:pStyle w:val="Tekstprzypisudolnego"/>
        <w:numPr>
          <w:ilvl w:val="0"/>
          <w:numId w:val="13"/>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553529">
      <w:pPr>
        <w:pStyle w:val="Tekstprzypisudolnego"/>
        <w:numPr>
          <w:ilvl w:val="0"/>
          <w:numId w:val="13"/>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55352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553529">
      <w:pPr>
        <w:pStyle w:val="Tekstprzypisudolnego"/>
        <w:numPr>
          <w:ilvl w:val="0"/>
          <w:numId w:val="12"/>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553529">
      <w:pPr>
        <w:pStyle w:val="Tekstprzypisudolnego"/>
        <w:numPr>
          <w:ilvl w:val="0"/>
          <w:numId w:val="12"/>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553529">
      <w:pPr>
        <w:pStyle w:val="Tekstprzypisudolnego"/>
        <w:numPr>
          <w:ilvl w:val="0"/>
          <w:numId w:val="12"/>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553529">
      <w:pPr>
        <w:pStyle w:val="Tekstprzypisudolnego"/>
        <w:numPr>
          <w:ilvl w:val="0"/>
          <w:numId w:val="12"/>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553529">
      <w:pPr>
        <w:pStyle w:val="Tekstprzypisudolnego"/>
        <w:numPr>
          <w:ilvl w:val="0"/>
          <w:numId w:val="12"/>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553529">
      <w:pPr>
        <w:pStyle w:val="Akapitzlist"/>
        <w:widowControl w:val="0"/>
        <w:numPr>
          <w:ilvl w:val="0"/>
          <w:numId w:val="20"/>
        </w:numPr>
        <w:autoSpaceDE w:val="0"/>
        <w:autoSpaceDN w:val="0"/>
        <w:adjustRightInd w:val="0"/>
        <w:jc w:val="both"/>
        <w:rPr>
          <w:rFonts w:ascii="Arial" w:hAnsi="Arial" w:cs="Arial"/>
        </w:rPr>
      </w:pPr>
      <w:bookmarkStart w:id="13"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3"/>
      <w:r w:rsidRPr="00177A7D">
        <w:rPr>
          <w:rFonts w:ascii="Arial" w:hAnsi="Arial" w:cs="Arial"/>
        </w:rPr>
        <w:t>, zwanej dalej „ustawą” wyklucza się również:</w:t>
      </w:r>
    </w:p>
    <w:p w14:paraId="43D1EFBE" w14:textId="77777777" w:rsidR="0078370C" w:rsidRPr="00177A7D" w:rsidRDefault="0078370C" w:rsidP="00553529">
      <w:pPr>
        <w:pStyle w:val="Tekstprzypisudolnego"/>
        <w:numPr>
          <w:ilvl w:val="0"/>
          <w:numId w:val="22"/>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553529">
      <w:pPr>
        <w:pStyle w:val="Tekstprzypisudolnego"/>
        <w:numPr>
          <w:ilvl w:val="0"/>
          <w:numId w:val="22"/>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553529">
      <w:pPr>
        <w:pStyle w:val="Tekstprzypisudolnego"/>
        <w:numPr>
          <w:ilvl w:val="0"/>
          <w:numId w:val="22"/>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2"/>
    <w:p w14:paraId="3B637B51" w14:textId="77777777" w:rsidR="00FC12A7" w:rsidRPr="00177A7D" w:rsidRDefault="00FC12A7" w:rsidP="0055352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55352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553529">
      <w:pPr>
        <w:tabs>
          <w:tab w:val="left" w:pos="1418"/>
        </w:tabs>
        <w:rPr>
          <w:rFonts w:ascii="Arial" w:hAnsi="Arial" w:cs="Arial"/>
        </w:rPr>
      </w:pPr>
    </w:p>
    <w:p w14:paraId="21DF25D5" w14:textId="0B091C4D" w:rsidR="001B622B" w:rsidRPr="00177A7D" w:rsidRDefault="001B622B" w:rsidP="00553529">
      <w:pPr>
        <w:widowControl w:val="0"/>
        <w:numPr>
          <w:ilvl w:val="0"/>
          <w:numId w:val="1"/>
        </w:numPr>
        <w:autoSpaceDE w:val="0"/>
        <w:autoSpaceDN w:val="0"/>
        <w:adjustRightInd w:val="0"/>
        <w:jc w:val="both"/>
        <w:rPr>
          <w:rFonts w:ascii="Arial" w:hAnsi="Arial" w:cs="Arial"/>
        </w:rPr>
      </w:pPr>
      <w:bookmarkStart w:id="14"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55352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55352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55352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4"/>
    <w:p w14:paraId="5A14C869" w14:textId="77777777" w:rsidR="00FC12A7" w:rsidRPr="00177A7D" w:rsidRDefault="00FC12A7" w:rsidP="0055352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55352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553529">
      <w:pPr>
        <w:tabs>
          <w:tab w:val="left" w:pos="1418"/>
        </w:tabs>
        <w:rPr>
          <w:rFonts w:ascii="Arial" w:hAnsi="Arial" w:cs="Arial"/>
        </w:rPr>
      </w:pPr>
    </w:p>
    <w:p w14:paraId="33C12B7F" w14:textId="77777777" w:rsidR="00FC12A7" w:rsidRPr="00177A7D" w:rsidRDefault="00FC12A7" w:rsidP="00553529">
      <w:pPr>
        <w:pStyle w:val="Tekstpodstawowy3"/>
        <w:numPr>
          <w:ilvl w:val="0"/>
          <w:numId w:val="5"/>
        </w:numPr>
        <w:rPr>
          <w:rFonts w:ascii="Arial" w:hAnsi="Arial" w:cs="Arial"/>
          <w:sz w:val="20"/>
          <w:szCs w:val="20"/>
        </w:rPr>
      </w:pPr>
      <w:bookmarkStart w:id="15" w:name="_Hlk103339103"/>
      <w:r w:rsidRPr="00177A7D">
        <w:rPr>
          <w:rFonts w:ascii="Arial" w:hAnsi="Arial" w:cs="Arial"/>
          <w:sz w:val="20"/>
          <w:szCs w:val="20"/>
        </w:rPr>
        <w:t>Przy wyborze oferty Zamawiający będzie kierował się następującymi kryteriami</w:t>
      </w:r>
      <w:bookmarkEnd w:id="15"/>
      <w:r w:rsidRPr="00177A7D">
        <w:rPr>
          <w:rFonts w:ascii="Arial" w:hAnsi="Arial" w:cs="Arial"/>
          <w:sz w:val="20"/>
          <w:szCs w:val="20"/>
        </w:rPr>
        <w:t>:</w:t>
      </w:r>
    </w:p>
    <w:p w14:paraId="6A4C3A68" w14:textId="2F19997D" w:rsidR="0074714F" w:rsidRDefault="0074714F" w:rsidP="00553529">
      <w:pPr>
        <w:pStyle w:val="Akapitzlist1"/>
        <w:numPr>
          <w:ilvl w:val="0"/>
          <w:numId w:val="36"/>
        </w:numPr>
        <w:suppressAutoHyphens w:val="0"/>
        <w:ind w:left="426" w:hanging="284"/>
        <w:rPr>
          <w:rFonts w:ascii="Arial" w:hAnsi="Arial" w:cs="Arial"/>
        </w:rPr>
      </w:pPr>
      <w:r>
        <w:rPr>
          <w:rFonts w:ascii="Arial" w:hAnsi="Arial" w:cs="Arial"/>
        </w:rPr>
        <w:t xml:space="preserve">Cena (C) - </w:t>
      </w:r>
      <w:r w:rsidR="000F4B37">
        <w:rPr>
          <w:rFonts w:ascii="Arial" w:hAnsi="Arial" w:cs="Arial"/>
        </w:rPr>
        <w:t>100</w:t>
      </w:r>
      <w:r>
        <w:rPr>
          <w:rFonts w:ascii="Arial" w:hAnsi="Arial" w:cs="Arial"/>
        </w:rPr>
        <w:t xml:space="preserve"> pkt</w:t>
      </w:r>
    </w:p>
    <w:p w14:paraId="09698C57" w14:textId="77777777" w:rsidR="0074714F" w:rsidRDefault="0074714F" w:rsidP="00553529">
      <w:pPr>
        <w:pStyle w:val="Akapitzlist1"/>
        <w:ind w:left="426" w:hanging="18"/>
        <w:jc w:val="both"/>
        <w:rPr>
          <w:rFonts w:ascii="Arial" w:hAnsi="Arial" w:cs="Arial"/>
        </w:rPr>
      </w:pPr>
      <w:r>
        <w:rPr>
          <w:rFonts w:ascii="Arial" w:hAnsi="Arial" w:cs="Arial"/>
        </w:rPr>
        <w:t>Kryterium „cena” będzie rozpatrywane na podstawie ceny całkowitej brutto podanej przez wykonawcę w ofercie. Sposób przyznania punktów w kryterium „cena”:</w:t>
      </w:r>
    </w:p>
    <w:p w14:paraId="31398FF1" w14:textId="77777777" w:rsidR="0074714F" w:rsidRDefault="0074714F" w:rsidP="00553529">
      <w:pPr>
        <w:ind w:left="399"/>
        <w:rPr>
          <w:rFonts w:ascii="Arial" w:hAnsi="Arial" w:cs="Arial"/>
        </w:rPr>
      </w:pPr>
    </w:p>
    <w:p w14:paraId="0853DC15" w14:textId="77777777" w:rsidR="0074714F" w:rsidRDefault="0074714F" w:rsidP="00553529">
      <w:pPr>
        <w:ind w:left="765" w:firstLine="309"/>
        <w:rPr>
          <w:rFonts w:ascii="Arial" w:hAnsi="Arial" w:cs="Arial"/>
        </w:rPr>
      </w:pPr>
      <w:r>
        <w:rPr>
          <w:rFonts w:ascii="Arial" w:hAnsi="Arial" w:cs="Arial"/>
        </w:rPr>
        <w:t xml:space="preserve">         </w:t>
      </w:r>
      <w:proofErr w:type="spellStart"/>
      <w:r>
        <w:rPr>
          <w:rFonts w:ascii="Arial" w:hAnsi="Arial" w:cs="Arial"/>
          <w:bCs/>
        </w:rPr>
        <w:t>C</w:t>
      </w:r>
      <w:r>
        <w:rPr>
          <w:rFonts w:ascii="Arial" w:hAnsi="Arial" w:cs="Arial"/>
          <w:bCs/>
          <w:vertAlign w:val="subscript"/>
        </w:rPr>
        <w:t>min</w:t>
      </w:r>
      <w:proofErr w:type="spellEnd"/>
    </w:p>
    <w:p w14:paraId="142EC8B4" w14:textId="2AC32313" w:rsidR="0074714F" w:rsidRDefault="0074714F" w:rsidP="00553529">
      <w:pPr>
        <w:ind w:left="765" w:firstLine="309"/>
        <w:rPr>
          <w:rFonts w:ascii="Arial" w:hAnsi="Arial" w:cs="Arial"/>
        </w:rPr>
      </w:pPr>
      <w:r>
        <w:rPr>
          <w:rFonts w:ascii="Arial" w:hAnsi="Arial" w:cs="Arial"/>
        </w:rPr>
        <w:t xml:space="preserve">C = -------------- x </w:t>
      </w:r>
      <w:r w:rsidR="000F4B37">
        <w:rPr>
          <w:rFonts w:ascii="Arial" w:hAnsi="Arial" w:cs="Arial"/>
        </w:rPr>
        <w:t>100</w:t>
      </w:r>
    </w:p>
    <w:p w14:paraId="61D66845" w14:textId="77777777" w:rsidR="0074714F" w:rsidRDefault="0074714F" w:rsidP="00553529">
      <w:pPr>
        <w:ind w:left="765" w:firstLine="309"/>
        <w:rPr>
          <w:rFonts w:ascii="Arial" w:hAnsi="Arial" w:cs="Arial"/>
        </w:rPr>
      </w:pPr>
      <w:r>
        <w:rPr>
          <w:rFonts w:ascii="Arial" w:hAnsi="Arial" w:cs="Arial"/>
        </w:rPr>
        <w:t xml:space="preserve">        </w:t>
      </w:r>
      <w:proofErr w:type="spellStart"/>
      <w:r>
        <w:rPr>
          <w:rFonts w:ascii="Arial" w:hAnsi="Arial" w:cs="Arial"/>
          <w:bCs/>
        </w:rPr>
        <w:t>C</w:t>
      </w:r>
      <w:r>
        <w:rPr>
          <w:rFonts w:ascii="Arial" w:hAnsi="Arial" w:cs="Arial"/>
          <w:bCs/>
          <w:vertAlign w:val="subscript"/>
        </w:rPr>
        <w:t>badana</w:t>
      </w:r>
      <w:proofErr w:type="spellEnd"/>
    </w:p>
    <w:p w14:paraId="796B18D2" w14:textId="77777777" w:rsidR="0074714F" w:rsidRDefault="0074714F" w:rsidP="00553529">
      <w:pPr>
        <w:ind w:left="765" w:firstLine="309"/>
        <w:rPr>
          <w:rFonts w:ascii="Arial" w:hAnsi="Arial" w:cs="Arial"/>
        </w:rPr>
      </w:pPr>
    </w:p>
    <w:p w14:paraId="1CA436DD" w14:textId="77777777" w:rsidR="0074714F" w:rsidRDefault="0074714F" w:rsidP="00553529">
      <w:pPr>
        <w:ind w:left="1416"/>
        <w:rPr>
          <w:rFonts w:ascii="Arial" w:hAnsi="Arial" w:cs="Arial"/>
        </w:rPr>
      </w:pPr>
      <w:r>
        <w:rPr>
          <w:rFonts w:ascii="Arial" w:hAnsi="Arial" w:cs="Arial"/>
        </w:rPr>
        <w:t>C – punktacja w kryterium Cena</w:t>
      </w:r>
    </w:p>
    <w:p w14:paraId="62D97873" w14:textId="77777777" w:rsidR="0074714F" w:rsidRDefault="0074714F" w:rsidP="00553529">
      <w:pPr>
        <w:ind w:left="1416"/>
        <w:rPr>
          <w:rFonts w:ascii="Arial" w:hAnsi="Arial" w:cs="Arial"/>
        </w:rPr>
      </w:pPr>
      <w:proofErr w:type="spellStart"/>
      <w:r>
        <w:rPr>
          <w:rFonts w:ascii="Arial" w:hAnsi="Arial" w:cs="Arial"/>
        </w:rPr>
        <w:t>C</w:t>
      </w:r>
      <w:r>
        <w:rPr>
          <w:rFonts w:ascii="Arial" w:hAnsi="Arial" w:cs="Arial"/>
          <w:vertAlign w:val="subscript"/>
        </w:rPr>
        <w:t>min</w:t>
      </w:r>
      <w:proofErr w:type="spellEnd"/>
      <w:r>
        <w:rPr>
          <w:rFonts w:ascii="Arial" w:hAnsi="Arial" w:cs="Arial"/>
        </w:rPr>
        <w:t xml:space="preserve"> – najniższa cena spośród złożonych, ważnych ofert</w:t>
      </w:r>
    </w:p>
    <w:p w14:paraId="4BEECE82" w14:textId="77777777" w:rsidR="0074714F" w:rsidRDefault="0074714F" w:rsidP="00553529">
      <w:pPr>
        <w:ind w:left="1416"/>
        <w:rPr>
          <w:rFonts w:ascii="Arial" w:hAnsi="Arial" w:cs="Arial"/>
        </w:rPr>
      </w:pPr>
      <w:proofErr w:type="spellStart"/>
      <w:r>
        <w:rPr>
          <w:rFonts w:ascii="Arial" w:hAnsi="Arial" w:cs="Arial"/>
        </w:rPr>
        <w:t>C</w:t>
      </w:r>
      <w:r>
        <w:rPr>
          <w:rFonts w:ascii="Arial" w:hAnsi="Arial" w:cs="Arial"/>
          <w:vertAlign w:val="subscript"/>
        </w:rPr>
        <w:t>badana</w:t>
      </w:r>
      <w:proofErr w:type="spellEnd"/>
      <w:r>
        <w:rPr>
          <w:rFonts w:ascii="Arial" w:hAnsi="Arial" w:cs="Arial"/>
        </w:rPr>
        <w:t xml:space="preserve"> – cena badanej oferty</w:t>
      </w:r>
    </w:p>
    <w:p w14:paraId="14AE72D1" w14:textId="77777777" w:rsidR="00FC12A7" w:rsidRPr="00177A7D" w:rsidRDefault="00FC12A7" w:rsidP="00553529">
      <w:pPr>
        <w:tabs>
          <w:tab w:val="left" w:pos="1418"/>
        </w:tabs>
        <w:rPr>
          <w:rFonts w:ascii="Arial" w:hAnsi="Arial" w:cs="Arial"/>
        </w:rPr>
      </w:pPr>
    </w:p>
    <w:p w14:paraId="74C8CA3F" w14:textId="77777777" w:rsidR="00FC12A7" w:rsidRPr="00177A7D" w:rsidRDefault="00FC12A7" w:rsidP="0055352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55352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55352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2D375B">
        <w:tc>
          <w:tcPr>
            <w:tcW w:w="9923" w:type="dxa"/>
            <w:shd w:val="clear" w:color="auto" w:fill="F2F2F2" w:themeFill="background1" w:themeFillShade="F2"/>
          </w:tcPr>
          <w:p w14:paraId="06252B4B" w14:textId="77777777" w:rsidR="00FC12A7" w:rsidRPr="00177A7D" w:rsidRDefault="00FC12A7" w:rsidP="0055352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553529">
      <w:pPr>
        <w:pStyle w:val="Tekstprzypisudolnego"/>
        <w:rPr>
          <w:rFonts w:ascii="Arial" w:hAnsi="Arial" w:cs="Arial"/>
        </w:rPr>
      </w:pPr>
    </w:p>
    <w:p w14:paraId="755DEB03" w14:textId="77777777" w:rsidR="00FC12A7" w:rsidRPr="00DD0986" w:rsidRDefault="00FC12A7" w:rsidP="0055352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553529">
      <w:pPr>
        <w:pStyle w:val="Akapitzlist"/>
        <w:widowControl w:val="0"/>
        <w:numPr>
          <w:ilvl w:val="0"/>
          <w:numId w:val="17"/>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77777777" w:rsidR="00FC12A7" w:rsidRPr="00DD0986" w:rsidRDefault="00FC12A7" w:rsidP="00553529">
      <w:pPr>
        <w:pStyle w:val="Akapitzlist"/>
        <w:widowControl w:val="0"/>
        <w:numPr>
          <w:ilvl w:val="0"/>
          <w:numId w:val="17"/>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55352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55352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553529">
      <w:pPr>
        <w:rPr>
          <w:rFonts w:ascii="Arial" w:hAnsi="Arial" w:cs="Arial"/>
        </w:rPr>
      </w:pPr>
    </w:p>
    <w:p w14:paraId="024F89CF" w14:textId="77777777" w:rsidR="00FC12A7" w:rsidRPr="00177A7D" w:rsidRDefault="00FC12A7" w:rsidP="00553529">
      <w:pPr>
        <w:numPr>
          <w:ilvl w:val="2"/>
          <w:numId w:val="6"/>
        </w:numPr>
        <w:rPr>
          <w:rFonts w:ascii="Arial" w:hAnsi="Arial" w:cs="Arial"/>
        </w:rPr>
      </w:pPr>
      <w:r w:rsidRPr="00177A7D">
        <w:rPr>
          <w:rFonts w:ascii="Arial" w:hAnsi="Arial" w:cs="Arial"/>
        </w:rPr>
        <w:t>Odwołanie przysługuje na:</w:t>
      </w:r>
    </w:p>
    <w:p w14:paraId="40667D73" w14:textId="77777777" w:rsidR="00FC12A7" w:rsidRPr="00177A7D" w:rsidRDefault="00FC12A7" w:rsidP="00553529">
      <w:pPr>
        <w:pStyle w:val="Akapitzlist"/>
        <w:numPr>
          <w:ilvl w:val="0"/>
          <w:numId w:val="18"/>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553529">
      <w:pPr>
        <w:pStyle w:val="Akapitzlist"/>
        <w:numPr>
          <w:ilvl w:val="0"/>
          <w:numId w:val="18"/>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553529">
      <w:pPr>
        <w:pStyle w:val="Akapitzlist"/>
        <w:numPr>
          <w:ilvl w:val="0"/>
          <w:numId w:val="18"/>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553529">
      <w:pPr>
        <w:pStyle w:val="FR1"/>
        <w:autoSpaceDE w:val="0"/>
        <w:autoSpaceDN w:val="0"/>
        <w:adjustRightInd w:val="0"/>
        <w:rPr>
          <w:rFonts w:ascii="Arial" w:hAnsi="Arial" w:cs="Arial"/>
          <w:sz w:val="20"/>
        </w:rPr>
      </w:pPr>
    </w:p>
    <w:p w14:paraId="5F3FFA43" w14:textId="77777777" w:rsidR="00FC12A7" w:rsidRPr="00177A7D" w:rsidRDefault="00FC12A7" w:rsidP="00553529">
      <w:pPr>
        <w:numPr>
          <w:ilvl w:val="2"/>
          <w:numId w:val="6"/>
        </w:numPr>
        <w:rPr>
          <w:rFonts w:ascii="Arial" w:hAnsi="Arial" w:cs="Arial"/>
        </w:rPr>
      </w:pPr>
      <w:r w:rsidRPr="00177A7D">
        <w:rPr>
          <w:rFonts w:ascii="Arial" w:hAnsi="Arial" w:cs="Arial"/>
        </w:rPr>
        <w:t>Postępowanie skargowe</w:t>
      </w:r>
    </w:p>
    <w:p w14:paraId="3470BFB2" w14:textId="77777777" w:rsidR="00FC12A7" w:rsidRPr="00177A7D" w:rsidRDefault="00FC12A7" w:rsidP="00553529">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553529">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553529">
      <w:pPr>
        <w:pStyle w:val="FR1"/>
        <w:autoSpaceDE w:val="0"/>
        <w:autoSpaceDN w:val="0"/>
        <w:adjustRightInd w:val="0"/>
        <w:rPr>
          <w:rFonts w:ascii="Arial" w:hAnsi="Arial" w:cs="Arial"/>
          <w:sz w:val="20"/>
        </w:rPr>
      </w:pPr>
    </w:p>
    <w:p w14:paraId="5D7A8440" w14:textId="4801C169" w:rsidR="00FC12A7" w:rsidRPr="00177A7D" w:rsidRDefault="00FC12A7" w:rsidP="00553529">
      <w:pPr>
        <w:numPr>
          <w:ilvl w:val="2"/>
          <w:numId w:val="6"/>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55352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55352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553529">
      <w:pPr>
        <w:widowControl w:val="0"/>
        <w:autoSpaceDE w:val="0"/>
        <w:autoSpaceDN w:val="0"/>
        <w:adjustRightInd w:val="0"/>
        <w:jc w:val="both"/>
        <w:rPr>
          <w:rFonts w:ascii="Arial" w:hAnsi="Arial" w:cs="Arial"/>
        </w:rPr>
      </w:pPr>
    </w:p>
    <w:p w14:paraId="1E25A901" w14:textId="77777777" w:rsidR="0074714F" w:rsidRDefault="0074714F" w:rsidP="00553529">
      <w:pPr>
        <w:suppressAutoHyphens/>
        <w:jc w:val="both"/>
        <w:rPr>
          <w:rFonts w:ascii="Arial" w:hAnsi="Arial" w:cs="Arial"/>
        </w:rPr>
      </w:pPr>
      <w:r>
        <w:rPr>
          <w:rFonts w:ascii="Arial" w:hAnsi="Arial" w:cs="Arial"/>
        </w:rPr>
        <w:t>O udzielenie zamówienia mogą ubiegać się wykonawcy, którzy spełniają następujące warunki udziału w postępowaniu:</w:t>
      </w:r>
    </w:p>
    <w:p w14:paraId="25D15AB7" w14:textId="00D08ACB" w:rsidR="0074714F" w:rsidRDefault="0074714F" w:rsidP="00553529">
      <w:pPr>
        <w:pStyle w:val="Akapitzlist1"/>
        <w:numPr>
          <w:ilvl w:val="1"/>
          <w:numId w:val="39"/>
        </w:numPr>
        <w:jc w:val="both"/>
        <w:rPr>
          <w:rFonts w:ascii="Arial" w:hAnsi="Arial" w:cs="Arial"/>
        </w:rPr>
      </w:pPr>
      <w:r>
        <w:rPr>
          <w:rFonts w:ascii="Arial" w:hAnsi="Arial" w:cs="Arial"/>
        </w:rPr>
        <w:t xml:space="preserve">posiadają doświadczenie niezbędne do wykonania przedmiotu zamówienia, tj. wykonali w okresie ostatnich trzech lat przed upływem terminu składania ofert, a jeżeli okres prowadzenia działalności jest krótszy – w tym okresie, co najmniej dwa projekty (dokumentacja projektowa) oddziałów szpitalnych o powierzchni </w:t>
      </w:r>
      <w:r w:rsidR="002D375B">
        <w:rPr>
          <w:rFonts w:ascii="Arial" w:hAnsi="Arial" w:cs="Arial"/>
        </w:rPr>
        <w:t>min. </w:t>
      </w:r>
      <w:r>
        <w:rPr>
          <w:rFonts w:ascii="Arial" w:hAnsi="Arial" w:cs="Arial"/>
        </w:rPr>
        <w:t>500 m² każdy obejmujące swoim zakresem m.in. technologię, architekturę, konstrukcję, instalacje gazów medycznych, instalacje sanitarne (w tym. m.in. wentylacja i klimatyzacja), instalacje elektryczne.</w:t>
      </w:r>
    </w:p>
    <w:p w14:paraId="6B91DFAA" w14:textId="77777777" w:rsidR="0074714F" w:rsidRDefault="0074714F" w:rsidP="00553529">
      <w:pPr>
        <w:pStyle w:val="Akapitzlist1"/>
        <w:ind w:left="527" w:firstLine="0"/>
        <w:rPr>
          <w:rFonts w:ascii="Arial" w:hAnsi="Arial" w:cs="Arial"/>
        </w:rPr>
      </w:pPr>
    </w:p>
    <w:p w14:paraId="563E7E02" w14:textId="77777777" w:rsidR="0074714F" w:rsidRDefault="0074714F" w:rsidP="00553529">
      <w:pPr>
        <w:pStyle w:val="Akapitzlist1"/>
        <w:ind w:left="527" w:firstLine="0"/>
        <w:jc w:val="both"/>
        <w:rPr>
          <w:rFonts w:ascii="Arial" w:hAnsi="Arial" w:cs="Arial"/>
        </w:rPr>
      </w:pPr>
      <w:r>
        <w:rPr>
          <w:rFonts w:ascii="Arial" w:hAnsi="Arial" w:cs="Arial"/>
        </w:rPr>
        <w:t>W przypadku wykonawców wspólnie ubiegających się o udzielenie zamówienia, a także w przypadku, gdy wykonawca polega na zdolnościach technicznych innych podmiotów, wykonaniem projektów określonych powyżej winien wykazać się, co najmniej jeden z wykonawców wspólnie ubiegających się o udzielenie zamówienia lub podmiot, na którego zdolnościach technicznych wykonawca będzie polegał.</w:t>
      </w:r>
    </w:p>
    <w:p w14:paraId="3674F94E" w14:textId="77777777" w:rsidR="0074714F" w:rsidRDefault="0074714F" w:rsidP="00553529">
      <w:pPr>
        <w:ind w:left="527"/>
        <w:jc w:val="both"/>
        <w:rPr>
          <w:rFonts w:ascii="Arial" w:hAnsi="Arial" w:cs="Arial"/>
        </w:rPr>
      </w:pPr>
    </w:p>
    <w:p w14:paraId="408CF25D" w14:textId="77777777" w:rsidR="0074714F" w:rsidRDefault="0074714F" w:rsidP="00553529">
      <w:pPr>
        <w:numPr>
          <w:ilvl w:val="1"/>
          <w:numId w:val="39"/>
        </w:numPr>
        <w:suppressAutoHyphens/>
        <w:jc w:val="both"/>
        <w:rPr>
          <w:rFonts w:ascii="Arial" w:hAnsi="Arial" w:cs="Arial"/>
        </w:rPr>
      </w:pPr>
      <w:r>
        <w:rPr>
          <w:rFonts w:ascii="Arial" w:hAnsi="Arial" w:cs="Arial"/>
        </w:rPr>
        <w:t>dysponują osobami zdolnymi do wykonania zamówienia:</w:t>
      </w:r>
    </w:p>
    <w:p w14:paraId="7A3AA922" w14:textId="77777777" w:rsidR="0074714F" w:rsidRDefault="0074714F" w:rsidP="00553529">
      <w:pPr>
        <w:pStyle w:val="Akapitzlist1"/>
        <w:numPr>
          <w:ilvl w:val="0"/>
          <w:numId w:val="40"/>
        </w:numPr>
        <w:ind w:left="567" w:hanging="283"/>
        <w:jc w:val="both"/>
        <w:rPr>
          <w:rFonts w:ascii="Arial" w:hAnsi="Arial" w:cs="Arial"/>
        </w:rPr>
      </w:pPr>
      <w:r>
        <w:rPr>
          <w:rFonts w:ascii="Arial" w:hAnsi="Arial" w:cs="Arial"/>
        </w:rPr>
        <w:t>projektantem posiadającym stosowne uprawnienia budowlane do projektowania w specjalności architektonicznej bez ograniczeń – koordynator zespołu projektowego,</w:t>
      </w:r>
    </w:p>
    <w:p w14:paraId="377764E7" w14:textId="77777777" w:rsidR="0074714F" w:rsidRDefault="0074714F" w:rsidP="00553529">
      <w:pPr>
        <w:pStyle w:val="Akapitzlist1"/>
        <w:numPr>
          <w:ilvl w:val="0"/>
          <w:numId w:val="40"/>
        </w:numPr>
        <w:ind w:left="567" w:hanging="283"/>
        <w:jc w:val="both"/>
        <w:rPr>
          <w:rFonts w:ascii="Arial" w:hAnsi="Arial" w:cs="Arial"/>
        </w:rPr>
      </w:pPr>
      <w:r>
        <w:rPr>
          <w:rFonts w:ascii="Arial" w:hAnsi="Arial" w:cs="Arial"/>
        </w:rPr>
        <w:t xml:space="preserve">projektantem posiadającym stosowne uprawnienia do projektowania w specjalności </w:t>
      </w:r>
      <w:proofErr w:type="spellStart"/>
      <w:r>
        <w:rPr>
          <w:rFonts w:ascii="Arial" w:hAnsi="Arial" w:cs="Arial"/>
        </w:rPr>
        <w:t>konstrukcyjno</w:t>
      </w:r>
      <w:proofErr w:type="spellEnd"/>
      <w:r>
        <w:rPr>
          <w:rFonts w:ascii="Arial" w:hAnsi="Arial" w:cs="Arial"/>
        </w:rPr>
        <w:t xml:space="preserve"> – budowlanej bez ograniczeń,</w:t>
      </w:r>
    </w:p>
    <w:p w14:paraId="7A66CCF4" w14:textId="77777777" w:rsidR="0074714F" w:rsidRDefault="0074714F" w:rsidP="00553529">
      <w:pPr>
        <w:pStyle w:val="Akapitzlist1"/>
        <w:numPr>
          <w:ilvl w:val="0"/>
          <w:numId w:val="40"/>
        </w:numPr>
        <w:ind w:left="567" w:hanging="283"/>
        <w:jc w:val="both"/>
        <w:rPr>
          <w:rFonts w:ascii="Arial" w:hAnsi="Arial" w:cs="Arial"/>
        </w:rPr>
      </w:pPr>
      <w:r>
        <w:rPr>
          <w:rFonts w:ascii="Arial" w:hAnsi="Arial" w:cs="Arial"/>
        </w:rPr>
        <w:t>projektantem posiadającym stosowne uprawnienia budowlane do projektowania w specjalności instalacyjnej w zakresie sieci, instalacji i urządzeń elektrycznych i elektroenergetycznych bez ograniczeń,</w:t>
      </w:r>
    </w:p>
    <w:p w14:paraId="54D1A114" w14:textId="77777777" w:rsidR="0074714F" w:rsidRDefault="0074714F" w:rsidP="00553529">
      <w:pPr>
        <w:pStyle w:val="Akapitzlist1"/>
        <w:numPr>
          <w:ilvl w:val="0"/>
          <w:numId w:val="40"/>
        </w:numPr>
        <w:ind w:left="567" w:hanging="283"/>
        <w:jc w:val="both"/>
        <w:rPr>
          <w:rFonts w:ascii="Arial" w:hAnsi="Arial" w:cs="Arial"/>
        </w:rPr>
      </w:pPr>
      <w:r>
        <w:rPr>
          <w:rFonts w:ascii="Arial" w:hAnsi="Arial" w:cs="Arial"/>
        </w:rPr>
        <w:t>projektantem posiadającym stosowne uprawnienia budowlane do projektowania w specjalności instalacyjnej w zakresie sieci, instalacji i urządzeń cieplnych, wentylacyjnych, gazowych, wodociągowych i kanalizacyjnych bez ograniczeń.</w:t>
      </w:r>
    </w:p>
    <w:p w14:paraId="091D6099" w14:textId="77777777" w:rsidR="0074714F" w:rsidRDefault="0074714F" w:rsidP="00553529">
      <w:pPr>
        <w:pStyle w:val="Akapitzlist1"/>
        <w:jc w:val="both"/>
        <w:rPr>
          <w:rFonts w:ascii="Arial" w:hAnsi="Arial" w:cs="Arial"/>
        </w:rPr>
      </w:pPr>
    </w:p>
    <w:p w14:paraId="470F8960" w14:textId="77777777" w:rsidR="0074714F" w:rsidRDefault="0074714F" w:rsidP="00553529">
      <w:pPr>
        <w:pStyle w:val="Akapitzlist1"/>
        <w:jc w:val="both"/>
        <w:rPr>
          <w:rFonts w:ascii="Arial" w:hAnsi="Arial" w:cs="Arial"/>
        </w:rPr>
      </w:pPr>
      <w:r>
        <w:rPr>
          <w:rFonts w:ascii="Arial" w:hAnsi="Arial" w:cs="Arial"/>
        </w:rPr>
        <w:t>UWAGA:</w:t>
      </w:r>
    </w:p>
    <w:p w14:paraId="3A15FFC4" w14:textId="77777777" w:rsidR="0074714F" w:rsidRDefault="0074714F" w:rsidP="00553529">
      <w:pPr>
        <w:pStyle w:val="Akapitzlist1"/>
        <w:ind w:left="363" w:firstLine="0"/>
        <w:jc w:val="both"/>
        <w:rPr>
          <w:rFonts w:ascii="Arial" w:hAnsi="Arial" w:cs="Arial"/>
        </w:rPr>
      </w:pPr>
      <w:r>
        <w:rPr>
          <w:rFonts w:ascii="Arial" w:hAnsi="Arial" w:cs="Arial"/>
        </w:rPr>
        <w:t>Przez uprawnienia budowlane należy rozumieć uprawnienia budowlane wydane zgodnie z przepisami ustawy z dnia 7 lipca 1994 r. Prawo budowlane oraz przepisami rozporządzenia Ministra Infrastruktury i Rozwoju z dnia 29 kwietnia 2019 r. w sprawie przygotowania zawodowego do wykonywania samodzielnych funkcji technicznych w budownictwie lub odpowiadające im ważne uprawnienia wydane na podstawie wcześniej obowiązujących przepisów lub odpowiadające im ważne uprawnienia budowlane, które zostały wydane obywatelom państw Europejskiego Obszaru Gospodarczego oraz Konfederacji Szwajcarskiej z zastrzeżeniem art. 12a oraz innych przepisów ustawy Prawo budowlane oraz ustawy z dnia 22 grudnia 2015 r. o zasadach uznawania kwalifikacji zawodowych nabytych w państwach członkowskich Unii Europejskiej</w:t>
      </w:r>
    </w:p>
    <w:p w14:paraId="7901DE83" w14:textId="77777777" w:rsidR="0074714F" w:rsidRDefault="0074714F" w:rsidP="00553529">
      <w:pPr>
        <w:ind w:left="426" w:firstLine="283"/>
        <w:jc w:val="both"/>
        <w:rPr>
          <w:rFonts w:ascii="Arial" w:hAnsi="Arial" w:cs="Arial"/>
        </w:rPr>
      </w:pPr>
    </w:p>
    <w:p w14:paraId="57C23F66" w14:textId="77777777" w:rsidR="0074714F" w:rsidRDefault="0074714F" w:rsidP="00553529">
      <w:pPr>
        <w:ind w:left="363"/>
        <w:jc w:val="both"/>
        <w:rPr>
          <w:rFonts w:ascii="Arial" w:hAnsi="Arial" w:cs="Arial"/>
        </w:rPr>
      </w:pPr>
      <w:r>
        <w:rPr>
          <w:rFonts w:ascii="Arial" w:hAnsi="Arial" w:cs="Arial"/>
        </w:rPr>
        <w:t>W przypadku wykonawców wspólnie ubiegających się o udzielenie zamówienia, a także w przypadku, gdy wykonawca polega na zdolnościach zawodowych innych podmiotów, wykazaniem dysponowania osobami określonymi powyżej winien wykazać się, co najmniej jeden z wykonawców wspólnie ubiegających się o udzielenie zamówienia lub podmiot, na którego zdolnościach zawodowych wykonawca będzie polegał.</w:t>
      </w:r>
    </w:p>
    <w:p w14:paraId="520716FA" w14:textId="77777777" w:rsidR="0074714F" w:rsidRDefault="0074714F" w:rsidP="00553529">
      <w:pPr>
        <w:tabs>
          <w:tab w:val="left" w:pos="284"/>
          <w:tab w:val="left" w:pos="426"/>
        </w:tabs>
        <w:ind w:left="363"/>
        <w:jc w:val="both"/>
        <w:rPr>
          <w:rFonts w:ascii="Arial" w:hAnsi="Arial" w:cs="Arial"/>
        </w:rPr>
      </w:pPr>
    </w:p>
    <w:p w14:paraId="75095660" w14:textId="77777777" w:rsidR="0074714F" w:rsidRDefault="0074714F" w:rsidP="00553529">
      <w:pPr>
        <w:tabs>
          <w:tab w:val="left" w:pos="284"/>
          <w:tab w:val="left" w:pos="426"/>
        </w:tabs>
        <w:ind w:left="363"/>
        <w:jc w:val="both"/>
        <w:rPr>
          <w:rFonts w:ascii="Arial" w:hAnsi="Arial" w:cs="Arial"/>
        </w:rPr>
      </w:pPr>
      <w:r>
        <w:rPr>
          <w:rFonts w:ascii="Arial" w:hAnsi="Arial" w:cs="Arial"/>
        </w:rPr>
        <w:t>Liczba osób wyżej wymienionych może być mniejsza w zależności od zakresu posiadanych przez nich uprawnień.</w:t>
      </w:r>
    </w:p>
    <w:p w14:paraId="02438DC0" w14:textId="77777777" w:rsidR="0074714F" w:rsidRDefault="0074714F" w:rsidP="00553529">
      <w:pPr>
        <w:tabs>
          <w:tab w:val="left" w:pos="284"/>
          <w:tab w:val="left" w:pos="426"/>
        </w:tabs>
        <w:ind w:left="363"/>
        <w:jc w:val="both"/>
        <w:rPr>
          <w:rFonts w:ascii="Arial" w:hAnsi="Arial" w:cs="Arial"/>
        </w:rPr>
      </w:pPr>
    </w:p>
    <w:p w14:paraId="74A1AF60" w14:textId="77777777" w:rsidR="0074714F" w:rsidRDefault="0074714F" w:rsidP="00553529">
      <w:pPr>
        <w:tabs>
          <w:tab w:val="left" w:pos="284"/>
          <w:tab w:val="left" w:pos="426"/>
        </w:tabs>
        <w:ind w:left="363"/>
        <w:jc w:val="both"/>
        <w:rPr>
          <w:rFonts w:ascii="Arial" w:hAnsi="Arial" w:cs="Arial"/>
        </w:rPr>
      </w:pPr>
      <w:r>
        <w:rPr>
          <w:rFonts w:ascii="Arial" w:hAnsi="Arial" w:cs="Arial"/>
        </w:rPr>
        <w:t>Jeżeli wykonawca wskaże osobę, która ma miejsce zamieszkania poza terytorium Rzeczypospolitej Polskiej, musi wykazać, że osoba ta legitymuje się kwalifikacjami odpowiadającymi wymaganym uprawnieniom w kraju zamieszkania, jeśli takie w tym kraju obowiązują, z uwzględnieniem prawa do wykonywania określonych zawodów regulowanych lub określonych działalności, jeżeli te kwalifikacje zostały uznane na zasadach przewidzianych w ustawie z dnia 22 grudnia 2015 r. o zasadach uznawania kwalifikacji zawodowych nabytych w państwach członkowskich Unii Europejskiej (Dz.U.2016.65 z późn. zmianami) oraz w ustawie z dnia 15 grudnia 2000 r. o samorządach zawodowych architektów oraz inżynierów budownictwa (Dz.U.2016.1725 j.t. z późn. zmianami).</w:t>
      </w:r>
    </w:p>
    <w:p w14:paraId="6C4074BF" w14:textId="77777777" w:rsidR="00AA30EF" w:rsidRPr="00177A7D" w:rsidRDefault="00AA30EF" w:rsidP="0055352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55352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553529">
      <w:pPr>
        <w:pStyle w:val="Tekstprzypisudolnego"/>
        <w:rPr>
          <w:rFonts w:ascii="Arial" w:hAnsi="Arial" w:cs="Arial"/>
        </w:rPr>
      </w:pPr>
    </w:p>
    <w:p w14:paraId="533065CA" w14:textId="3E260C21" w:rsidR="006216A4" w:rsidRPr="00327389" w:rsidRDefault="006216A4" w:rsidP="00553529">
      <w:pPr>
        <w:pStyle w:val="Akapitzlist"/>
        <w:widowControl w:val="0"/>
        <w:numPr>
          <w:ilvl w:val="1"/>
          <w:numId w:val="15"/>
        </w:numPr>
        <w:autoSpaceDE w:val="0"/>
        <w:autoSpaceDN w:val="0"/>
        <w:adjustRightInd w:val="0"/>
        <w:ind w:left="426"/>
        <w:jc w:val="both"/>
        <w:rPr>
          <w:rFonts w:ascii="Arial" w:hAnsi="Arial" w:cs="Arial"/>
        </w:rPr>
      </w:pPr>
      <w:bookmarkStart w:id="16" w:name="_Hlk104374980"/>
      <w:r w:rsidRPr="00327389">
        <w:rPr>
          <w:rFonts w:ascii="Arial" w:hAnsi="Arial" w:cs="Arial"/>
        </w:rPr>
        <w:t>Do oferty wykonawca dołącza oświadczenie o niepodleganiu wykluczeniu oraz spełnianiu warunków udziału w postępowaniu w zakresie wskazanym</w:t>
      </w:r>
      <w:r w:rsidR="00EC7537" w:rsidRPr="00327389">
        <w:rPr>
          <w:rFonts w:ascii="Arial" w:hAnsi="Arial" w:cs="Arial"/>
        </w:rPr>
        <w:t xml:space="preserve"> przez zamawiającego w Dzi</w:t>
      </w:r>
      <w:r w:rsidR="000639E3" w:rsidRPr="00327389">
        <w:rPr>
          <w:rFonts w:ascii="Arial" w:hAnsi="Arial" w:cs="Arial"/>
        </w:rPr>
        <w:t>a</w:t>
      </w:r>
      <w:r w:rsidR="00EC7537" w:rsidRPr="00327389">
        <w:rPr>
          <w:rFonts w:ascii="Arial" w:hAnsi="Arial" w:cs="Arial"/>
        </w:rPr>
        <w:t>le XIV</w:t>
      </w:r>
      <w:r w:rsidRPr="00327389">
        <w:rPr>
          <w:rFonts w:ascii="Arial" w:hAnsi="Arial" w:cs="Arial"/>
        </w:rPr>
        <w:t xml:space="preserve"> i </w:t>
      </w:r>
      <w:r w:rsidR="00EC7537" w:rsidRPr="00327389">
        <w:rPr>
          <w:rFonts w:ascii="Arial" w:hAnsi="Arial" w:cs="Arial"/>
        </w:rPr>
        <w:t>XIX</w:t>
      </w:r>
      <w:r w:rsidRPr="00327389">
        <w:rPr>
          <w:rFonts w:ascii="Arial" w:hAnsi="Arial" w:cs="Arial"/>
        </w:rPr>
        <w:t xml:space="preserve"> SWZ.</w:t>
      </w:r>
    </w:p>
    <w:p w14:paraId="02BDEB33" w14:textId="4B00756B" w:rsidR="006216A4" w:rsidRPr="00177A7D" w:rsidRDefault="006216A4" w:rsidP="00553529">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i </w:t>
      </w:r>
      <w:r w:rsidR="0068630A" w:rsidRPr="00327389">
        <w:rPr>
          <w:rFonts w:ascii="Arial" w:hAnsi="Arial" w:cs="Arial"/>
          <w:color w:val="0000FF"/>
          <w:lang w:eastAsia="pl-PL"/>
        </w:rPr>
        <w:t>nr 5</w:t>
      </w:r>
      <w:r w:rsidR="009C6A84" w:rsidRPr="00327389">
        <w:rPr>
          <w:rFonts w:ascii="Arial" w:hAnsi="Arial" w:cs="Arial"/>
          <w:color w:val="0000FF"/>
          <w:lang w:eastAsia="pl-PL"/>
        </w:rPr>
        <w:t xml:space="preserve"> do SWZ</w:t>
      </w:r>
      <w:r w:rsidRPr="00327389">
        <w:rPr>
          <w:rFonts w:ascii="Arial" w:hAnsi="Arial" w:cs="Arial"/>
        </w:rPr>
        <w:t>.</w:t>
      </w:r>
    </w:p>
    <w:p w14:paraId="4AF4BDD2" w14:textId="68748C2A" w:rsidR="006216A4" w:rsidRPr="00327389" w:rsidRDefault="006216A4" w:rsidP="00553529">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w:t>
      </w:r>
      <w:r w:rsidR="009C6A84" w:rsidRPr="00177A7D">
        <w:rPr>
          <w:rFonts w:ascii="Arial" w:hAnsi="Arial" w:cs="Arial"/>
        </w:rPr>
        <w:t xml:space="preserve"> </w:t>
      </w:r>
      <w:r w:rsidR="009C6A84" w:rsidRPr="00327389">
        <w:rPr>
          <w:rFonts w:ascii="Arial" w:hAnsi="Arial" w:cs="Arial"/>
        </w:rPr>
        <w:t>oraz</w:t>
      </w:r>
      <w:r w:rsidRPr="00327389">
        <w:rPr>
          <w:rFonts w:ascii="Arial" w:hAnsi="Arial" w:cs="Arial"/>
        </w:rPr>
        <w:t xml:space="preserve"> spełnianie warunków udziału w postępowaniu, odpowiednio na dzień składania ofert</w:t>
      </w:r>
      <w:r w:rsidR="00BD6060" w:rsidRPr="00327389">
        <w:rPr>
          <w:rFonts w:ascii="Arial" w:hAnsi="Arial" w:cs="Arial"/>
        </w:rPr>
        <w:t>.</w:t>
      </w:r>
    </w:p>
    <w:p w14:paraId="2A230745" w14:textId="53CE45F1" w:rsidR="006216A4" w:rsidRPr="00177A7D" w:rsidRDefault="006216A4" w:rsidP="00553529">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xml:space="preserve">, składa każdy z wykonawców. Oświadczenia te potwierdzają brak podstaw wykluczenia </w:t>
      </w:r>
      <w:r w:rsidRPr="00327389">
        <w:rPr>
          <w:rFonts w:ascii="Arial" w:hAnsi="Arial" w:cs="Arial"/>
        </w:rPr>
        <w:t>oraz spełnianie warunków udziału w postępowaniu w zakresie, w jakim każdy z wykonawców wykazuje spełnianie</w:t>
      </w:r>
      <w:r w:rsidRPr="00177A7D">
        <w:rPr>
          <w:rFonts w:ascii="Arial" w:hAnsi="Arial" w:cs="Arial"/>
        </w:rPr>
        <w:t xml:space="preserve"> warunków udziału w postępowaniu</w:t>
      </w:r>
      <w:r w:rsidR="00657BF0" w:rsidRPr="00177A7D">
        <w:rPr>
          <w:rFonts w:ascii="Arial" w:hAnsi="Arial" w:cs="Arial"/>
        </w:rPr>
        <w:t>.</w:t>
      </w:r>
    </w:p>
    <w:p w14:paraId="1CDAB4B7" w14:textId="4DC7BF76" w:rsidR="006216A4" w:rsidRPr="00177A7D" w:rsidRDefault="006216A4" w:rsidP="00553529">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xml:space="preserve">, także oświadczenie podmiotu udostępniającego zasoby, potwierdzające brak podstaw wykluczenia tego podmiotu </w:t>
      </w:r>
      <w:r w:rsidRPr="00327389">
        <w:rPr>
          <w:rFonts w:ascii="Arial" w:hAnsi="Arial" w:cs="Arial"/>
        </w:rPr>
        <w:t xml:space="preserve">oraz odpowiednio spełnianie </w:t>
      </w:r>
      <w:r w:rsidR="00DD68B2" w:rsidRPr="00327389">
        <w:rPr>
          <w:rFonts w:ascii="Arial" w:hAnsi="Arial" w:cs="Arial"/>
        </w:rPr>
        <w:t>warunków udziału w postępowaniu</w:t>
      </w:r>
      <w:r w:rsidRPr="00327389">
        <w:rPr>
          <w:rFonts w:ascii="Arial" w:hAnsi="Arial" w:cs="Arial"/>
        </w:rPr>
        <w:t>, w zakresie, w jakim wykonawca powołuje się na jego zas</w:t>
      </w:r>
      <w:r w:rsidRPr="00177A7D">
        <w:rPr>
          <w:rFonts w:ascii="Arial" w:hAnsi="Arial" w:cs="Arial"/>
        </w:rPr>
        <w:t>oby.</w:t>
      </w:r>
    </w:p>
    <w:p w14:paraId="0D53915F" w14:textId="77777777" w:rsidR="00207E5C" w:rsidRPr="00177A7D" w:rsidRDefault="00207E5C" w:rsidP="0055352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0FE5CD3" w:rsidR="00207E5C" w:rsidRPr="00177A7D" w:rsidRDefault="00207E5C" w:rsidP="00553529">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w:t>
      </w:r>
      <w:r w:rsidR="00327389">
        <w:rPr>
          <w:rFonts w:ascii="Arial" w:hAnsi="Arial" w:cs="Arial"/>
        </w:rPr>
        <w:t>,</w:t>
      </w:r>
      <w:r w:rsidRPr="00177A7D">
        <w:rPr>
          <w:rFonts w:ascii="Arial" w:hAnsi="Arial" w:cs="Arial"/>
        </w:rPr>
        <w:t xml:space="preserve">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553529">
      <w:pPr>
        <w:pStyle w:val="Akapitzlist"/>
        <w:numPr>
          <w:ilvl w:val="0"/>
          <w:numId w:val="14"/>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55352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55352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p w14:paraId="5FD22C93" w14:textId="069D4B46" w:rsidR="00B64061" w:rsidRPr="00327389" w:rsidRDefault="00B64061" w:rsidP="00553529">
      <w:pPr>
        <w:pStyle w:val="Akapitzlist"/>
        <w:widowControl w:val="0"/>
        <w:numPr>
          <w:ilvl w:val="0"/>
          <w:numId w:val="15"/>
        </w:numPr>
        <w:autoSpaceDE w:val="0"/>
        <w:autoSpaceDN w:val="0"/>
        <w:adjustRightInd w:val="0"/>
        <w:jc w:val="both"/>
        <w:rPr>
          <w:rFonts w:ascii="Arial" w:hAnsi="Arial" w:cs="Arial"/>
        </w:rPr>
      </w:pPr>
      <w:r w:rsidRPr="00327389">
        <w:rPr>
          <w:rFonts w:ascii="Arial" w:hAnsi="Arial" w:cs="Arial"/>
        </w:rPr>
        <w:t>W celu potwierdzenia spełnienia warunków udziału w postępowaniu, Wykonawca na wezwanie Zamawiającego przedstawi</w:t>
      </w:r>
      <w:r w:rsidR="00327389" w:rsidRPr="00327389">
        <w:rPr>
          <w:rFonts w:ascii="Arial" w:hAnsi="Arial" w:cs="Arial"/>
        </w:rPr>
        <w:t>:</w:t>
      </w:r>
    </w:p>
    <w:bookmarkEnd w:id="16"/>
    <w:p w14:paraId="0AB3077D" w14:textId="77777777" w:rsidR="00327389" w:rsidRDefault="00327389" w:rsidP="00553529">
      <w:pPr>
        <w:pStyle w:val="Akapitzlist1"/>
        <w:widowControl w:val="0"/>
        <w:numPr>
          <w:ilvl w:val="0"/>
          <w:numId w:val="41"/>
        </w:numPr>
        <w:jc w:val="both"/>
        <w:rPr>
          <w:rFonts w:ascii="Arial" w:hAnsi="Arial" w:cs="Arial"/>
        </w:rPr>
      </w:pPr>
      <w:r>
        <w:rPr>
          <w:rFonts w:ascii="Arial" w:hAnsi="Arial" w:cs="Arial"/>
        </w:rPr>
        <w:t xml:space="preserve">wykaz dokumentacji projektowej wykonanej nie wcześniej niż w okresie ostatnich trzech lat przed upływem terminu składania ofert, a jeżeli okres prowadzenia działalności jest krótszy - w tym okresie, wraz z podaniem ich rodzaju, wartości, daty, miejsca wykonania i podmiotów, na rzecz których dokumentacja ta została wykonana, z załączeniem dowodów określających czy ta dokumentacja projektowa została wykonana należycie, w szczególności informacji o tym czy dokumentacja została wykonane zgodnie z obowiązującymi przepisami, przy czym dowodami, o których mowa, są referencje bądź inne dokumenty wystawione przez podmiot, na rzecz którego dokumentacja projektowa była wykonana, a jeżeli z uzasadnionej przyczyny o obiektywnym charakterze Wykonawca nie jest w stanie uzyskać tych dokumentów – inne dokumenty - zgodnie ze wzorem określonym w </w:t>
      </w:r>
      <w:r>
        <w:rPr>
          <w:rFonts w:ascii="Arial" w:hAnsi="Arial" w:cs="Arial"/>
          <w:color w:val="0000FF"/>
        </w:rPr>
        <w:t>załączniku nr 7 do SWZ</w:t>
      </w:r>
      <w:r>
        <w:rPr>
          <w:rFonts w:ascii="Arial" w:hAnsi="Arial" w:cs="Arial"/>
        </w:rPr>
        <w:t>;</w:t>
      </w:r>
    </w:p>
    <w:p w14:paraId="11330128" w14:textId="77777777" w:rsidR="00327389" w:rsidRDefault="00327389" w:rsidP="00553529">
      <w:pPr>
        <w:pStyle w:val="Akapitzlist1"/>
        <w:widowControl w:val="0"/>
        <w:numPr>
          <w:ilvl w:val="0"/>
          <w:numId w:val="41"/>
        </w:numPr>
        <w:jc w:val="both"/>
        <w:rPr>
          <w:rFonts w:ascii="Arial" w:hAnsi="Arial" w:cs="Arial"/>
        </w:rPr>
      </w:pPr>
      <w:r>
        <w:rPr>
          <w:rFonts w:ascii="Arial" w:hAnsi="Arial" w:cs="Arial"/>
        </w:rPr>
        <w:t xml:space="preserve">wykaz osób, skierowanych przez Wykonawcę do realizacji zamówienia publicznego, w szczególności odpowiedzialnych za kierowanie pracami projektowymi, wraz z informacjami na temat ich kwalifikacji zawodowych, uprawnień, niezbędnych do wykonania zamówienia publicznego, a także zakresu wykonywanych przez nie czynności oraz informacją o podstawie do dysponowania tymi osobami zgodnie ze wzorem określonym w </w:t>
      </w:r>
      <w:r>
        <w:rPr>
          <w:rFonts w:ascii="Arial" w:hAnsi="Arial" w:cs="Arial"/>
          <w:color w:val="0000FF"/>
        </w:rPr>
        <w:t>załączniku nr 8 do SWZ</w:t>
      </w:r>
      <w:r>
        <w:rPr>
          <w:rFonts w:ascii="Arial" w:hAnsi="Arial" w:cs="Arial"/>
        </w:rPr>
        <w:t>.</w:t>
      </w:r>
    </w:p>
    <w:p w14:paraId="5B092751" w14:textId="77777777" w:rsidR="00E333A0" w:rsidRPr="00177A7D" w:rsidRDefault="00E333A0" w:rsidP="0055352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55352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553529">
      <w:pPr>
        <w:jc w:val="both"/>
        <w:rPr>
          <w:rFonts w:ascii="Arial" w:hAnsi="Arial" w:cs="Arial"/>
        </w:rPr>
      </w:pPr>
    </w:p>
    <w:p w14:paraId="50A08642" w14:textId="138DB625" w:rsidR="00265EF9" w:rsidRPr="00177A7D" w:rsidRDefault="00265EF9" w:rsidP="0055352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55352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55352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553529">
      <w:pPr>
        <w:pStyle w:val="FR1"/>
        <w:widowControl/>
        <w:tabs>
          <w:tab w:val="left" w:pos="1418"/>
        </w:tabs>
        <w:rPr>
          <w:rFonts w:ascii="Arial" w:hAnsi="Arial" w:cs="Arial"/>
          <w:sz w:val="20"/>
        </w:rPr>
      </w:pPr>
    </w:p>
    <w:p w14:paraId="775A8EA5" w14:textId="77777777" w:rsidR="00543B91" w:rsidRPr="00177A7D" w:rsidRDefault="00543B91" w:rsidP="0055352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55352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55352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553529">
      <w:pPr>
        <w:rPr>
          <w:rFonts w:ascii="Arial" w:hAnsi="Arial" w:cs="Arial"/>
        </w:rPr>
      </w:pPr>
    </w:p>
    <w:p w14:paraId="69D38A78" w14:textId="77777777" w:rsidR="00D05B35" w:rsidRPr="00177A7D" w:rsidRDefault="00D05B35" w:rsidP="0055352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553529">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553529">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728711E4" w:rsidR="00D05B35" w:rsidRPr="00177A7D" w:rsidRDefault="00D05B35" w:rsidP="00553529">
      <w:pPr>
        <w:pStyle w:val="Akapitzlist"/>
        <w:numPr>
          <w:ilvl w:val="1"/>
          <w:numId w:val="8"/>
        </w:numPr>
        <w:suppressAutoHyphens w:val="0"/>
        <w:ind w:left="527" w:hanging="357"/>
        <w:contextualSpacing w:val="0"/>
        <w:jc w:val="both"/>
        <w:rPr>
          <w:rFonts w:ascii="Arial" w:hAnsi="Arial" w:cs="Arial"/>
        </w:rPr>
      </w:pPr>
      <w:bookmarkStart w:id="17"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Pr="00177A7D">
        <w:rPr>
          <w:rFonts w:ascii="Arial" w:hAnsi="Arial" w:cs="Arial"/>
        </w:rPr>
        <w:t xml:space="preserve"> </w:t>
      </w:r>
      <w:r w:rsidRPr="00327389">
        <w:rPr>
          <w:rFonts w:ascii="Arial" w:hAnsi="Arial" w:cs="Arial"/>
        </w:rPr>
        <w:t>„</w:t>
      </w:r>
      <w:r w:rsidR="00327389" w:rsidRPr="00327389">
        <w:rPr>
          <w:rFonts w:ascii="Arial" w:hAnsi="Arial" w:cs="Arial"/>
        </w:rPr>
        <w:t>Opracowanie dokumentacji projektowej</w:t>
      </w:r>
      <w:r w:rsidRPr="00327389">
        <w:rPr>
          <w:rFonts w:ascii="Arial" w:hAnsi="Arial" w:cs="Arial"/>
        </w:rPr>
        <w:t>”;</w:t>
      </w:r>
    </w:p>
    <w:bookmarkEnd w:id="17"/>
    <w:p w14:paraId="2856957D" w14:textId="77777777" w:rsidR="00D05B35" w:rsidRPr="00177A7D" w:rsidRDefault="00BA4884" w:rsidP="00553529">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553529">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553529">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553529">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553529">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553529">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553529">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553529">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553529">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553529">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553529">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553529">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553529">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55352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55352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553529">
      <w:pPr>
        <w:widowControl w:val="0"/>
        <w:autoSpaceDE w:val="0"/>
        <w:autoSpaceDN w:val="0"/>
        <w:adjustRightInd w:val="0"/>
        <w:rPr>
          <w:rFonts w:ascii="Arial" w:hAnsi="Arial" w:cs="Arial"/>
        </w:rPr>
      </w:pPr>
    </w:p>
    <w:p w14:paraId="570CF438" w14:textId="77777777" w:rsidR="00A840DD" w:rsidRPr="009C6314" w:rsidRDefault="0017588B" w:rsidP="00553529">
      <w:pPr>
        <w:pStyle w:val="FR1"/>
        <w:numPr>
          <w:ilvl w:val="0"/>
          <w:numId w:val="21"/>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553529">
      <w:pPr>
        <w:pStyle w:val="FR1"/>
        <w:numPr>
          <w:ilvl w:val="0"/>
          <w:numId w:val="21"/>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A68D91F" w14:textId="77777777" w:rsidR="0017588B" w:rsidRPr="009C6314" w:rsidRDefault="0017588B" w:rsidP="00553529">
      <w:pPr>
        <w:pStyle w:val="FR1"/>
        <w:numPr>
          <w:ilvl w:val="0"/>
          <w:numId w:val="21"/>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553529">
      <w:pPr>
        <w:pStyle w:val="FR1"/>
        <w:numPr>
          <w:ilvl w:val="0"/>
          <w:numId w:val="21"/>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B0650B" w:rsidRDefault="005C2AE1" w:rsidP="00553529">
      <w:pPr>
        <w:pStyle w:val="FR1"/>
        <w:numPr>
          <w:ilvl w:val="0"/>
          <w:numId w:val="21"/>
        </w:numPr>
        <w:autoSpaceDE w:val="0"/>
        <w:autoSpaceDN w:val="0"/>
        <w:adjustRightInd w:val="0"/>
        <w:rPr>
          <w:rFonts w:ascii="Arial" w:hAnsi="Arial" w:cs="Arial"/>
          <w:sz w:val="20"/>
        </w:rPr>
      </w:pPr>
      <w:r w:rsidRPr="00B0650B">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B0650B">
        <w:rPr>
          <w:rFonts w:ascii="Arial" w:hAnsi="Arial" w:cs="Arial"/>
          <w:sz w:val="20"/>
        </w:rPr>
        <w:t>Dz. U. z 2022 r. poz. 1510, 1700 i 2140 oraz z 2023 r. poz. 240 i 641</w:t>
      </w:r>
      <w:r w:rsidRPr="00B0650B">
        <w:rPr>
          <w:rFonts w:ascii="Arial" w:hAnsi="Arial" w:cs="Arial"/>
          <w:sz w:val="20"/>
        </w:rPr>
        <w:t>).</w:t>
      </w:r>
    </w:p>
    <w:p w14:paraId="1682A5D3" w14:textId="77777777" w:rsidR="0017588B" w:rsidRPr="00177A7D" w:rsidRDefault="0017588B" w:rsidP="0055352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55352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553529">
      <w:pPr>
        <w:tabs>
          <w:tab w:val="left" w:pos="1418"/>
        </w:tabs>
        <w:rPr>
          <w:rFonts w:ascii="Arial" w:hAnsi="Arial" w:cs="Arial"/>
        </w:rPr>
      </w:pPr>
    </w:p>
    <w:p w14:paraId="04760059" w14:textId="3FA4BF26" w:rsidR="00401E2E" w:rsidRPr="00327389" w:rsidRDefault="00F06DA9" w:rsidP="003A5C37">
      <w:pPr>
        <w:numPr>
          <w:ilvl w:val="0"/>
          <w:numId w:val="7"/>
        </w:numPr>
        <w:jc w:val="both"/>
        <w:rPr>
          <w:rFonts w:ascii="Arial" w:hAnsi="Arial" w:cs="Arial"/>
        </w:rPr>
      </w:pPr>
      <w:r w:rsidRPr="00327389">
        <w:rPr>
          <w:rFonts w:ascii="Arial" w:hAnsi="Arial" w:cs="Arial"/>
        </w:rPr>
        <w:t xml:space="preserve">Formularz </w:t>
      </w:r>
      <w:r w:rsidR="00F50D0B" w:rsidRPr="00327389">
        <w:rPr>
          <w:rFonts w:ascii="Arial" w:hAnsi="Arial" w:cs="Arial"/>
        </w:rPr>
        <w:t>ofertowy</w:t>
      </w:r>
      <w:r w:rsidR="00401E2E" w:rsidRPr="00327389">
        <w:rPr>
          <w:rFonts w:ascii="Arial" w:hAnsi="Arial" w:cs="Arial"/>
        </w:rPr>
        <w:t>.</w:t>
      </w:r>
    </w:p>
    <w:p w14:paraId="40ADD120" w14:textId="75758AB2" w:rsidR="00401E2E" w:rsidRPr="00327389" w:rsidRDefault="00401E2E" w:rsidP="003A5C37">
      <w:pPr>
        <w:numPr>
          <w:ilvl w:val="0"/>
          <w:numId w:val="7"/>
        </w:numPr>
        <w:jc w:val="both"/>
        <w:rPr>
          <w:rFonts w:ascii="Arial" w:hAnsi="Arial" w:cs="Arial"/>
        </w:rPr>
      </w:pPr>
      <w:r w:rsidRPr="00327389">
        <w:rPr>
          <w:rFonts w:ascii="Arial" w:hAnsi="Arial" w:cs="Arial"/>
        </w:rPr>
        <w:t>Opis przedmiotu zamówienia</w:t>
      </w:r>
      <w:r w:rsidR="005C2AE1" w:rsidRPr="00327389">
        <w:rPr>
          <w:rFonts w:ascii="Arial" w:hAnsi="Arial" w:cs="Arial"/>
        </w:rPr>
        <w:t>.</w:t>
      </w:r>
    </w:p>
    <w:p w14:paraId="3DF816D9" w14:textId="77777777" w:rsidR="00401E2E" w:rsidRPr="00327389" w:rsidRDefault="00401E2E" w:rsidP="003A5C37">
      <w:pPr>
        <w:numPr>
          <w:ilvl w:val="0"/>
          <w:numId w:val="7"/>
        </w:numPr>
        <w:jc w:val="both"/>
        <w:rPr>
          <w:rFonts w:ascii="Arial" w:hAnsi="Arial" w:cs="Arial"/>
        </w:rPr>
      </w:pPr>
      <w:r w:rsidRPr="00327389">
        <w:rPr>
          <w:rFonts w:ascii="Arial" w:hAnsi="Arial" w:cs="Arial"/>
        </w:rPr>
        <w:t>Projekt umowy.</w:t>
      </w:r>
    </w:p>
    <w:p w14:paraId="24409886" w14:textId="71D403C9" w:rsidR="00401E2E" w:rsidRPr="00327389" w:rsidRDefault="00401E2E" w:rsidP="003A5C37">
      <w:pPr>
        <w:numPr>
          <w:ilvl w:val="0"/>
          <w:numId w:val="7"/>
        </w:numPr>
        <w:jc w:val="both"/>
        <w:rPr>
          <w:rFonts w:ascii="Arial" w:hAnsi="Arial" w:cs="Arial"/>
        </w:rPr>
      </w:pPr>
      <w:r w:rsidRPr="00327389">
        <w:rPr>
          <w:rFonts w:ascii="Arial" w:hAnsi="Arial" w:cs="Arial"/>
        </w:rPr>
        <w:t>Wzór oświadczenia składanego na podstawie art. 125 ustawy Pzp. dotyczące przesłanek wykluczenia z postępowania</w:t>
      </w:r>
      <w:r w:rsidR="00A029C3" w:rsidRPr="00327389">
        <w:rPr>
          <w:rFonts w:ascii="Arial" w:hAnsi="Arial" w:cs="Arial"/>
        </w:rPr>
        <w:t>.</w:t>
      </w:r>
    </w:p>
    <w:p w14:paraId="7A35286C" w14:textId="36DE79A9" w:rsidR="00401E2E" w:rsidRPr="00327389" w:rsidRDefault="00401E2E" w:rsidP="003A5C37">
      <w:pPr>
        <w:numPr>
          <w:ilvl w:val="0"/>
          <w:numId w:val="7"/>
        </w:numPr>
        <w:jc w:val="both"/>
        <w:rPr>
          <w:rFonts w:ascii="Arial" w:hAnsi="Arial" w:cs="Arial"/>
        </w:rPr>
      </w:pPr>
      <w:r w:rsidRPr="00327389">
        <w:rPr>
          <w:rFonts w:ascii="Arial" w:hAnsi="Arial" w:cs="Arial"/>
        </w:rPr>
        <w:t>Wzór oświadczenia składanego na podstawie art. 125 ustawy Pzp. dotyczące spełniania warunków udziału w postępowaniu</w:t>
      </w:r>
      <w:r w:rsidR="00A029C3" w:rsidRPr="00327389">
        <w:rPr>
          <w:rFonts w:ascii="Arial" w:hAnsi="Arial" w:cs="Arial"/>
        </w:rPr>
        <w:t>.</w:t>
      </w:r>
    </w:p>
    <w:p w14:paraId="3FDFD6FE" w14:textId="77777777" w:rsidR="008849A6" w:rsidRPr="00327389" w:rsidRDefault="008849A6" w:rsidP="003A5C37">
      <w:pPr>
        <w:numPr>
          <w:ilvl w:val="0"/>
          <w:numId w:val="7"/>
        </w:numPr>
        <w:jc w:val="both"/>
        <w:rPr>
          <w:rFonts w:ascii="Arial" w:hAnsi="Arial" w:cs="Arial"/>
        </w:rPr>
      </w:pPr>
      <w:bookmarkStart w:id="18" w:name="_Hlk120705727"/>
      <w:r w:rsidRPr="00327389">
        <w:rPr>
          <w:rFonts w:ascii="Arial" w:eastAsia="Arial" w:hAnsi="Arial" w:cs="Arial"/>
          <w:color w:val="000000"/>
          <w:lang w:eastAsia="ar-SA"/>
        </w:rPr>
        <w:t>Oświadczenie wykonawców wspólnie ubiegających się o zamówienie</w:t>
      </w:r>
      <w:r w:rsidRPr="00327389">
        <w:rPr>
          <w:rFonts w:ascii="Arial" w:hAnsi="Arial" w:cs="Arial"/>
        </w:rPr>
        <w:t xml:space="preserve"> </w:t>
      </w:r>
      <w:r w:rsidRPr="00327389">
        <w:rPr>
          <w:rFonts w:ascii="Arial" w:eastAsia="Arial" w:hAnsi="Arial" w:cs="Arial"/>
          <w:color w:val="000000"/>
          <w:lang w:eastAsia="ar-SA"/>
        </w:rPr>
        <w:t>składane na podstawie art. 117 ust. 4 ustawy Pzp.</w:t>
      </w:r>
    </w:p>
    <w:p w14:paraId="18CBA687" w14:textId="6A750941" w:rsidR="00327389" w:rsidRDefault="00327389" w:rsidP="003A5C37">
      <w:pPr>
        <w:numPr>
          <w:ilvl w:val="0"/>
          <w:numId w:val="7"/>
        </w:numPr>
        <w:suppressAutoHyphens/>
        <w:jc w:val="both"/>
        <w:rPr>
          <w:rFonts w:ascii="Arial" w:hAnsi="Arial" w:cs="Arial"/>
        </w:rPr>
      </w:pPr>
      <w:r>
        <w:rPr>
          <w:rFonts w:ascii="Arial" w:hAnsi="Arial" w:cs="Arial"/>
        </w:rPr>
        <w:t>Wzór wykazu wykonanych usług projektowych.</w:t>
      </w:r>
    </w:p>
    <w:p w14:paraId="57C04416" w14:textId="0534328D" w:rsidR="00327389" w:rsidRDefault="00327389" w:rsidP="003A5C37">
      <w:pPr>
        <w:numPr>
          <w:ilvl w:val="0"/>
          <w:numId w:val="7"/>
        </w:numPr>
        <w:suppressAutoHyphens/>
        <w:jc w:val="both"/>
        <w:rPr>
          <w:rFonts w:ascii="Arial" w:hAnsi="Arial" w:cs="Arial"/>
        </w:rPr>
      </w:pPr>
      <w:r>
        <w:rPr>
          <w:rFonts w:ascii="Arial" w:hAnsi="Arial" w:cs="Arial"/>
        </w:rPr>
        <w:t>Wzór wykazu osób, które będą uczestniczyć w wykonywaniu zamówienia.</w:t>
      </w:r>
    </w:p>
    <w:p w14:paraId="3497056F" w14:textId="77777777" w:rsidR="00323B7A" w:rsidRDefault="00323B7A" w:rsidP="003A5C37">
      <w:pPr>
        <w:numPr>
          <w:ilvl w:val="0"/>
          <w:numId w:val="7"/>
        </w:numPr>
        <w:suppressAutoHyphens/>
        <w:jc w:val="both"/>
        <w:rPr>
          <w:rFonts w:ascii="Arial" w:hAnsi="Arial" w:cs="Arial"/>
          <w:shd w:val="clear" w:color="auto" w:fill="00FFFF"/>
        </w:rPr>
      </w:pPr>
      <w:r>
        <w:rPr>
          <w:rFonts w:ascii="Arial" w:hAnsi="Arial" w:cs="Arial"/>
        </w:rPr>
        <w:t>Wzór oświadczenia wykonawcy o aktualności informacji zawartych w oświadczeniu, o którym mowa w art. 125 ust. 1 ustawy Pzp.</w:t>
      </w:r>
    </w:p>
    <w:p w14:paraId="68CB6336" w14:textId="77777777" w:rsidR="00323B7A" w:rsidRDefault="00323B7A" w:rsidP="003A5C37">
      <w:pPr>
        <w:numPr>
          <w:ilvl w:val="0"/>
          <w:numId w:val="7"/>
        </w:numPr>
        <w:suppressAutoHyphens/>
        <w:jc w:val="both"/>
        <w:rPr>
          <w:rFonts w:ascii="Arial" w:hAnsi="Arial" w:cs="Arial"/>
        </w:rPr>
      </w:pPr>
      <w:r>
        <w:rPr>
          <w:rFonts w:ascii="Arial" w:hAnsi="Arial" w:cs="Arial"/>
        </w:rPr>
        <w:t>Wzór oświadczenia w zakresie art. 108 ust. 1 pkt 5 ustawy Pzp.</w:t>
      </w:r>
    </w:p>
    <w:bookmarkEnd w:id="18"/>
    <w:p w14:paraId="1B3E213A" w14:textId="77777777" w:rsidR="00327389" w:rsidRDefault="00265EF9" w:rsidP="00553529">
      <w:pPr>
        <w:rPr>
          <w:rFonts w:ascii="Arial" w:hAnsi="Arial" w:cs="Arial"/>
        </w:rPr>
        <w:sectPr w:rsidR="00327389" w:rsidSect="00926628">
          <w:headerReference w:type="default" r:id="rId11"/>
          <w:footerReference w:type="default" r:id="rId12"/>
          <w:pgSz w:w="11907" w:h="16840" w:code="9"/>
          <w:pgMar w:top="992" w:right="851" w:bottom="992" w:left="1134" w:header="567" w:footer="567" w:gutter="0"/>
          <w:cols w:space="708"/>
        </w:sectPr>
      </w:pPr>
      <w:r w:rsidRPr="00177A7D">
        <w:rPr>
          <w:rFonts w:ascii="Arial" w:hAnsi="Arial" w:cs="Arial"/>
        </w:rPr>
        <w:br w:type="page"/>
      </w:r>
    </w:p>
    <w:p w14:paraId="526DFD9A" w14:textId="1858E49D" w:rsidR="00327389" w:rsidRPr="00327389" w:rsidRDefault="00327389" w:rsidP="00553529">
      <w:pPr>
        <w:jc w:val="right"/>
        <w:rPr>
          <w:rFonts w:ascii="Arial" w:hAnsi="Arial" w:cs="Arial"/>
          <w:b/>
        </w:rPr>
      </w:pPr>
      <w:r w:rsidRPr="00327389">
        <w:rPr>
          <w:rFonts w:ascii="Arial" w:hAnsi="Arial" w:cs="Arial"/>
          <w:color w:val="0000FF"/>
        </w:rPr>
        <w:t>ZAŁĄCZNIK NR 1 DO SWZ</w:t>
      </w:r>
    </w:p>
    <w:p w14:paraId="60A6DB81" w14:textId="77777777" w:rsidR="00327389" w:rsidRPr="00327389" w:rsidRDefault="00327389" w:rsidP="00553529">
      <w:pPr>
        <w:jc w:val="center"/>
        <w:rPr>
          <w:rFonts w:ascii="Arial" w:hAnsi="Arial" w:cs="Arial"/>
          <w:b/>
        </w:rPr>
      </w:pPr>
    </w:p>
    <w:p w14:paraId="0A53F36C" w14:textId="77777777" w:rsidR="00327389" w:rsidRPr="00177A7D" w:rsidRDefault="00327389" w:rsidP="00553529">
      <w:pPr>
        <w:jc w:val="center"/>
        <w:rPr>
          <w:rFonts w:ascii="Arial" w:hAnsi="Arial" w:cs="Arial"/>
          <w:b/>
        </w:rPr>
      </w:pPr>
      <w:r w:rsidRPr="00327389">
        <w:rPr>
          <w:rFonts w:ascii="Arial" w:hAnsi="Arial" w:cs="Arial"/>
          <w:b/>
        </w:rPr>
        <w:t>FORMULARZ OFERTOWY</w:t>
      </w:r>
    </w:p>
    <w:p w14:paraId="1F2D17B1" w14:textId="77777777" w:rsidR="00327389" w:rsidRPr="00177A7D" w:rsidRDefault="00327389" w:rsidP="00553529">
      <w:pPr>
        <w:widowControl w:val="0"/>
        <w:numPr>
          <w:ilvl w:val="0"/>
          <w:numId w:val="9"/>
        </w:numPr>
        <w:suppressAutoHyphens/>
        <w:rPr>
          <w:rFonts w:ascii="Arial" w:hAnsi="Arial" w:cs="Arial"/>
        </w:rPr>
      </w:pPr>
      <w:r w:rsidRPr="00177A7D">
        <w:rPr>
          <w:rFonts w:ascii="Arial" w:hAnsi="Arial" w:cs="Arial"/>
        </w:rPr>
        <w:t>Dane Wykonawcy:</w:t>
      </w:r>
    </w:p>
    <w:p w14:paraId="1FF2A184" w14:textId="77777777" w:rsidR="00327389" w:rsidRPr="00177A7D" w:rsidRDefault="00327389" w:rsidP="00553529">
      <w:pPr>
        <w:jc w:val="both"/>
        <w:rPr>
          <w:rFonts w:ascii="Arial" w:hAnsi="Arial" w:cs="Arial"/>
        </w:rPr>
      </w:pPr>
    </w:p>
    <w:tbl>
      <w:tblPr>
        <w:tblW w:w="101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7012"/>
      </w:tblGrid>
      <w:tr w:rsidR="00327389" w:rsidRPr="00177A7D" w14:paraId="1ED7DDF6" w14:textId="77777777" w:rsidTr="00B0650B">
        <w:trPr>
          <w:trHeight w:val="340"/>
        </w:trPr>
        <w:tc>
          <w:tcPr>
            <w:tcW w:w="3119" w:type="dxa"/>
            <w:vAlign w:val="center"/>
          </w:tcPr>
          <w:p w14:paraId="3A2B11FB" w14:textId="77777777" w:rsidR="00327389" w:rsidRPr="00177A7D" w:rsidRDefault="00327389" w:rsidP="00553529">
            <w:pPr>
              <w:rPr>
                <w:rFonts w:ascii="Arial" w:hAnsi="Arial" w:cs="Arial"/>
              </w:rPr>
            </w:pPr>
            <w:r w:rsidRPr="00177A7D">
              <w:rPr>
                <w:rFonts w:ascii="Arial" w:hAnsi="Arial" w:cs="Arial"/>
              </w:rPr>
              <w:t>Nazwa:</w:t>
            </w:r>
          </w:p>
        </w:tc>
        <w:tc>
          <w:tcPr>
            <w:tcW w:w="7012" w:type="dxa"/>
            <w:vAlign w:val="bottom"/>
          </w:tcPr>
          <w:p w14:paraId="215D9989" w14:textId="77777777" w:rsidR="00327389" w:rsidRPr="00177A7D" w:rsidRDefault="00327389" w:rsidP="00553529">
            <w:pPr>
              <w:rPr>
                <w:rFonts w:ascii="Arial" w:hAnsi="Arial" w:cs="Arial"/>
              </w:rPr>
            </w:pPr>
            <w:r w:rsidRPr="00177A7D">
              <w:rPr>
                <w:rFonts w:ascii="Arial" w:hAnsi="Arial" w:cs="Arial"/>
              </w:rPr>
              <w:t>...............................................................................................................................</w:t>
            </w:r>
          </w:p>
        </w:tc>
      </w:tr>
      <w:tr w:rsidR="00327389" w:rsidRPr="00177A7D" w14:paraId="7E8FD9EF" w14:textId="77777777" w:rsidTr="00B0650B">
        <w:trPr>
          <w:trHeight w:val="340"/>
        </w:trPr>
        <w:tc>
          <w:tcPr>
            <w:tcW w:w="3119" w:type="dxa"/>
            <w:vAlign w:val="center"/>
          </w:tcPr>
          <w:p w14:paraId="5A6ADAE4" w14:textId="77777777" w:rsidR="00327389" w:rsidRPr="00177A7D" w:rsidRDefault="00327389" w:rsidP="00553529">
            <w:pPr>
              <w:rPr>
                <w:rFonts w:ascii="Arial" w:hAnsi="Arial" w:cs="Arial"/>
              </w:rPr>
            </w:pPr>
            <w:r>
              <w:rPr>
                <w:rFonts w:ascii="Arial" w:hAnsi="Arial" w:cs="Arial"/>
              </w:rPr>
              <w:t>Adres</w:t>
            </w:r>
            <w:r w:rsidRPr="00177A7D">
              <w:rPr>
                <w:rFonts w:ascii="Arial" w:hAnsi="Arial" w:cs="Arial"/>
              </w:rPr>
              <w:t>:</w:t>
            </w:r>
          </w:p>
        </w:tc>
        <w:tc>
          <w:tcPr>
            <w:tcW w:w="7012" w:type="dxa"/>
            <w:vAlign w:val="bottom"/>
          </w:tcPr>
          <w:p w14:paraId="505C4354" w14:textId="77777777" w:rsidR="00327389" w:rsidRPr="00177A7D" w:rsidRDefault="00327389" w:rsidP="00553529">
            <w:pPr>
              <w:rPr>
                <w:rFonts w:ascii="Arial" w:hAnsi="Arial" w:cs="Arial"/>
              </w:rPr>
            </w:pPr>
            <w:r w:rsidRPr="00177A7D">
              <w:rPr>
                <w:rFonts w:ascii="Arial" w:hAnsi="Arial" w:cs="Arial"/>
              </w:rPr>
              <w:t>...............................................................................................................................</w:t>
            </w:r>
          </w:p>
        </w:tc>
      </w:tr>
      <w:tr w:rsidR="00327389" w:rsidRPr="00177A7D" w14:paraId="68AFAA7A" w14:textId="77777777" w:rsidTr="00B0650B">
        <w:trPr>
          <w:trHeight w:val="340"/>
        </w:trPr>
        <w:tc>
          <w:tcPr>
            <w:tcW w:w="3119" w:type="dxa"/>
            <w:vAlign w:val="center"/>
          </w:tcPr>
          <w:p w14:paraId="6FA89FA8" w14:textId="77777777" w:rsidR="00327389" w:rsidRPr="00177A7D" w:rsidRDefault="00327389" w:rsidP="00553529">
            <w:pPr>
              <w:rPr>
                <w:rFonts w:ascii="Arial" w:hAnsi="Arial" w:cs="Arial"/>
              </w:rPr>
            </w:pPr>
            <w:r w:rsidRPr="00177A7D">
              <w:rPr>
                <w:rFonts w:ascii="Arial" w:hAnsi="Arial" w:cs="Arial"/>
              </w:rPr>
              <w:t>Województwo:</w:t>
            </w:r>
          </w:p>
        </w:tc>
        <w:tc>
          <w:tcPr>
            <w:tcW w:w="7012" w:type="dxa"/>
            <w:vAlign w:val="bottom"/>
          </w:tcPr>
          <w:p w14:paraId="3301D75C" w14:textId="77777777" w:rsidR="00327389" w:rsidRPr="00177A7D" w:rsidRDefault="00327389" w:rsidP="00553529">
            <w:pPr>
              <w:rPr>
                <w:rFonts w:ascii="Arial" w:hAnsi="Arial" w:cs="Arial"/>
              </w:rPr>
            </w:pPr>
            <w:r w:rsidRPr="00177A7D">
              <w:rPr>
                <w:rFonts w:ascii="Arial" w:hAnsi="Arial" w:cs="Arial"/>
              </w:rPr>
              <w:t>...............................................................................................................................</w:t>
            </w:r>
          </w:p>
        </w:tc>
      </w:tr>
      <w:tr w:rsidR="00327389" w:rsidRPr="00177A7D" w14:paraId="3CC69561" w14:textId="77777777" w:rsidTr="00B0650B">
        <w:trPr>
          <w:trHeight w:val="340"/>
        </w:trPr>
        <w:tc>
          <w:tcPr>
            <w:tcW w:w="3119" w:type="dxa"/>
            <w:vAlign w:val="center"/>
          </w:tcPr>
          <w:p w14:paraId="362C0428" w14:textId="77777777" w:rsidR="00327389" w:rsidRPr="00177A7D" w:rsidRDefault="00327389" w:rsidP="00553529">
            <w:pPr>
              <w:rPr>
                <w:rFonts w:ascii="Arial" w:hAnsi="Arial" w:cs="Arial"/>
              </w:rPr>
            </w:pPr>
            <w:r w:rsidRPr="00177A7D">
              <w:rPr>
                <w:rFonts w:ascii="Arial" w:hAnsi="Arial" w:cs="Arial"/>
              </w:rPr>
              <w:t>KRS lub inny organ rejestrowy:</w:t>
            </w:r>
          </w:p>
        </w:tc>
        <w:tc>
          <w:tcPr>
            <w:tcW w:w="7012" w:type="dxa"/>
            <w:vAlign w:val="bottom"/>
          </w:tcPr>
          <w:p w14:paraId="51A83358" w14:textId="77777777" w:rsidR="00327389" w:rsidRPr="00177A7D" w:rsidRDefault="00327389" w:rsidP="00553529">
            <w:pPr>
              <w:rPr>
                <w:rFonts w:ascii="Arial" w:hAnsi="Arial" w:cs="Arial"/>
              </w:rPr>
            </w:pPr>
            <w:r w:rsidRPr="00177A7D">
              <w:rPr>
                <w:rFonts w:ascii="Arial" w:hAnsi="Arial" w:cs="Arial"/>
              </w:rPr>
              <w:t>................................................................................................................................</w:t>
            </w:r>
          </w:p>
        </w:tc>
      </w:tr>
      <w:tr w:rsidR="00327389" w:rsidRPr="00177A7D" w14:paraId="7EFBE402" w14:textId="77777777" w:rsidTr="00B0650B">
        <w:trPr>
          <w:trHeight w:val="340"/>
        </w:trPr>
        <w:tc>
          <w:tcPr>
            <w:tcW w:w="3119" w:type="dxa"/>
            <w:vAlign w:val="center"/>
          </w:tcPr>
          <w:p w14:paraId="295D7EFC" w14:textId="77777777" w:rsidR="00327389" w:rsidRPr="00177A7D" w:rsidRDefault="00327389" w:rsidP="00553529">
            <w:pPr>
              <w:rPr>
                <w:rFonts w:ascii="Arial" w:hAnsi="Arial" w:cs="Arial"/>
              </w:rPr>
            </w:pPr>
            <w:r w:rsidRPr="00177A7D">
              <w:rPr>
                <w:rFonts w:ascii="Arial" w:hAnsi="Arial" w:cs="Arial"/>
              </w:rPr>
              <w:t>REGON, NIP:</w:t>
            </w:r>
          </w:p>
        </w:tc>
        <w:tc>
          <w:tcPr>
            <w:tcW w:w="7012" w:type="dxa"/>
            <w:vAlign w:val="bottom"/>
          </w:tcPr>
          <w:p w14:paraId="02DD4DBC" w14:textId="77777777" w:rsidR="00327389" w:rsidRPr="00177A7D" w:rsidRDefault="00327389" w:rsidP="00553529">
            <w:pPr>
              <w:rPr>
                <w:rFonts w:ascii="Arial" w:hAnsi="Arial" w:cs="Arial"/>
              </w:rPr>
            </w:pPr>
            <w:r w:rsidRPr="00177A7D">
              <w:rPr>
                <w:rFonts w:ascii="Arial" w:hAnsi="Arial" w:cs="Arial"/>
              </w:rPr>
              <w:t>...............................................................................................................................</w:t>
            </w:r>
          </w:p>
        </w:tc>
      </w:tr>
      <w:tr w:rsidR="00327389" w:rsidRPr="00177A7D" w14:paraId="77D17E0C" w14:textId="77777777" w:rsidTr="00B0650B">
        <w:trPr>
          <w:trHeight w:val="340"/>
        </w:trPr>
        <w:tc>
          <w:tcPr>
            <w:tcW w:w="3119" w:type="dxa"/>
            <w:vAlign w:val="center"/>
          </w:tcPr>
          <w:p w14:paraId="20672235" w14:textId="77777777" w:rsidR="00327389" w:rsidRPr="00177A7D" w:rsidRDefault="00327389" w:rsidP="00553529">
            <w:pPr>
              <w:rPr>
                <w:rFonts w:ascii="Arial" w:hAnsi="Arial" w:cs="Arial"/>
              </w:rPr>
            </w:pPr>
            <w:r w:rsidRPr="00177A7D">
              <w:rPr>
                <w:rFonts w:ascii="Arial" w:hAnsi="Arial" w:cs="Arial"/>
              </w:rPr>
              <w:t>Wielkość przedsiębiorstwa</w:t>
            </w:r>
          </w:p>
        </w:tc>
        <w:tc>
          <w:tcPr>
            <w:tcW w:w="7012" w:type="dxa"/>
            <w:vAlign w:val="center"/>
          </w:tcPr>
          <w:p w14:paraId="2F981103" w14:textId="77777777" w:rsidR="00327389" w:rsidRPr="00177A7D" w:rsidRDefault="00327389" w:rsidP="0055352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nieprowadząca działalności gospodarczej; 6. żadne z powyższych. </w:t>
            </w:r>
            <w:r w:rsidRPr="00177A7D">
              <w:rPr>
                <w:rFonts w:ascii="Arial" w:hAnsi="Arial" w:cs="Arial"/>
              </w:rPr>
              <w:t>(właściwe podkreślić)</w:t>
            </w:r>
          </w:p>
        </w:tc>
      </w:tr>
      <w:tr w:rsidR="00327389" w:rsidRPr="00177A7D" w14:paraId="3118A846" w14:textId="77777777" w:rsidTr="00B0650B">
        <w:trPr>
          <w:trHeight w:val="340"/>
        </w:trPr>
        <w:tc>
          <w:tcPr>
            <w:tcW w:w="3119" w:type="dxa"/>
            <w:vAlign w:val="center"/>
          </w:tcPr>
          <w:p w14:paraId="3ADD8A05" w14:textId="77777777" w:rsidR="00327389" w:rsidRPr="00177A7D" w:rsidRDefault="00327389" w:rsidP="00553529">
            <w:pPr>
              <w:rPr>
                <w:rFonts w:ascii="Arial" w:hAnsi="Arial" w:cs="Arial"/>
              </w:rPr>
            </w:pPr>
            <w:r w:rsidRPr="00177A7D">
              <w:rPr>
                <w:rFonts w:ascii="Arial" w:hAnsi="Arial" w:cs="Arial"/>
              </w:rPr>
              <w:t>Osoby upoważniona do kontaktu</w:t>
            </w:r>
          </w:p>
        </w:tc>
        <w:tc>
          <w:tcPr>
            <w:tcW w:w="7012" w:type="dxa"/>
            <w:vAlign w:val="bottom"/>
          </w:tcPr>
          <w:p w14:paraId="6004BECD" w14:textId="77777777" w:rsidR="00327389" w:rsidRPr="00177A7D" w:rsidRDefault="00327389" w:rsidP="00553529">
            <w:pPr>
              <w:rPr>
                <w:rFonts w:ascii="Arial" w:hAnsi="Arial" w:cs="Arial"/>
              </w:rPr>
            </w:pPr>
            <w:r w:rsidRPr="00177A7D">
              <w:rPr>
                <w:rFonts w:ascii="Arial" w:hAnsi="Arial" w:cs="Arial"/>
              </w:rPr>
              <w:t>Imię i nazwisko …......................................; Tel. ....................................... Adres e-mail:.......................</w:t>
            </w:r>
          </w:p>
        </w:tc>
      </w:tr>
      <w:tr w:rsidR="00327389" w:rsidRPr="00177A7D" w14:paraId="0B15705B" w14:textId="77777777" w:rsidTr="00B0650B">
        <w:trPr>
          <w:trHeight w:val="340"/>
        </w:trPr>
        <w:tc>
          <w:tcPr>
            <w:tcW w:w="3119" w:type="dxa"/>
            <w:vAlign w:val="center"/>
          </w:tcPr>
          <w:p w14:paraId="19FC4B31" w14:textId="77777777" w:rsidR="00327389" w:rsidRPr="00177A7D" w:rsidRDefault="00327389" w:rsidP="00553529">
            <w:pPr>
              <w:rPr>
                <w:rFonts w:ascii="Arial" w:hAnsi="Arial" w:cs="Arial"/>
              </w:rPr>
            </w:pPr>
            <w:r w:rsidRPr="00177A7D">
              <w:rPr>
                <w:rFonts w:ascii="Arial" w:hAnsi="Arial" w:cs="Arial"/>
              </w:rPr>
              <w:t>Osoba/komórka odpowiedzialna za realizację umowy</w:t>
            </w:r>
          </w:p>
        </w:tc>
        <w:tc>
          <w:tcPr>
            <w:tcW w:w="7012" w:type="dxa"/>
            <w:vAlign w:val="bottom"/>
          </w:tcPr>
          <w:p w14:paraId="7EDD4E65" w14:textId="77777777" w:rsidR="00327389" w:rsidRPr="00177A7D" w:rsidRDefault="00327389" w:rsidP="00553529">
            <w:pPr>
              <w:rPr>
                <w:rFonts w:ascii="Arial" w:hAnsi="Arial" w:cs="Arial"/>
              </w:rPr>
            </w:pPr>
            <w:r w:rsidRPr="00177A7D">
              <w:rPr>
                <w:rFonts w:ascii="Arial" w:hAnsi="Arial" w:cs="Arial"/>
              </w:rPr>
              <w:t>Tel. ............................... Adres e-mail:.......................</w:t>
            </w:r>
          </w:p>
        </w:tc>
      </w:tr>
      <w:tr w:rsidR="00327389" w:rsidRPr="00177A7D" w14:paraId="2B1532DA" w14:textId="77777777" w:rsidTr="00B0650B">
        <w:tblPrEx>
          <w:tblLook w:val="04A0" w:firstRow="1" w:lastRow="0" w:firstColumn="1" w:lastColumn="0" w:noHBand="0" w:noVBand="1"/>
        </w:tblPrEx>
        <w:trPr>
          <w:trHeight w:val="340"/>
        </w:trPr>
        <w:tc>
          <w:tcPr>
            <w:tcW w:w="3119" w:type="dxa"/>
            <w:vAlign w:val="center"/>
          </w:tcPr>
          <w:p w14:paraId="508409AE" w14:textId="77777777" w:rsidR="00327389" w:rsidRPr="00177A7D" w:rsidRDefault="00327389" w:rsidP="00553529">
            <w:pPr>
              <w:rPr>
                <w:rFonts w:ascii="Arial" w:hAnsi="Arial" w:cs="Arial"/>
              </w:rPr>
            </w:pPr>
            <w:r w:rsidRPr="00177A7D">
              <w:rPr>
                <w:rFonts w:ascii="Arial" w:hAnsi="Arial" w:cs="Arial"/>
              </w:rPr>
              <w:t>Nr rachunku bankowego:</w:t>
            </w:r>
          </w:p>
        </w:tc>
        <w:tc>
          <w:tcPr>
            <w:tcW w:w="7012" w:type="dxa"/>
            <w:vAlign w:val="bottom"/>
          </w:tcPr>
          <w:p w14:paraId="74744202" w14:textId="77777777" w:rsidR="00327389" w:rsidRPr="00177A7D" w:rsidRDefault="00327389" w:rsidP="00553529">
            <w:pPr>
              <w:rPr>
                <w:rFonts w:ascii="Arial" w:hAnsi="Arial" w:cs="Arial"/>
              </w:rPr>
            </w:pPr>
            <w:r w:rsidRPr="00177A7D">
              <w:rPr>
                <w:rFonts w:ascii="Arial" w:hAnsi="Arial" w:cs="Arial"/>
              </w:rPr>
              <w:t>................................................................................................................................</w:t>
            </w:r>
          </w:p>
        </w:tc>
      </w:tr>
    </w:tbl>
    <w:p w14:paraId="674C8CDD" w14:textId="77777777" w:rsidR="00327389" w:rsidRPr="00177A7D" w:rsidRDefault="00327389" w:rsidP="00553529">
      <w:pPr>
        <w:jc w:val="center"/>
        <w:rPr>
          <w:rFonts w:ascii="Arial" w:hAnsi="Arial" w:cs="Arial"/>
        </w:rPr>
      </w:pPr>
    </w:p>
    <w:p w14:paraId="7EC4F8E9" w14:textId="77777777" w:rsidR="00327389" w:rsidRPr="00177A7D" w:rsidRDefault="00327389" w:rsidP="00553529">
      <w:pPr>
        <w:widowControl w:val="0"/>
        <w:numPr>
          <w:ilvl w:val="0"/>
          <w:numId w:val="9"/>
        </w:numPr>
        <w:suppressAutoHyphens/>
        <w:rPr>
          <w:rFonts w:ascii="Arial" w:hAnsi="Arial" w:cs="Arial"/>
        </w:rPr>
      </w:pPr>
      <w:r w:rsidRPr="00177A7D">
        <w:rPr>
          <w:rFonts w:ascii="Arial" w:hAnsi="Arial" w:cs="Arial"/>
        </w:rPr>
        <w:t>Oświadczam, że:</w:t>
      </w:r>
    </w:p>
    <w:p w14:paraId="658E01CC" w14:textId="1CC19365" w:rsidR="00327389" w:rsidRPr="00177A7D" w:rsidRDefault="003A5C37" w:rsidP="00553529">
      <w:pPr>
        <w:widowControl w:val="0"/>
        <w:numPr>
          <w:ilvl w:val="0"/>
          <w:numId w:val="10"/>
        </w:numPr>
        <w:suppressAutoHyphens/>
        <w:ind w:left="714" w:hanging="357"/>
        <w:jc w:val="both"/>
        <w:rPr>
          <w:rFonts w:ascii="Arial" w:hAnsi="Arial" w:cs="Arial"/>
          <w:lang w:eastAsia="en-US"/>
        </w:rPr>
      </w:pPr>
      <w:r>
        <w:rPr>
          <w:rFonts w:ascii="Arial" w:hAnsi="Arial" w:cs="Arial"/>
          <w:lang w:eastAsia="en-US"/>
        </w:rPr>
        <w:t>a</w:t>
      </w:r>
      <w:r w:rsidR="00327389" w:rsidRPr="00177A7D">
        <w:rPr>
          <w:rFonts w:ascii="Arial" w:hAnsi="Arial" w:cs="Arial"/>
          <w:lang w:eastAsia="en-US"/>
        </w:rPr>
        <w:t>kceptuję w całości wszystkie warunki zawarte w SWZ;</w:t>
      </w:r>
    </w:p>
    <w:p w14:paraId="13E7D264" w14:textId="4262F62E" w:rsidR="00327389" w:rsidRPr="00177A7D" w:rsidRDefault="003A5C37" w:rsidP="00553529">
      <w:pPr>
        <w:widowControl w:val="0"/>
        <w:numPr>
          <w:ilvl w:val="0"/>
          <w:numId w:val="10"/>
        </w:numPr>
        <w:suppressAutoHyphens/>
        <w:ind w:left="714" w:hanging="357"/>
        <w:jc w:val="both"/>
        <w:rPr>
          <w:rFonts w:ascii="Arial" w:hAnsi="Arial" w:cs="Arial"/>
          <w:lang w:eastAsia="en-US"/>
        </w:rPr>
      </w:pPr>
      <w:r>
        <w:rPr>
          <w:rFonts w:ascii="Arial" w:hAnsi="Arial" w:cs="Arial"/>
        </w:rPr>
        <w:t>s</w:t>
      </w:r>
      <w:r w:rsidR="00327389" w:rsidRPr="00177A7D">
        <w:rPr>
          <w:rFonts w:ascii="Arial" w:hAnsi="Arial" w:cs="Arial"/>
        </w:rPr>
        <w:t xml:space="preserve">kładam ofertę na wykonanie przedmiotu zamówienia w zakresie określonym w SWZ, zgodnie z opisem przedmiotu zamówienia i </w:t>
      </w:r>
      <w:r w:rsidR="00327389">
        <w:rPr>
          <w:rFonts w:ascii="Arial" w:hAnsi="Arial" w:cs="Arial"/>
        </w:rPr>
        <w:t>projektem</w:t>
      </w:r>
      <w:r w:rsidR="00327389" w:rsidRPr="00177A7D">
        <w:rPr>
          <w:rFonts w:ascii="Arial" w:hAnsi="Arial" w:cs="Arial"/>
        </w:rPr>
        <w:t xml:space="preserve"> umowy;</w:t>
      </w:r>
    </w:p>
    <w:p w14:paraId="3F7F13A8" w14:textId="77777777" w:rsidR="00327389" w:rsidRPr="00177A7D" w:rsidRDefault="00327389" w:rsidP="00553529">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0921D8E5" w14:textId="77777777" w:rsidR="00327389" w:rsidRPr="00177A7D" w:rsidRDefault="00327389" w:rsidP="00553529">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728A79E4" w14:textId="77777777" w:rsidR="00327389" w:rsidRPr="00177A7D" w:rsidRDefault="00327389" w:rsidP="00553529">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5732294" w14:textId="77777777" w:rsidR="00327389" w:rsidRPr="00177A7D" w:rsidRDefault="00327389" w:rsidP="00553529">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D026041" w14:textId="77777777" w:rsidR="00327389" w:rsidRPr="00177A7D" w:rsidRDefault="00327389" w:rsidP="00553529">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0F338B50" w14:textId="3548DAD1" w:rsidR="00327389" w:rsidRDefault="00327389" w:rsidP="00553529">
      <w:pPr>
        <w:widowControl w:val="0"/>
        <w:numPr>
          <w:ilvl w:val="0"/>
          <w:numId w:val="10"/>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r w:rsidR="003A5C37">
        <w:rPr>
          <w:rFonts w:ascii="Arial" w:hAnsi="Arial" w:cs="Arial"/>
        </w:rPr>
        <w:t>;</w:t>
      </w:r>
    </w:p>
    <w:p w14:paraId="3A22B2D9" w14:textId="77777777" w:rsidR="00F70EF1" w:rsidRPr="003A5C37" w:rsidRDefault="00F70EF1" w:rsidP="003A5C37">
      <w:pPr>
        <w:widowControl w:val="0"/>
        <w:numPr>
          <w:ilvl w:val="0"/>
          <w:numId w:val="10"/>
        </w:numPr>
        <w:suppressAutoHyphens/>
        <w:autoSpaceDE w:val="0"/>
        <w:autoSpaceDN w:val="0"/>
        <w:adjustRightInd w:val="0"/>
        <w:ind w:left="714" w:hanging="357"/>
        <w:jc w:val="both"/>
        <w:rPr>
          <w:rFonts w:ascii="Arial" w:hAnsi="Arial" w:cs="Arial"/>
        </w:rPr>
      </w:pPr>
      <w:r w:rsidRPr="003A5C37">
        <w:rPr>
          <w:rFonts w:ascii="Arial" w:hAnsi="Arial" w:cs="Arial"/>
        </w:rPr>
        <w:t>w przypadku powierzenia części zamówienia podwykonawcom – Wykonawca wypełnia poniższe zestawienie:</w:t>
      </w:r>
    </w:p>
    <w:p w14:paraId="60340D17" w14:textId="77777777" w:rsidR="00F70EF1" w:rsidRDefault="00F70EF1" w:rsidP="00553529">
      <w:pPr>
        <w:pStyle w:val="normaltableau"/>
        <w:spacing w:before="0" w:after="0"/>
        <w:rPr>
          <w:rFonts w:ascii="Arial" w:hAnsi="Arial" w:cs="Arial"/>
          <w:sz w:val="20"/>
          <w:szCs w:val="20"/>
          <w:lang w:val="pl-PL"/>
        </w:rPr>
      </w:pPr>
    </w:p>
    <w:tbl>
      <w:tblPr>
        <w:tblW w:w="0" w:type="auto"/>
        <w:tblInd w:w="70" w:type="dxa"/>
        <w:tblLayout w:type="fixed"/>
        <w:tblCellMar>
          <w:left w:w="70" w:type="dxa"/>
          <w:right w:w="70" w:type="dxa"/>
        </w:tblCellMar>
        <w:tblLook w:val="0000" w:firstRow="0" w:lastRow="0" w:firstColumn="0" w:lastColumn="0" w:noHBand="0" w:noVBand="0"/>
      </w:tblPr>
      <w:tblGrid>
        <w:gridCol w:w="509"/>
        <w:gridCol w:w="4707"/>
        <w:gridCol w:w="4708"/>
      </w:tblGrid>
      <w:tr w:rsidR="00F70EF1" w14:paraId="2CDE39E4" w14:textId="77777777" w:rsidTr="00B0650B">
        <w:trPr>
          <w:trHeight w:val="339"/>
        </w:trPr>
        <w:tc>
          <w:tcPr>
            <w:tcW w:w="509" w:type="dxa"/>
            <w:tcBorders>
              <w:top w:val="single" w:sz="4" w:space="0" w:color="000000"/>
              <w:left w:val="single" w:sz="4" w:space="0" w:color="000000"/>
              <w:bottom w:val="single" w:sz="4" w:space="0" w:color="000000"/>
            </w:tcBorders>
            <w:shd w:val="clear" w:color="auto" w:fill="FFFFFF"/>
            <w:vAlign w:val="center"/>
          </w:tcPr>
          <w:p w14:paraId="47E71887" w14:textId="77777777" w:rsidR="00F70EF1" w:rsidRDefault="00F70EF1" w:rsidP="00553529">
            <w:pPr>
              <w:pStyle w:val="Tekstpodstawowy"/>
              <w:jc w:val="center"/>
              <w:rPr>
                <w:rFonts w:cs="Arial"/>
              </w:rPr>
            </w:pPr>
            <w:r>
              <w:rPr>
                <w:sz w:val="20"/>
              </w:rPr>
              <w:t>Lp.</w:t>
            </w:r>
          </w:p>
        </w:tc>
        <w:tc>
          <w:tcPr>
            <w:tcW w:w="47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A4BF79" w14:textId="77777777" w:rsidR="00F70EF1" w:rsidRDefault="00F70EF1" w:rsidP="00553529">
            <w:pPr>
              <w:jc w:val="center"/>
              <w:rPr>
                <w:rFonts w:ascii="Arial" w:hAnsi="Arial" w:cs="Arial"/>
              </w:rPr>
            </w:pPr>
            <w:r>
              <w:rPr>
                <w:rFonts w:ascii="Arial" w:hAnsi="Arial" w:cs="Arial"/>
              </w:rPr>
              <w:t>Nazwa (firma) podwykonawcy, o ile jest wiadoma</w:t>
            </w:r>
          </w:p>
        </w:tc>
        <w:tc>
          <w:tcPr>
            <w:tcW w:w="4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242EC" w14:textId="77777777" w:rsidR="00F70EF1" w:rsidRDefault="00F70EF1" w:rsidP="00553529">
            <w:pPr>
              <w:jc w:val="center"/>
            </w:pPr>
            <w:r>
              <w:rPr>
                <w:rFonts w:ascii="Arial" w:hAnsi="Arial" w:cs="Arial"/>
              </w:rPr>
              <w:t>Część zamówienia powierzona do realizacji podwykonawcy</w:t>
            </w:r>
          </w:p>
        </w:tc>
      </w:tr>
      <w:tr w:rsidR="00F70EF1" w14:paraId="7CB8D0DB" w14:textId="77777777" w:rsidTr="00B0650B">
        <w:trPr>
          <w:trHeight w:hRule="exact" w:val="284"/>
        </w:trPr>
        <w:tc>
          <w:tcPr>
            <w:tcW w:w="509" w:type="dxa"/>
            <w:tcBorders>
              <w:top w:val="single" w:sz="4" w:space="0" w:color="000000"/>
              <w:left w:val="single" w:sz="4" w:space="0" w:color="000000"/>
              <w:bottom w:val="single" w:sz="4" w:space="0" w:color="000000"/>
            </w:tcBorders>
            <w:shd w:val="clear" w:color="auto" w:fill="FFFFFF"/>
            <w:vAlign w:val="center"/>
          </w:tcPr>
          <w:p w14:paraId="645FB7B8" w14:textId="77777777" w:rsidR="00F70EF1" w:rsidRDefault="00F70EF1" w:rsidP="00553529">
            <w:pPr>
              <w:pStyle w:val="normaltableau"/>
              <w:spacing w:before="0" w:after="0"/>
              <w:rPr>
                <w:rFonts w:ascii="Arial" w:hAnsi="Arial" w:cs="Arial"/>
                <w:sz w:val="20"/>
                <w:szCs w:val="20"/>
                <w:lang w:val="pl-PL"/>
              </w:rPr>
            </w:pPr>
          </w:p>
          <w:p w14:paraId="4717EA28" w14:textId="77777777" w:rsidR="00F70EF1" w:rsidRDefault="00F70EF1" w:rsidP="00553529">
            <w:pPr>
              <w:pStyle w:val="normaltableau"/>
              <w:spacing w:before="0" w:after="0"/>
              <w:rPr>
                <w:rFonts w:ascii="Arial" w:hAnsi="Arial" w:cs="Arial"/>
                <w:sz w:val="20"/>
                <w:szCs w:val="20"/>
                <w:lang w:val="pl-PL"/>
              </w:rPr>
            </w:pPr>
          </w:p>
        </w:tc>
        <w:tc>
          <w:tcPr>
            <w:tcW w:w="4707" w:type="dxa"/>
            <w:tcBorders>
              <w:top w:val="single" w:sz="4" w:space="0" w:color="000000"/>
              <w:left w:val="single" w:sz="4" w:space="0" w:color="000000"/>
              <w:bottom w:val="single" w:sz="4" w:space="0" w:color="000000"/>
              <w:right w:val="single" w:sz="4" w:space="0" w:color="000000"/>
            </w:tcBorders>
            <w:shd w:val="clear" w:color="auto" w:fill="FFFFFF"/>
          </w:tcPr>
          <w:p w14:paraId="7B7ED1FA" w14:textId="77777777" w:rsidR="00F70EF1" w:rsidRDefault="00F70EF1" w:rsidP="00553529">
            <w:pPr>
              <w:pStyle w:val="normaltableau"/>
              <w:spacing w:before="0" w:after="0"/>
              <w:jc w:val="center"/>
              <w:rPr>
                <w:rFonts w:ascii="Arial" w:hAnsi="Arial" w:cs="Arial"/>
                <w:sz w:val="20"/>
                <w:szCs w:val="20"/>
                <w:lang w:val="pl-PL"/>
              </w:rPr>
            </w:pPr>
          </w:p>
        </w:tc>
        <w:tc>
          <w:tcPr>
            <w:tcW w:w="4708" w:type="dxa"/>
            <w:tcBorders>
              <w:top w:val="single" w:sz="4" w:space="0" w:color="000000"/>
              <w:left w:val="single" w:sz="4" w:space="0" w:color="000000"/>
              <w:bottom w:val="single" w:sz="4" w:space="0" w:color="000000"/>
              <w:right w:val="single" w:sz="4" w:space="0" w:color="000000"/>
            </w:tcBorders>
            <w:shd w:val="clear" w:color="auto" w:fill="FFFFFF"/>
          </w:tcPr>
          <w:p w14:paraId="4B4A4EAB" w14:textId="77777777" w:rsidR="00F70EF1" w:rsidRDefault="00F70EF1" w:rsidP="00553529">
            <w:pPr>
              <w:pStyle w:val="normaltableau"/>
              <w:spacing w:before="0" w:after="0"/>
              <w:rPr>
                <w:rFonts w:ascii="Arial" w:hAnsi="Arial" w:cs="Arial"/>
                <w:sz w:val="20"/>
                <w:szCs w:val="20"/>
                <w:lang w:val="pl-PL"/>
              </w:rPr>
            </w:pPr>
          </w:p>
        </w:tc>
      </w:tr>
      <w:tr w:rsidR="00F70EF1" w14:paraId="47C4E708" w14:textId="77777777" w:rsidTr="00B0650B">
        <w:trPr>
          <w:trHeight w:hRule="exact" w:val="284"/>
        </w:trPr>
        <w:tc>
          <w:tcPr>
            <w:tcW w:w="509" w:type="dxa"/>
            <w:tcBorders>
              <w:top w:val="single" w:sz="4" w:space="0" w:color="000000"/>
              <w:left w:val="single" w:sz="4" w:space="0" w:color="000000"/>
              <w:bottom w:val="single" w:sz="4" w:space="0" w:color="000000"/>
            </w:tcBorders>
            <w:shd w:val="clear" w:color="auto" w:fill="FFFFFF"/>
            <w:vAlign w:val="center"/>
          </w:tcPr>
          <w:p w14:paraId="5931607C" w14:textId="77777777" w:rsidR="00F70EF1" w:rsidRDefault="00F70EF1" w:rsidP="00553529">
            <w:pPr>
              <w:pStyle w:val="normaltableau"/>
              <w:spacing w:before="0" w:after="0"/>
              <w:rPr>
                <w:rFonts w:ascii="Arial" w:hAnsi="Arial" w:cs="Arial"/>
                <w:sz w:val="20"/>
                <w:szCs w:val="20"/>
                <w:lang w:val="pl-PL"/>
              </w:rPr>
            </w:pPr>
          </w:p>
          <w:p w14:paraId="564F69DC" w14:textId="77777777" w:rsidR="00F70EF1" w:rsidRDefault="00F70EF1" w:rsidP="00553529">
            <w:pPr>
              <w:pStyle w:val="normaltableau"/>
              <w:spacing w:before="0" w:after="0"/>
              <w:rPr>
                <w:rFonts w:ascii="Arial" w:hAnsi="Arial" w:cs="Arial"/>
                <w:sz w:val="20"/>
                <w:szCs w:val="20"/>
                <w:lang w:val="pl-PL"/>
              </w:rPr>
            </w:pPr>
          </w:p>
        </w:tc>
        <w:tc>
          <w:tcPr>
            <w:tcW w:w="4707" w:type="dxa"/>
            <w:tcBorders>
              <w:top w:val="single" w:sz="4" w:space="0" w:color="000000"/>
              <w:left w:val="single" w:sz="4" w:space="0" w:color="000000"/>
              <w:bottom w:val="single" w:sz="4" w:space="0" w:color="000000"/>
              <w:right w:val="single" w:sz="4" w:space="0" w:color="000000"/>
            </w:tcBorders>
            <w:shd w:val="clear" w:color="auto" w:fill="FFFFFF"/>
          </w:tcPr>
          <w:p w14:paraId="3F9CFD94" w14:textId="77777777" w:rsidR="00F70EF1" w:rsidRDefault="00F70EF1" w:rsidP="00553529">
            <w:pPr>
              <w:pStyle w:val="normaltableau"/>
              <w:spacing w:before="0" w:after="0"/>
              <w:rPr>
                <w:rFonts w:ascii="Arial" w:hAnsi="Arial" w:cs="Arial"/>
                <w:sz w:val="20"/>
                <w:szCs w:val="20"/>
                <w:lang w:val="pl-PL"/>
              </w:rPr>
            </w:pPr>
          </w:p>
        </w:tc>
        <w:tc>
          <w:tcPr>
            <w:tcW w:w="4708" w:type="dxa"/>
            <w:tcBorders>
              <w:top w:val="single" w:sz="4" w:space="0" w:color="000000"/>
              <w:left w:val="single" w:sz="4" w:space="0" w:color="000000"/>
              <w:bottom w:val="single" w:sz="4" w:space="0" w:color="000000"/>
              <w:right w:val="single" w:sz="4" w:space="0" w:color="000000"/>
            </w:tcBorders>
            <w:shd w:val="clear" w:color="auto" w:fill="FFFFFF"/>
          </w:tcPr>
          <w:p w14:paraId="04B8FCBF" w14:textId="77777777" w:rsidR="00F70EF1" w:rsidRDefault="00F70EF1" w:rsidP="00553529">
            <w:pPr>
              <w:pStyle w:val="normaltableau"/>
              <w:spacing w:before="0" w:after="0"/>
              <w:rPr>
                <w:rFonts w:ascii="Arial" w:hAnsi="Arial" w:cs="Arial"/>
                <w:sz w:val="20"/>
                <w:szCs w:val="20"/>
                <w:lang w:val="pl-PL"/>
              </w:rPr>
            </w:pPr>
          </w:p>
        </w:tc>
      </w:tr>
      <w:tr w:rsidR="00F70EF1" w14:paraId="4254DF58" w14:textId="77777777" w:rsidTr="00B0650B">
        <w:trPr>
          <w:trHeight w:hRule="exact" w:val="284"/>
        </w:trPr>
        <w:tc>
          <w:tcPr>
            <w:tcW w:w="509" w:type="dxa"/>
            <w:tcBorders>
              <w:top w:val="single" w:sz="4" w:space="0" w:color="000000"/>
              <w:left w:val="single" w:sz="4" w:space="0" w:color="000000"/>
              <w:bottom w:val="single" w:sz="4" w:space="0" w:color="000000"/>
            </w:tcBorders>
            <w:shd w:val="clear" w:color="auto" w:fill="FFFFFF"/>
            <w:vAlign w:val="center"/>
          </w:tcPr>
          <w:p w14:paraId="67DFE7DC" w14:textId="77777777" w:rsidR="00F70EF1" w:rsidRDefault="00F70EF1" w:rsidP="00553529">
            <w:pPr>
              <w:pStyle w:val="Tekstpodstawowy"/>
              <w:jc w:val="center"/>
              <w:rPr>
                <w:sz w:val="20"/>
              </w:rPr>
            </w:pPr>
            <w:r>
              <w:rPr>
                <w:sz w:val="20"/>
              </w:rPr>
              <w:t>itd.</w:t>
            </w:r>
          </w:p>
        </w:tc>
        <w:tc>
          <w:tcPr>
            <w:tcW w:w="4707" w:type="dxa"/>
            <w:tcBorders>
              <w:top w:val="single" w:sz="4" w:space="0" w:color="000000"/>
              <w:left w:val="single" w:sz="4" w:space="0" w:color="000000"/>
              <w:bottom w:val="single" w:sz="4" w:space="0" w:color="000000"/>
              <w:right w:val="single" w:sz="4" w:space="0" w:color="000000"/>
            </w:tcBorders>
            <w:shd w:val="clear" w:color="auto" w:fill="FFFFFF"/>
          </w:tcPr>
          <w:p w14:paraId="13CEC77B" w14:textId="77777777" w:rsidR="00F70EF1" w:rsidRDefault="00F70EF1" w:rsidP="00553529">
            <w:pPr>
              <w:pStyle w:val="Tekstpodstawowy"/>
              <w:rPr>
                <w:sz w:val="20"/>
              </w:rPr>
            </w:pPr>
          </w:p>
        </w:tc>
        <w:tc>
          <w:tcPr>
            <w:tcW w:w="4708" w:type="dxa"/>
            <w:tcBorders>
              <w:top w:val="single" w:sz="4" w:space="0" w:color="000000"/>
              <w:left w:val="single" w:sz="4" w:space="0" w:color="000000"/>
              <w:bottom w:val="single" w:sz="4" w:space="0" w:color="000000"/>
              <w:right w:val="single" w:sz="4" w:space="0" w:color="000000"/>
            </w:tcBorders>
            <w:shd w:val="clear" w:color="auto" w:fill="FFFFFF"/>
          </w:tcPr>
          <w:p w14:paraId="7EC76404" w14:textId="77777777" w:rsidR="00F70EF1" w:rsidRDefault="00F70EF1" w:rsidP="00553529">
            <w:pPr>
              <w:pStyle w:val="Tekstpodstawowy"/>
              <w:rPr>
                <w:sz w:val="20"/>
              </w:rPr>
            </w:pPr>
          </w:p>
        </w:tc>
      </w:tr>
    </w:tbl>
    <w:p w14:paraId="4D091067" w14:textId="77777777" w:rsidR="00F70EF1" w:rsidRDefault="00F70EF1" w:rsidP="00553529">
      <w:pPr>
        <w:pStyle w:val="normaltableau"/>
        <w:spacing w:before="0" w:after="0"/>
        <w:rPr>
          <w:rFonts w:ascii="Arial" w:hAnsi="Arial" w:cs="Arial"/>
          <w:sz w:val="20"/>
          <w:szCs w:val="20"/>
          <w:lang w:val="pl-PL"/>
        </w:rPr>
      </w:pPr>
    </w:p>
    <w:p w14:paraId="6FC72CA9" w14:textId="77777777" w:rsidR="00F70EF1" w:rsidRDefault="00F70EF1" w:rsidP="00553529">
      <w:pPr>
        <w:widowControl w:val="0"/>
        <w:numPr>
          <w:ilvl w:val="0"/>
          <w:numId w:val="10"/>
        </w:numPr>
        <w:suppressAutoHyphens/>
        <w:jc w:val="both"/>
        <w:rPr>
          <w:rFonts w:ascii="Arial" w:hAnsi="Arial" w:cs="Arial"/>
        </w:rPr>
      </w:pPr>
      <w:r>
        <w:rPr>
          <w:rFonts w:ascii="Arial" w:hAnsi="Arial" w:cs="Arial"/>
        </w:rPr>
        <w:t>w przypadku powoływania się na zasoby podwykonawców na zasadach określonych w art. 118 ustawy Pzp w celu wykazania spełniania warunków udziału w postępowaniu – Wykonawca wypełnia poniższe zestawienie:</w:t>
      </w:r>
    </w:p>
    <w:p w14:paraId="47094927" w14:textId="77777777" w:rsidR="00F70EF1" w:rsidRDefault="00F70EF1" w:rsidP="00553529">
      <w:pPr>
        <w:jc w:val="both"/>
        <w:rPr>
          <w:rFonts w:ascii="Arial" w:hAnsi="Arial" w:cs="Arial"/>
        </w:rPr>
      </w:pPr>
    </w:p>
    <w:tbl>
      <w:tblPr>
        <w:tblW w:w="0" w:type="auto"/>
        <w:tblInd w:w="70" w:type="dxa"/>
        <w:tblLayout w:type="fixed"/>
        <w:tblCellMar>
          <w:left w:w="70" w:type="dxa"/>
          <w:right w:w="70" w:type="dxa"/>
        </w:tblCellMar>
        <w:tblLook w:val="0000" w:firstRow="0" w:lastRow="0" w:firstColumn="0" w:lastColumn="0" w:noHBand="0" w:noVBand="0"/>
      </w:tblPr>
      <w:tblGrid>
        <w:gridCol w:w="509"/>
        <w:gridCol w:w="4707"/>
        <w:gridCol w:w="4708"/>
      </w:tblGrid>
      <w:tr w:rsidR="00F70EF1" w14:paraId="3ED8D014" w14:textId="77777777" w:rsidTr="00B0650B">
        <w:trPr>
          <w:trHeight w:val="339"/>
        </w:trPr>
        <w:tc>
          <w:tcPr>
            <w:tcW w:w="509" w:type="dxa"/>
            <w:tcBorders>
              <w:top w:val="single" w:sz="4" w:space="0" w:color="000000"/>
              <w:left w:val="single" w:sz="4" w:space="0" w:color="000000"/>
              <w:bottom w:val="single" w:sz="4" w:space="0" w:color="000000"/>
            </w:tcBorders>
            <w:shd w:val="clear" w:color="auto" w:fill="FFFFFF"/>
            <w:vAlign w:val="center"/>
          </w:tcPr>
          <w:p w14:paraId="4A483D73" w14:textId="77777777" w:rsidR="00F70EF1" w:rsidRDefault="00F70EF1" w:rsidP="00553529">
            <w:pPr>
              <w:pStyle w:val="Tekstpodstawowy"/>
              <w:jc w:val="center"/>
              <w:rPr>
                <w:rFonts w:cs="Arial"/>
              </w:rPr>
            </w:pPr>
            <w:r>
              <w:rPr>
                <w:rFonts w:cs="Arial"/>
                <w:sz w:val="20"/>
              </w:rPr>
              <w:t>Lp.</w:t>
            </w:r>
          </w:p>
        </w:tc>
        <w:tc>
          <w:tcPr>
            <w:tcW w:w="47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A4E47" w14:textId="77777777" w:rsidR="00F70EF1" w:rsidRDefault="00F70EF1" w:rsidP="00553529">
            <w:pPr>
              <w:jc w:val="center"/>
              <w:rPr>
                <w:rFonts w:ascii="Arial" w:hAnsi="Arial" w:cs="Arial"/>
              </w:rPr>
            </w:pPr>
            <w:r>
              <w:rPr>
                <w:rFonts w:ascii="Arial" w:hAnsi="Arial" w:cs="Arial"/>
              </w:rPr>
              <w:t>Nazwa (firma) podwykonawcy na zasoby, którego powołuje się Wykonawca w celu wykazania spełniania warunków udziału w postępowaniu</w:t>
            </w:r>
          </w:p>
        </w:tc>
        <w:tc>
          <w:tcPr>
            <w:tcW w:w="4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9CA0B" w14:textId="77777777" w:rsidR="00F70EF1" w:rsidRDefault="00F70EF1" w:rsidP="00553529">
            <w:pPr>
              <w:jc w:val="center"/>
            </w:pPr>
            <w:r>
              <w:rPr>
                <w:rFonts w:ascii="Arial" w:hAnsi="Arial" w:cs="Arial"/>
              </w:rPr>
              <w:t>Część zamówienia powierzona do realizacji podwykonawcy na zasoby, którego powołuje się Wykonawca w celu wykazania spełniania warunków udziału w postępowaniu</w:t>
            </w:r>
          </w:p>
        </w:tc>
      </w:tr>
      <w:tr w:rsidR="00F70EF1" w14:paraId="20C63F4C" w14:textId="77777777" w:rsidTr="00B0650B">
        <w:trPr>
          <w:trHeight w:hRule="exact" w:val="284"/>
        </w:trPr>
        <w:tc>
          <w:tcPr>
            <w:tcW w:w="509" w:type="dxa"/>
            <w:tcBorders>
              <w:top w:val="single" w:sz="4" w:space="0" w:color="000000"/>
              <w:left w:val="single" w:sz="4" w:space="0" w:color="000000"/>
              <w:bottom w:val="single" w:sz="4" w:space="0" w:color="000000"/>
            </w:tcBorders>
            <w:shd w:val="clear" w:color="auto" w:fill="FFFFFF"/>
            <w:vAlign w:val="center"/>
          </w:tcPr>
          <w:p w14:paraId="1EB35F11" w14:textId="77777777" w:rsidR="00F70EF1" w:rsidRDefault="00F70EF1" w:rsidP="00553529">
            <w:pPr>
              <w:pStyle w:val="Tekstpodstawowy"/>
              <w:jc w:val="center"/>
              <w:rPr>
                <w:sz w:val="20"/>
              </w:rPr>
            </w:pPr>
          </w:p>
          <w:p w14:paraId="6252D3CF" w14:textId="77777777" w:rsidR="00F70EF1" w:rsidRDefault="00F70EF1" w:rsidP="00553529">
            <w:pPr>
              <w:pStyle w:val="Tekstpodstawowy"/>
              <w:jc w:val="center"/>
              <w:rPr>
                <w:sz w:val="20"/>
              </w:rPr>
            </w:pPr>
          </w:p>
        </w:tc>
        <w:tc>
          <w:tcPr>
            <w:tcW w:w="4707" w:type="dxa"/>
            <w:tcBorders>
              <w:top w:val="single" w:sz="4" w:space="0" w:color="000000"/>
              <w:left w:val="single" w:sz="4" w:space="0" w:color="000000"/>
              <w:bottom w:val="single" w:sz="4" w:space="0" w:color="000000"/>
              <w:right w:val="single" w:sz="4" w:space="0" w:color="000000"/>
            </w:tcBorders>
            <w:shd w:val="clear" w:color="auto" w:fill="FFFFFF"/>
          </w:tcPr>
          <w:p w14:paraId="1E9494BA" w14:textId="77777777" w:rsidR="00F70EF1" w:rsidRDefault="00F70EF1" w:rsidP="00553529">
            <w:pPr>
              <w:pStyle w:val="Tekstpodstawowy"/>
              <w:rPr>
                <w:sz w:val="20"/>
              </w:rPr>
            </w:pPr>
          </w:p>
        </w:tc>
        <w:tc>
          <w:tcPr>
            <w:tcW w:w="4708" w:type="dxa"/>
            <w:tcBorders>
              <w:top w:val="single" w:sz="4" w:space="0" w:color="000000"/>
              <w:left w:val="single" w:sz="4" w:space="0" w:color="000000"/>
              <w:bottom w:val="single" w:sz="4" w:space="0" w:color="000000"/>
              <w:right w:val="single" w:sz="4" w:space="0" w:color="000000"/>
            </w:tcBorders>
            <w:shd w:val="clear" w:color="auto" w:fill="FFFFFF"/>
          </w:tcPr>
          <w:p w14:paraId="451A65F5" w14:textId="77777777" w:rsidR="00F70EF1" w:rsidRDefault="00F70EF1" w:rsidP="00553529">
            <w:pPr>
              <w:pStyle w:val="Tekstpodstawowy"/>
              <w:rPr>
                <w:sz w:val="20"/>
              </w:rPr>
            </w:pPr>
          </w:p>
        </w:tc>
      </w:tr>
      <w:tr w:rsidR="00F70EF1" w14:paraId="36C3110C" w14:textId="77777777" w:rsidTr="00B0650B">
        <w:trPr>
          <w:trHeight w:hRule="exact" w:val="284"/>
        </w:trPr>
        <w:tc>
          <w:tcPr>
            <w:tcW w:w="509" w:type="dxa"/>
            <w:tcBorders>
              <w:top w:val="single" w:sz="4" w:space="0" w:color="000000"/>
              <w:left w:val="single" w:sz="4" w:space="0" w:color="000000"/>
              <w:bottom w:val="single" w:sz="4" w:space="0" w:color="000000"/>
            </w:tcBorders>
            <w:shd w:val="clear" w:color="auto" w:fill="FFFFFF"/>
            <w:vAlign w:val="center"/>
          </w:tcPr>
          <w:p w14:paraId="70771189" w14:textId="77777777" w:rsidR="00F70EF1" w:rsidRDefault="00F70EF1" w:rsidP="00553529">
            <w:pPr>
              <w:pStyle w:val="Tekstpodstawowy"/>
              <w:jc w:val="center"/>
              <w:rPr>
                <w:sz w:val="20"/>
              </w:rPr>
            </w:pPr>
          </w:p>
          <w:p w14:paraId="22E8A730" w14:textId="77777777" w:rsidR="00F70EF1" w:rsidRDefault="00F70EF1" w:rsidP="00553529">
            <w:pPr>
              <w:pStyle w:val="Tekstpodstawowy"/>
              <w:jc w:val="center"/>
              <w:rPr>
                <w:sz w:val="20"/>
              </w:rPr>
            </w:pPr>
          </w:p>
        </w:tc>
        <w:tc>
          <w:tcPr>
            <w:tcW w:w="4707" w:type="dxa"/>
            <w:tcBorders>
              <w:top w:val="single" w:sz="4" w:space="0" w:color="000000"/>
              <w:left w:val="single" w:sz="4" w:space="0" w:color="000000"/>
              <w:bottom w:val="single" w:sz="4" w:space="0" w:color="000000"/>
              <w:right w:val="single" w:sz="4" w:space="0" w:color="000000"/>
            </w:tcBorders>
            <w:shd w:val="clear" w:color="auto" w:fill="FFFFFF"/>
          </w:tcPr>
          <w:p w14:paraId="52629E00" w14:textId="77777777" w:rsidR="00F70EF1" w:rsidRDefault="00F70EF1" w:rsidP="00553529">
            <w:pPr>
              <w:pStyle w:val="Tekstpodstawowy"/>
              <w:rPr>
                <w:sz w:val="20"/>
              </w:rPr>
            </w:pPr>
          </w:p>
        </w:tc>
        <w:tc>
          <w:tcPr>
            <w:tcW w:w="4708" w:type="dxa"/>
            <w:tcBorders>
              <w:top w:val="single" w:sz="4" w:space="0" w:color="000000"/>
              <w:left w:val="single" w:sz="4" w:space="0" w:color="000000"/>
              <w:bottom w:val="single" w:sz="4" w:space="0" w:color="000000"/>
              <w:right w:val="single" w:sz="4" w:space="0" w:color="000000"/>
            </w:tcBorders>
            <w:shd w:val="clear" w:color="auto" w:fill="FFFFFF"/>
          </w:tcPr>
          <w:p w14:paraId="2C543D5E" w14:textId="77777777" w:rsidR="00F70EF1" w:rsidRDefault="00F70EF1" w:rsidP="00553529">
            <w:pPr>
              <w:pStyle w:val="Tekstpodstawowy"/>
              <w:rPr>
                <w:sz w:val="20"/>
              </w:rPr>
            </w:pPr>
          </w:p>
        </w:tc>
      </w:tr>
      <w:tr w:rsidR="00F70EF1" w14:paraId="6C333301" w14:textId="77777777" w:rsidTr="00B0650B">
        <w:trPr>
          <w:trHeight w:hRule="exact" w:val="284"/>
        </w:trPr>
        <w:tc>
          <w:tcPr>
            <w:tcW w:w="509" w:type="dxa"/>
            <w:tcBorders>
              <w:top w:val="single" w:sz="4" w:space="0" w:color="000000"/>
              <w:left w:val="single" w:sz="4" w:space="0" w:color="000000"/>
              <w:bottom w:val="single" w:sz="4" w:space="0" w:color="000000"/>
            </w:tcBorders>
            <w:shd w:val="clear" w:color="auto" w:fill="FFFFFF"/>
            <w:vAlign w:val="center"/>
          </w:tcPr>
          <w:p w14:paraId="7471C14A" w14:textId="77777777" w:rsidR="00F70EF1" w:rsidRDefault="00F70EF1" w:rsidP="00553529">
            <w:pPr>
              <w:pStyle w:val="Tekstpodstawowy"/>
              <w:jc w:val="center"/>
              <w:rPr>
                <w:sz w:val="20"/>
              </w:rPr>
            </w:pPr>
            <w:r>
              <w:rPr>
                <w:sz w:val="20"/>
              </w:rPr>
              <w:t>itd.</w:t>
            </w:r>
          </w:p>
        </w:tc>
        <w:tc>
          <w:tcPr>
            <w:tcW w:w="4707" w:type="dxa"/>
            <w:tcBorders>
              <w:top w:val="single" w:sz="4" w:space="0" w:color="000000"/>
              <w:left w:val="single" w:sz="4" w:space="0" w:color="000000"/>
              <w:bottom w:val="single" w:sz="4" w:space="0" w:color="000000"/>
              <w:right w:val="single" w:sz="4" w:space="0" w:color="000000"/>
            </w:tcBorders>
            <w:shd w:val="clear" w:color="auto" w:fill="FFFFFF"/>
          </w:tcPr>
          <w:p w14:paraId="4B111C1C" w14:textId="77777777" w:rsidR="00F70EF1" w:rsidRDefault="00F70EF1" w:rsidP="00553529">
            <w:pPr>
              <w:pStyle w:val="Tekstpodstawowy"/>
              <w:rPr>
                <w:sz w:val="20"/>
              </w:rPr>
            </w:pPr>
          </w:p>
        </w:tc>
        <w:tc>
          <w:tcPr>
            <w:tcW w:w="4708" w:type="dxa"/>
            <w:tcBorders>
              <w:top w:val="single" w:sz="4" w:space="0" w:color="000000"/>
              <w:left w:val="single" w:sz="4" w:space="0" w:color="000000"/>
              <w:bottom w:val="single" w:sz="4" w:space="0" w:color="000000"/>
              <w:right w:val="single" w:sz="4" w:space="0" w:color="000000"/>
            </w:tcBorders>
            <w:shd w:val="clear" w:color="auto" w:fill="FFFFFF"/>
          </w:tcPr>
          <w:p w14:paraId="6A702B1F" w14:textId="77777777" w:rsidR="00F70EF1" w:rsidRDefault="00F70EF1" w:rsidP="00553529">
            <w:pPr>
              <w:pStyle w:val="Tekstpodstawowy"/>
              <w:rPr>
                <w:sz w:val="20"/>
              </w:rPr>
            </w:pPr>
          </w:p>
        </w:tc>
      </w:tr>
    </w:tbl>
    <w:p w14:paraId="47742C8A" w14:textId="77777777" w:rsidR="00327389" w:rsidRPr="00177A7D" w:rsidRDefault="00327389" w:rsidP="00553529">
      <w:pPr>
        <w:widowControl w:val="0"/>
        <w:suppressAutoHyphens/>
        <w:rPr>
          <w:rFonts w:ascii="Arial" w:hAnsi="Arial" w:cs="Arial"/>
        </w:rPr>
      </w:pPr>
    </w:p>
    <w:p w14:paraId="4EDD97FA" w14:textId="3B5598BD" w:rsidR="00327389" w:rsidRPr="00177A7D" w:rsidRDefault="00327389" w:rsidP="00553529">
      <w:pPr>
        <w:widowControl w:val="0"/>
        <w:numPr>
          <w:ilvl w:val="0"/>
          <w:numId w:val="9"/>
        </w:numPr>
        <w:suppressAutoHyphens/>
        <w:rPr>
          <w:rFonts w:ascii="Arial" w:hAnsi="Arial" w:cs="Arial"/>
        </w:rPr>
      </w:pPr>
      <w:r w:rsidRPr="00177A7D">
        <w:rPr>
          <w:rFonts w:ascii="Arial" w:hAnsi="Arial" w:cs="Arial"/>
        </w:rPr>
        <w:t xml:space="preserve">Oferuję </w:t>
      </w:r>
      <w:r w:rsidR="00F70EF1" w:rsidRPr="00F70EF1">
        <w:rPr>
          <w:rFonts w:ascii="Arial" w:hAnsi="Arial" w:cs="Arial"/>
        </w:rPr>
        <w:t>usługę</w:t>
      </w:r>
      <w:r w:rsidRPr="00177A7D">
        <w:rPr>
          <w:rFonts w:ascii="Arial" w:hAnsi="Arial" w:cs="Arial"/>
        </w:rPr>
        <w:t>, zgodnie z wymogami zawartymi w Specyfikacji Warunków Zamówienia:</w:t>
      </w:r>
    </w:p>
    <w:p w14:paraId="261C369A" w14:textId="77777777" w:rsidR="00327389" w:rsidRPr="00177A7D" w:rsidRDefault="00327389" w:rsidP="00553529">
      <w:pPr>
        <w:rPr>
          <w:rFonts w:ascii="Arial" w:hAnsi="Arial" w:cs="Arial"/>
        </w:rPr>
      </w:pPr>
    </w:p>
    <w:p w14:paraId="08811241" w14:textId="77777777" w:rsidR="00223ECD" w:rsidRDefault="00223ECD" w:rsidP="00553529">
      <w:pPr>
        <w:tabs>
          <w:tab w:val="left" w:pos="375"/>
        </w:tabs>
        <w:ind w:left="357" w:hanging="357"/>
        <w:rPr>
          <w:rFonts w:ascii="Arial" w:hAnsi="Arial" w:cs="Arial"/>
          <w:b/>
          <w:highlight w:val="yellow"/>
        </w:rPr>
      </w:pPr>
    </w:p>
    <w:tbl>
      <w:tblPr>
        <w:tblStyle w:val="Tabela-Siatka"/>
        <w:tblW w:w="0" w:type="auto"/>
        <w:tblInd w:w="357" w:type="dxa"/>
        <w:tblLook w:val="04A0" w:firstRow="1" w:lastRow="0" w:firstColumn="1" w:lastColumn="0" w:noHBand="0" w:noVBand="1"/>
      </w:tblPr>
      <w:tblGrid>
        <w:gridCol w:w="630"/>
        <w:gridCol w:w="4537"/>
        <w:gridCol w:w="1559"/>
        <w:gridCol w:w="850"/>
        <w:gridCol w:w="1979"/>
      </w:tblGrid>
      <w:tr w:rsidR="00223ECD" w:rsidRPr="000F4B37" w14:paraId="0CF2B1D3" w14:textId="77777777" w:rsidTr="00223ECD">
        <w:trPr>
          <w:trHeight w:val="470"/>
        </w:trPr>
        <w:tc>
          <w:tcPr>
            <w:tcW w:w="9555" w:type="dxa"/>
            <w:gridSpan w:val="5"/>
            <w:shd w:val="clear" w:color="auto" w:fill="F2F2F2" w:themeFill="background1" w:themeFillShade="F2"/>
          </w:tcPr>
          <w:p w14:paraId="3759D950" w14:textId="5C317888" w:rsidR="00223ECD" w:rsidRPr="000F4B37" w:rsidRDefault="00223ECD" w:rsidP="00223ECD">
            <w:pPr>
              <w:rPr>
                <w:rFonts w:ascii="Arial" w:hAnsi="Arial" w:cs="Arial"/>
                <w:bCs/>
                <w:highlight w:val="yellow"/>
              </w:rPr>
            </w:pPr>
            <w:r w:rsidRPr="000F4B37">
              <w:rPr>
                <w:rFonts w:ascii="Arial" w:hAnsi="Arial" w:cs="Arial"/>
                <w:bCs/>
              </w:rPr>
              <w:t xml:space="preserve">CZĘŚĆ NR 1 </w:t>
            </w:r>
            <w:r w:rsidR="00415F84" w:rsidRPr="00415F84">
              <w:rPr>
                <w:rFonts w:ascii="Arial" w:hAnsi="Arial" w:cs="Arial"/>
                <w:bCs/>
              </w:rPr>
              <w:t>OPRACOWANIE DOKUMENTACJI PROJEKTOW</w:t>
            </w:r>
            <w:r w:rsidR="00415F84">
              <w:rPr>
                <w:rFonts w:ascii="Arial" w:hAnsi="Arial" w:cs="Arial"/>
                <w:bCs/>
              </w:rPr>
              <w:t>EJ</w:t>
            </w:r>
            <w:r w:rsidR="00415F84" w:rsidRPr="00415F84">
              <w:rPr>
                <w:rFonts w:ascii="Arial" w:hAnsi="Arial" w:cs="Arial"/>
                <w:bCs/>
              </w:rPr>
              <w:t xml:space="preserve"> DLA ZADANIA PN DOSTOSOWANIE NIEUŻYTKOWEJ CZĘŚCI PODDASZA NA POTRZEBY ODDZIAŁU DZIENNEGO CHEMIOTERAPII</w:t>
            </w:r>
          </w:p>
        </w:tc>
      </w:tr>
      <w:tr w:rsidR="00223ECD" w:rsidRPr="000F4B37" w14:paraId="649C1287" w14:textId="77777777" w:rsidTr="000F4B37">
        <w:tc>
          <w:tcPr>
            <w:tcW w:w="630" w:type="dxa"/>
            <w:vAlign w:val="center"/>
          </w:tcPr>
          <w:p w14:paraId="2512CD06" w14:textId="53E12B19" w:rsidR="00223ECD" w:rsidRPr="000F4B37" w:rsidRDefault="00223ECD" w:rsidP="000F4B37">
            <w:pPr>
              <w:tabs>
                <w:tab w:val="left" w:pos="375"/>
              </w:tabs>
              <w:jc w:val="center"/>
              <w:rPr>
                <w:rFonts w:ascii="Arial" w:hAnsi="Arial" w:cs="Arial"/>
                <w:bCs/>
                <w:highlight w:val="yellow"/>
              </w:rPr>
            </w:pPr>
            <w:r w:rsidRPr="000F4B37">
              <w:rPr>
                <w:rFonts w:ascii="Arial" w:hAnsi="Arial" w:cs="Arial"/>
                <w:bCs/>
              </w:rPr>
              <w:t>Lp.</w:t>
            </w:r>
          </w:p>
        </w:tc>
        <w:tc>
          <w:tcPr>
            <w:tcW w:w="4537" w:type="dxa"/>
            <w:vAlign w:val="center"/>
          </w:tcPr>
          <w:p w14:paraId="5D5028E8" w14:textId="156A3DD6" w:rsidR="00223ECD" w:rsidRPr="000F4B37" w:rsidRDefault="00223ECD" w:rsidP="000F4B37">
            <w:pPr>
              <w:tabs>
                <w:tab w:val="left" w:pos="375"/>
              </w:tabs>
              <w:jc w:val="center"/>
              <w:rPr>
                <w:rFonts w:ascii="Arial" w:hAnsi="Arial" w:cs="Arial"/>
                <w:bCs/>
              </w:rPr>
            </w:pPr>
            <w:r w:rsidRPr="000F4B37">
              <w:rPr>
                <w:rFonts w:ascii="Arial" w:hAnsi="Arial" w:cs="Arial"/>
                <w:bCs/>
              </w:rPr>
              <w:t>Nazwa przedmiotu</w:t>
            </w:r>
          </w:p>
        </w:tc>
        <w:tc>
          <w:tcPr>
            <w:tcW w:w="1559" w:type="dxa"/>
            <w:vAlign w:val="center"/>
          </w:tcPr>
          <w:p w14:paraId="673E424B" w14:textId="3164150B" w:rsidR="00223ECD" w:rsidRPr="000F4B37" w:rsidRDefault="00223ECD" w:rsidP="000F4B37">
            <w:pPr>
              <w:tabs>
                <w:tab w:val="left" w:pos="375"/>
              </w:tabs>
              <w:jc w:val="center"/>
              <w:rPr>
                <w:rFonts w:ascii="Arial" w:hAnsi="Arial" w:cs="Arial"/>
                <w:bCs/>
              </w:rPr>
            </w:pPr>
            <w:r w:rsidRPr="000F4B37">
              <w:rPr>
                <w:rFonts w:ascii="Arial" w:hAnsi="Arial" w:cs="Arial"/>
                <w:bCs/>
              </w:rPr>
              <w:t>Cena netto</w:t>
            </w:r>
          </w:p>
        </w:tc>
        <w:tc>
          <w:tcPr>
            <w:tcW w:w="850" w:type="dxa"/>
            <w:vAlign w:val="center"/>
          </w:tcPr>
          <w:p w14:paraId="5A82144E" w14:textId="59DCC9C6" w:rsidR="00223ECD" w:rsidRPr="000F4B37" w:rsidRDefault="00223ECD" w:rsidP="000F4B37">
            <w:pPr>
              <w:tabs>
                <w:tab w:val="left" w:pos="375"/>
              </w:tabs>
              <w:jc w:val="center"/>
              <w:rPr>
                <w:rFonts w:ascii="Arial" w:hAnsi="Arial" w:cs="Arial"/>
                <w:bCs/>
              </w:rPr>
            </w:pPr>
            <w:r w:rsidRPr="000F4B37">
              <w:rPr>
                <w:rFonts w:ascii="Arial" w:hAnsi="Arial" w:cs="Arial"/>
                <w:bCs/>
              </w:rPr>
              <w:t>Vat</w:t>
            </w:r>
            <w:r w:rsidR="00843CCC" w:rsidRPr="000F4B37">
              <w:rPr>
                <w:rFonts w:ascii="Arial" w:hAnsi="Arial" w:cs="Arial"/>
                <w:bCs/>
              </w:rPr>
              <w:t xml:space="preserve"> %</w:t>
            </w:r>
          </w:p>
        </w:tc>
        <w:tc>
          <w:tcPr>
            <w:tcW w:w="1979" w:type="dxa"/>
            <w:vAlign w:val="center"/>
          </w:tcPr>
          <w:p w14:paraId="39B4B54D" w14:textId="5C2DA8BD" w:rsidR="00223ECD" w:rsidRPr="000F4B37" w:rsidRDefault="00223ECD" w:rsidP="000F4B37">
            <w:pPr>
              <w:tabs>
                <w:tab w:val="left" w:pos="375"/>
              </w:tabs>
              <w:jc w:val="center"/>
              <w:rPr>
                <w:rFonts w:ascii="Arial" w:hAnsi="Arial" w:cs="Arial"/>
                <w:bCs/>
              </w:rPr>
            </w:pPr>
            <w:r w:rsidRPr="000F4B37">
              <w:rPr>
                <w:rFonts w:ascii="Arial" w:hAnsi="Arial" w:cs="Arial"/>
                <w:bCs/>
              </w:rPr>
              <w:t>Cena brutto</w:t>
            </w:r>
          </w:p>
        </w:tc>
      </w:tr>
      <w:tr w:rsidR="00843CCC" w:rsidRPr="000F4B37" w14:paraId="24D0D256" w14:textId="77777777" w:rsidTr="000F4B37">
        <w:tc>
          <w:tcPr>
            <w:tcW w:w="630" w:type="dxa"/>
          </w:tcPr>
          <w:p w14:paraId="5A22B780" w14:textId="7A21F74E" w:rsidR="00843CCC" w:rsidRPr="000F4B37" w:rsidRDefault="00843CCC" w:rsidP="00223ECD">
            <w:pPr>
              <w:tabs>
                <w:tab w:val="left" w:pos="375"/>
              </w:tabs>
              <w:jc w:val="center"/>
              <w:rPr>
                <w:rFonts w:ascii="Arial" w:hAnsi="Arial" w:cs="Arial"/>
                <w:bCs/>
              </w:rPr>
            </w:pPr>
            <w:r w:rsidRPr="000F4B37">
              <w:rPr>
                <w:rFonts w:ascii="Arial" w:hAnsi="Arial" w:cs="Arial"/>
                <w:bCs/>
              </w:rPr>
              <w:t>1</w:t>
            </w:r>
          </w:p>
        </w:tc>
        <w:tc>
          <w:tcPr>
            <w:tcW w:w="4537" w:type="dxa"/>
          </w:tcPr>
          <w:p w14:paraId="00E68883" w14:textId="75FA7F78" w:rsidR="00843CCC" w:rsidRPr="000F4B37" w:rsidRDefault="00843CCC" w:rsidP="00843CCC">
            <w:pPr>
              <w:tabs>
                <w:tab w:val="left" w:pos="375"/>
              </w:tabs>
              <w:rPr>
                <w:rFonts w:ascii="Arial" w:hAnsi="Arial" w:cs="Arial"/>
                <w:bCs/>
              </w:rPr>
            </w:pPr>
            <w:r w:rsidRPr="000F4B37">
              <w:rPr>
                <w:rFonts w:ascii="Arial" w:hAnsi="Arial" w:cs="Arial"/>
                <w:bCs/>
              </w:rPr>
              <w:t>Etap 1: wykonie dokumentacji projektowo w celu skutecznego złożenia zgłoszenia robót budowlanych/ pozwolenia na budowę w terminie 12 tygodni od zawarcia umowy w sprawie zamówienia publicznego</w:t>
            </w:r>
          </w:p>
        </w:tc>
        <w:tc>
          <w:tcPr>
            <w:tcW w:w="1559" w:type="dxa"/>
          </w:tcPr>
          <w:p w14:paraId="270FC95B" w14:textId="77777777" w:rsidR="00843CCC" w:rsidRPr="000F4B37" w:rsidRDefault="00843CCC" w:rsidP="00553529">
            <w:pPr>
              <w:tabs>
                <w:tab w:val="left" w:pos="375"/>
              </w:tabs>
              <w:rPr>
                <w:rFonts w:ascii="Arial" w:hAnsi="Arial" w:cs="Arial"/>
                <w:bCs/>
              </w:rPr>
            </w:pPr>
          </w:p>
        </w:tc>
        <w:tc>
          <w:tcPr>
            <w:tcW w:w="850" w:type="dxa"/>
          </w:tcPr>
          <w:p w14:paraId="23AC71A4" w14:textId="77777777" w:rsidR="00843CCC" w:rsidRPr="000F4B37" w:rsidRDefault="00843CCC" w:rsidP="00553529">
            <w:pPr>
              <w:tabs>
                <w:tab w:val="left" w:pos="375"/>
              </w:tabs>
              <w:rPr>
                <w:rFonts w:ascii="Arial" w:hAnsi="Arial" w:cs="Arial"/>
                <w:bCs/>
              </w:rPr>
            </w:pPr>
          </w:p>
        </w:tc>
        <w:tc>
          <w:tcPr>
            <w:tcW w:w="1979" w:type="dxa"/>
          </w:tcPr>
          <w:p w14:paraId="29906DCB" w14:textId="77777777" w:rsidR="00843CCC" w:rsidRPr="000F4B37" w:rsidRDefault="00843CCC" w:rsidP="00553529">
            <w:pPr>
              <w:tabs>
                <w:tab w:val="left" w:pos="375"/>
              </w:tabs>
              <w:rPr>
                <w:rFonts w:ascii="Arial" w:hAnsi="Arial" w:cs="Arial"/>
                <w:bCs/>
              </w:rPr>
            </w:pPr>
          </w:p>
        </w:tc>
      </w:tr>
      <w:tr w:rsidR="00223ECD" w:rsidRPr="000F4B37" w14:paraId="22D5F9DF" w14:textId="77777777" w:rsidTr="000F4B37">
        <w:tc>
          <w:tcPr>
            <w:tcW w:w="630" w:type="dxa"/>
          </w:tcPr>
          <w:p w14:paraId="772A913B" w14:textId="22BD7B55" w:rsidR="00223ECD" w:rsidRPr="000F4B37" w:rsidRDefault="00223ECD" w:rsidP="00223ECD">
            <w:pPr>
              <w:tabs>
                <w:tab w:val="left" w:pos="375"/>
              </w:tabs>
              <w:jc w:val="center"/>
              <w:rPr>
                <w:rFonts w:ascii="Arial" w:hAnsi="Arial" w:cs="Arial"/>
                <w:bCs/>
              </w:rPr>
            </w:pPr>
            <w:r w:rsidRPr="000F4B37">
              <w:rPr>
                <w:rFonts w:ascii="Arial" w:hAnsi="Arial" w:cs="Arial"/>
                <w:bCs/>
              </w:rPr>
              <w:t>2</w:t>
            </w:r>
          </w:p>
        </w:tc>
        <w:tc>
          <w:tcPr>
            <w:tcW w:w="4537" w:type="dxa"/>
          </w:tcPr>
          <w:p w14:paraId="3712701B" w14:textId="290B7400" w:rsidR="00223ECD" w:rsidRPr="000F4B37" w:rsidRDefault="00843CCC" w:rsidP="00843CCC">
            <w:pPr>
              <w:suppressAutoHyphens/>
              <w:autoSpaceDN w:val="0"/>
              <w:jc w:val="both"/>
              <w:textAlignment w:val="baseline"/>
              <w:rPr>
                <w:rFonts w:ascii="Arial" w:hAnsi="Arial" w:cs="Arial"/>
                <w:bCs/>
              </w:rPr>
            </w:pPr>
            <w:r w:rsidRPr="000F4B37">
              <w:rPr>
                <w:rFonts w:ascii="Arial" w:hAnsi="Arial" w:cs="Arial"/>
                <w:bCs/>
              </w:rPr>
              <w:t>Etap 2: wykonanie projektu wykonawczego, technicznego, specyfikacji technicznych Wykonania i Odbioru Robót Budowlanych, przedmiarów, kosztorysów– 4 tygodnie od daty złożenia wniosku o pozwolenie na budowę lub zgłoszenia budowy.</w:t>
            </w:r>
          </w:p>
        </w:tc>
        <w:tc>
          <w:tcPr>
            <w:tcW w:w="1559" w:type="dxa"/>
          </w:tcPr>
          <w:p w14:paraId="59639665" w14:textId="77777777" w:rsidR="00223ECD" w:rsidRPr="000F4B37" w:rsidRDefault="00223ECD" w:rsidP="00553529">
            <w:pPr>
              <w:tabs>
                <w:tab w:val="left" w:pos="375"/>
              </w:tabs>
              <w:rPr>
                <w:rFonts w:ascii="Arial" w:hAnsi="Arial" w:cs="Arial"/>
                <w:bCs/>
              </w:rPr>
            </w:pPr>
          </w:p>
        </w:tc>
        <w:tc>
          <w:tcPr>
            <w:tcW w:w="850" w:type="dxa"/>
          </w:tcPr>
          <w:p w14:paraId="5C8D91AF" w14:textId="77777777" w:rsidR="00223ECD" w:rsidRPr="000F4B37" w:rsidRDefault="00223ECD" w:rsidP="00553529">
            <w:pPr>
              <w:tabs>
                <w:tab w:val="left" w:pos="375"/>
              </w:tabs>
              <w:rPr>
                <w:rFonts w:ascii="Arial" w:hAnsi="Arial" w:cs="Arial"/>
                <w:bCs/>
              </w:rPr>
            </w:pPr>
          </w:p>
        </w:tc>
        <w:tc>
          <w:tcPr>
            <w:tcW w:w="1979" w:type="dxa"/>
          </w:tcPr>
          <w:p w14:paraId="3E1ABD1E" w14:textId="77777777" w:rsidR="00223ECD" w:rsidRPr="000F4B37" w:rsidRDefault="00223ECD" w:rsidP="00553529">
            <w:pPr>
              <w:tabs>
                <w:tab w:val="left" w:pos="375"/>
              </w:tabs>
              <w:rPr>
                <w:rFonts w:ascii="Arial" w:hAnsi="Arial" w:cs="Arial"/>
                <w:bCs/>
              </w:rPr>
            </w:pPr>
          </w:p>
        </w:tc>
      </w:tr>
      <w:tr w:rsidR="00223ECD" w:rsidRPr="000F4B37" w14:paraId="14C74291" w14:textId="77777777" w:rsidTr="000F4B37">
        <w:tc>
          <w:tcPr>
            <w:tcW w:w="630" w:type="dxa"/>
          </w:tcPr>
          <w:p w14:paraId="2946DB7A" w14:textId="5A31262C" w:rsidR="00223ECD" w:rsidRPr="000F4B37" w:rsidRDefault="00223ECD" w:rsidP="00223ECD">
            <w:pPr>
              <w:tabs>
                <w:tab w:val="left" w:pos="375"/>
              </w:tabs>
              <w:jc w:val="center"/>
              <w:rPr>
                <w:rFonts w:ascii="Arial" w:hAnsi="Arial" w:cs="Arial"/>
                <w:bCs/>
              </w:rPr>
            </w:pPr>
            <w:r w:rsidRPr="000F4B37">
              <w:rPr>
                <w:rFonts w:ascii="Arial" w:hAnsi="Arial" w:cs="Arial"/>
                <w:bCs/>
              </w:rPr>
              <w:t>3</w:t>
            </w:r>
          </w:p>
        </w:tc>
        <w:tc>
          <w:tcPr>
            <w:tcW w:w="4537" w:type="dxa"/>
          </w:tcPr>
          <w:p w14:paraId="1E5E9FC7" w14:textId="1610E9B8" w:rsidR="00223ECD" w:rsidRPr="000F4B37" w:rsidRDefault="00843CCC" w:rsidP="00843CCC">
            <w:pPr>
              <w:suppressAutoHyphens/>
              <w:autoSpaceDN w:val="0"/>
              <w:jc w:val="both"/>
              <w:textAlignment w:val="baseline"/>
              <w:rPr>
                <w:rFonts w:ascii="Arial" w:hAnsi="Arial" w:cs="Arial"/>
                <w:bCs/>
              </w:rPr>
            </w:pPr>
            <w:r w:rsidRPr="000F4B37">
              <w:rPr>
                <w:rFonts w:ascii="Arial" w:hAnsi="Arial" w:cs="Arial"/>
                <w:bCs/>
              </w:rPr>
              <w:t>Etap 3: pełnienie nadzoru autorskiego nad wykonaniem robót budowlanych realizowanych w oparciu o opracowaną dokumentację w terminie do 30.06.2026 r.– wariant opcjonalny.</w:t>
            </w:r>
          </w:p>
        </w:tc>
        <w:tc>
          <w:tcPr>
            <w:tcW w:w="1559" w:type="dxa"/>
            <w:tcBorders>
              <w:bottom w:val="single" w:sz="4" w:space="0" w:color="auto"/>
            </w:tcBorders>
          </w:tcPr>
          <w:p w14:paraId="2F246192" w14:textId="77777777" w:rsidR="00223ECD" w:rsidRPr="000F4B37" w:rsidRDefault="00223ECD" w:rsidP="00553529">
            <w:pPr>
              <w:tabs>
                <w:tab w:val="left" w:pos="375"/>
              </w:tabs>
              <w:rPr>
                <w:rFonts w:ascii="Arial" w:hAnsi="Arial" w:cs="Arial"/>
                <w:bCs/>
              </w:rPr>
            </w:pPr>
          </w:p>
        </w:tc>
        <w:tc>
          <w:tcPr>
            <w:tcW w:w="850" w:type="dxa"/>
            <w:tcBorders>
              <w:bottom w:val="single" w:sz="4" w:space="0" w:color="auto"/>
            </w:tcBorders>
          </w:tcPr>
          <w:p w14:paraId="21BFF46F" w14:textId="77777777" w:rsidR="00223ECD" w:rsidRPr="000F4B37" w:rsidRDefault="00223ECD" w:rsidP="00553529">
            <w:pPr>
              <w:tabs>
                <w:tab w:val="left" w:pos="375"/>
              </w:tabs>
              <w:rPr>
                <w:rFonts w:ascii="Arial" w:hAnsi="Arial" w:cs="Arial"/>
                <w:bCs/>
              </w:rPr>
            </w:pPr>
          </w:p>
        </w:tc>
        <w:tc>
          <w:tcPr>
            <w:tcW w:w="1979" w:type="dxa"/>
            <w:tcBorders>
              <w:bottom w:val="single" w:sz="4" w:space="0" w:color="auto"/>
            </w:tcBorders>
          </w:tcPr>
          <w:p w14:paraId="5C110A5C" w14:textId="77777777" w:rsidR="00223ECD" w:rsidRPr="000F4B37" w:rsidRDefault="00223ECD" w:rsidP="00553529">
            <w:pPr>
              <w:tabs>
                <w:tab w:val="left" w:pos="375"/>
              </w:tabs>
              <w:rPr>
                <w:rFonts w:ascii="Arial" w:hAnsi="Arial" w:cs="Arial"/>
                <w:bCs/>
              </w:rPr>
            </w:pPr>
          </w:p>
        </w:tc>
      </w:tr>
      <w:tr w:rsidR="00223ECD" w:rsidRPr="000F4B37" w14:paraId="21852FB1" w14:textId="77777777" w:rsidTr="000F4B37">
        <w:tc>
          <w:tcPr>
            <w:tcW w:w="5167" w:type="dxa"/>
            <w:gridSpan w:val="2"/>
          </w:tcPr>
          <w:p w14:paraId="5AF437AB" w14:textId="616414FA" w:rsidR="00223ECD" w:rsidRPr="000F4B37" w:rsidRDefault="00223ECD" w:rsidP="00223ECD">
            <w:pPr>
              <w:tabs>
                <w:tab w:val="left" w:pos="375"/>
              </w:tabs>
              <w:jc w:val="right"/>
              <w:rPr>
                <w:rFonts w:ascii="Arial" w:hAnsi="Arial" w:cs="Arial"/>
                <w:bCs/>
                <w:highlight w:val="yellow"/>
              </w:rPr>
            </w:pPr>
            <w:r w:rsidRPr="000F4B37">
              <w:rPr>
                <w:rFonts w:ascii="Arial" w:hAnsi="Arial" w:cs="Arial"/>
                <w:bCs/>
              </w:rPr>
              <w:t>RAZEM</w:t>
            </w:r>
          </w:p>
        </w:tc>
        <w:tc>
          <w:tcPr>
            <w:tcW w:w="1559" w:type="dxa"/>
            <w:shd w:val="clear" w:color="auto" w:fill="F2F2F2" w:themeFill="background1" w:themeFillShade="F2"/>
          </w:tcPr>
          <w:p w14:paraId="66088AD6" w14:textId="77777777" w:rsidR="00223ECD" w:rsidRPr="000F4B37" w:rsidRDefault="00223ECD" w:rsidP="00553529">
            <w:pPr>
              <w:tabs>
                <w:tab w:val="left" w:pos="375"/>
              </w:tabs>
              <w:rPr>
                <w:rFonts w:ascii="Arial" w:hAnsi="Arial" w:cs="Arial"/>
                <w:bCs/>
                <w:highlight w:val="yellow"/>
              </w:rPr>
            </w:pPr>
          </w:p>
        </w:tc>
        <w:tc>
          <w:tcPr>
            <w:tcW w:w="850" w:type="dxa"/>
            <w:tcBorders>
              <w:tl2br w:val="single" w:sz="4" w:space="0" w:color="auto"/>
              <w:tr2bl w:val="single" w:sz="4" w:space="0" w:color="auto"/>
            </w:tcBorders>
            <w:shd w:val="clear" w:color="auto" w:fill="F2F2F2" w:themeFill="background1" w:themeFillShade="F2"/>
          </w:tcPr>
          <w:p w14:paraId="70C32D46" w14:textId="77777777" w:rsidR="00223ECD" w:rsidRPr="000F4B37" w:rsidRDefault="00223ECD" w:rsidP="00553529">
            <w:pPr>
              <w:tabs>
                <w:tab w:val="left" w:pos="375"/>
              </w:tabs>
              <w:rPr>
                <w:rFonts w:ascii="Arial" w:hAnsi="Arial" w:cs="Arial"/>
                <w:bCs/>
                <w:highlight w:val="yellow"/>
              </w:rPr>
            </w:pPr>
          </w:p>
        </w:tc>
        <w:tc>
          <w:tcPr>
            <w:tcW w:w="1979" w:type="dxa"/>
            <w:shd w:val="clear" w:color="auto" w:fill="F2F2F2" w:themeFill="background1" w:themeFillShade="F2"/>
          </w:tcPr>
          <w:p w14:paraId="0AACC819" w14:textId="77777777" w:rsidR="00223ECD" w:rsidRPr="000F4B37" w:rsidRDefault="00223ECD" w:rsidP="00553529">
            <w:pPr>
              <w:tabs>
                <w:tab w:val="left" w:pos="375"/>
              </w:tabs>
              <w:rPr>
                <w:rFonts w:ascii="Arial" w:hAnsi="Arial" w:cs="Arial"/>
                <w:bCs/>
                <w:highlight w:val="yellow"/>
              </w:rPr>
            </w:pPr>
          </w:p>
        </w:tc>
      </w:tr>
    </w:tbl>
    <w:p w14:paraId="5AA60F65" w14:textId="77777777" w:rsidR="00223ECD" w:rsidRDefault="00223ECD" w:rsidP="00553529">
      <w:pPr>
        <w:tabs>
          <w:tab w:val="left" w:pos="375"/>
        </w:tabs>
        <w:ind w:left="357" w:hanging="357"/>
        <w:rPr>
          <w:rFonts w:ascii="Arial" w:hAnsi="Arial" w:cs="Arial"/>
          <w:b/>
          <w:highlight w:val="yellow"/>
        </w:rPr>
      </w:pPr>
    </w:p>
    <w:p w14:paraId="2FA96FFB" w14:textId="77777777" w:rsidR="00223ECD" w:rsidRDefault="00223ECD" w:rsidP="00553529">
      <w:pPr>
        <w:tabs>
          <w:tab w:val="left" w:pos="375"/>
        </w:tabs>
        <w:ind w:left="357" w:hanging="357"/>
        <w:rPr>
          <w:rFonts w:ascii="Arial" w:hAnsi="Arial" w:cs="Arial"/>
          <w:b/>
          <w:highlight w:val="yellow"/>
        </w:rPr>
      </w:pPr>
    </w:p>
    <w:p w14:paraId="1239C54E" w14:textId="77777777" w:rsidR="00223ECD" w:rsidRDefault="00223ECD" w:rsidP="00553529">
      <w:pPr>
        <w:tabs>
          <w:tab w:val="left" w:pos="375"/>
        </w:tabs>
        <w:ind w:left="357" w:hanging="357"/>
        <w:rPr>
          <w:rFonts w:ascii="Arial" w:hAnsi="Arial" w:cs="Arial"/>
          <w:b/>
          <w:highlight w:val="yellow"/>
        </w:rPr>
      </w:pPr>
    </w:p>
    <w:tbl>
      <w:tblPr>
        <w:tblStyle w:val="Tabela-Siatka"/>
        <w:tblW w:w="0" w:type="auto"/>
        <w:tblInd w:w="357" w:type="dxa"/>
        <w:tblLook w:val="04A0" w:firstRow="1" w:lastRow="0" w:firstColumn="1" w:lastColumn="0" w:noHBand="0" w:noVBand="1"/>
      </w:tblPr>
      <w:tblGrid>
        <w:gridCol w:w="630"/>
        <w:gridCol w:w="4537"/>
        <w:gridCol w:w="1559"/>
        <w:gridCol w:w="850"/>
        <w:gridCol w:w="1979"/>
      </w:tblGrid>
      <w:tr w:rsidR="00843CCC" w:rsidRPr="000F4B37" w14:paraId="767D2FBB" w14:textId="77777777" w:rsidTr="000F4B37">
        <w:trPr>
          <w:trHeight w:val="470"/>
        </w:trPr>
        <w:tc>
          <w:tcPr>
            <w:tcW w:w="9555" w:type="dxa"/>
            <w:gridSpan w:val="5"/>
            <w:shd w:val="clear" w:color="auto" w:fill="F2F2F2" w:themeFill="background1" w:themeFillShade="F2"/>
            <w:vAlign w:val="center"/>
          </w:tcPr>
          <w:p w14:paraId="429C051E" w14:textId="4691FE62" w:rsidR="00843CCC" w:rsidRPr="000F4B37" w:rsidRDefault="00843CCC" w:rsidP="000F4B37">
            <w:pPr>
              <w:rPr>
                <w:rFonts w:ascii="Arial" w:hAnsi="Arial" w:cs="Arial"/>
                <w:bCs/>
              </w:rPr>
            </w:pPr>
            <w:r w:rsidRPr="000F4B37">
              <w:rPr>
                <w:rFonts w:ascii="Arial" w:hAnsi="Arial" w:cs="Arial"/>
                <w:bCs/>
              </w:rPr>
              <w:t xml:space="preserve">CZĘŚĆ NR 2 </w:t>
            </w:r>
            <w:r w:rsidR="00415F84" w:rsidRPr="00415F84">
              <w:rPr>
                <w:rFonts w:ascii="Arial" w:hAnsi="Arial" w:cs="Arial"/>
                <w:bCs/>
              </w:rPr>
              <w:t>OPRACOWANIE DOKUMENTACJI PROJEKTOW</w:t>
            </w:r>
            <w:r w:rsidR="00415F84">
              <w:rPr>
                <w:rFonts w:ascii="Arial" w:hAnsi="Arial" w:cs="Arial"/>
                <w:bCs/>
              </w:rPr>
              <w:t>EJ</w:t>
            </w:r>
            <w:r w:rsidR="00415F84" w:rsidRPr="00415F84">
              <w:rPr>
                <w:rFonts w:ascii="Arial" w:hAnsi="Arial" w:cs="Arial"/>
                <w:bCs/>
              </w:rPr>
              <w:t xml:space="preserve"> DLA ZADANIA PN DOSTOSOWANIE POMIESZCZEŃ DLA PORADNI PRZYCHODNI ONKOLOGICZNEJ</w:t>
            </w:r>
          </w:p>
        </w:tc>
      </w:tr>
      <w:tr w:rsidR="00843CCC" w:rsidRPr="000F4B37" w14:paraId="3EE466CC" w14:textId="77777777" w:rsidTr="000F4B37">
        <w:tc>
          <w:tcPr>
            <w:tcW w:w="630" w:type="dxa"/>
            <w:vAlign w:val="center"/>
          </w:tcPr>
          <w:p w14:paraId="3B9CFEFD" w14:textId="77777777" w:rsidR="00843CCC" w:rsidRPr="000F4B37" w:rsidRDefault="00843CCC" w:rsidP="000F4B37">
            <w:pPr>
              <w:tabs>
                <w:tab w:val="left" w:pos="375"/>
              </w:tabs>
              <w:jc w:val="center"/>
              <w:rPr>
                <w:rFonts w:ascii="Arial" w:hAnsi="Arial" w:cs="Arial"/>
                <w:bCs/>
                <w:highlight w:val="yellow"/>
              </w:rPr>
            </w:pPr>
            <w:r w:rsidRPr="000F4B37">
              <w:rPr>
                <w:rFonts w:ascii="Arial" w:hAnsi="Arial" w:cs="Arial"/>
                <w:bCs/>
              </w:rPr>
              <w:t>Lp.</w:t>
            </w:r>
          </w:p>
        </w:tc>
        <w:tc>
          <w:tcPr>
            <w:tcW w:w="4537" w:type="dxa"/>
            <w:vAlign w:val="center"/>
          </w:tcPr>
          <w:p w14:paraId="10EEF2AD" w14:textId="77777777" w:rsidR="00843CCC" w:rsidRPr="000F4B37" w:rsidRDefault="00843CCC" w:rsidP="000F4B37">
            <w:pPr>
              <w:tabs>
                <w:tab w:val="left" w:pos="375"/>
              </w:tabs>
              <w:jc w:val="center"/>
              <w:rPr>
                <w:rFonts w:ascii="Arial" w:hAnsi="Arial" w:cs="Arial"/>
                <w:bCs/>
              </w:rPr>
            </w:pPr>
            <w:r w:rsidRPr="000F4B37">
              <w:rPr>
                <w:rFonts w:ascii="Arial" w:hAnsi="Arial" w:cs="Arial"/>
                <w:bCs/>
              </w:rPr>
              <w:t>Nazwa przedmiotu</w:t>
            </w:r>
          </w:p>
        </w:tc>
        <w:tc>
          <w:tcPr>
            <w:tcW w:w="1559" w:type="dxa"/>
            <w:vAlign w:val="center"/>
          </w:tcPr>
          <w:p w14:paraId="39E08441" w14:textId="77777777" w:rsidR="00843CCC" w:rsidRPr="000F4B37" w:rsidRDefault="00843CCC" w:rsidP="000F4B37">
            <w:pPr>
              <w:tabs>
                <w:tab w:val="left" w:pos="375"/>
              </w:tabs>
              <w:jc w:val="center"/>
              <w:rPr>
                <w:rFonts w:ascii="Arial" w:hAnsi="Arial" w:cs="Arial"/>
                <w:bCs/>
              </w:rPr>
            </w:pPr>
            <w:r w:rsidRPr="000F4B37">
              <w:rPr>
                <w:rFonts w:ascii="Arial" w:hAnsi="Arial" w:cs="Arial"/>
                <w:bCs/>
              </w:rPr>
              <w:t>Cena netto</w:t>
            </w:r>
          </w:p>
        </w:tc>
        <w:tc>
          <w:tcPr>
            <w:tcW w:w="850" w:type="dxa"/>
            <w:vAlign w:val="center"/>
          </w:tcPr>
          <w:p w14:paraId="753E8E4C" w14:textId="52C28F14" w:rsidR="00843CCC" w:rsidRPr="000F4B37" w:rsidRDefault="00843CCC" w:rsidP="000F4B37">
            <w:pPr>
              <w:tabs>
                <w:tab w:val="left" w:pos="375"/>
              </w:tabs>
              <w:jc w:val="center"/>
              <w:rPr>
                <w:rFonts w:ascii="Arial" w:hAnsi="Arial" w:cs="Arial"/>
                <w:bCs/>
              </w:rPr>
            </w:pPr>
            <w:r w:rsidRPr="000F4B37">
              <w:rPr>
                <w:rFonts w:ascii="Arial" w:hAnsi="Arial" w:cs="Arial"/>
                <w:bCs/>
              </w:rPr>
              <w:t>Vat %</w:t>
            </w:r>
          </w:p>
        </w:tc>
        <w:tc>
          <w:tcPr>
            <w:tcW w:w="1979" w:type="dxa"/>
            <w:vAlign w:val="center"/>
          </w:tcPr>
          <w:p w14:paraId="7BE5EDE5" w14:textId="77777777" w:rsidR="00843CCC" w:rsidRPr="000F4B37" w:rsidRDefault="00843CCC" w:rsidP="000F4B37">
            <w:pPr>
              <w:tabs>
                <w:tab w:val="left" w:pos="375"/>
              </w:tabs>
              <w:jc w:val="center"/>
              <w:rPr>
                <w:rFonts w:ascii="Arial" w:hAnsi="Arial" w:cs="Arial"/>
                <w:bCs/>
              </w:rPr>
            </w:pPr>
            <w:r w:rsidRPr="000F4B37">
              <w:rPr>
                <w:rFonts w:ascii="Arial" w:hAnsi="Arial" w:cs="Arial"/>
                <w:bCs/>
              </w:rPr>
              <w:t>Cena brutto</w:t>
            </w:r>
          </w:p>
        </w:tc>
      </w:tr>
      <w:tr w:rsidR="00843CCC" w:rsidRPr="000F4B37" w14:paraId="0675BC18" w14:textId="77777777" w:rsidTr="000F4B37">
        <w:tc>
          <w:tcPr>
            <w:tcW w:w="630" w:type="dxa"/>
          </w:tcPr>
          <w:p w14:paraId="1E11C7AA" w14:textId="6DBD88FB" w:rsidR="00843CCC" w:rsidRPr="000F4B37" w:rsidRDefault="00843CCC" w:rsidP="00EF3063">
            <w:pPr>
              <w:tabs>
                <w:tab w:val="left" w:pos="375"/>
              </w:tabs>
              <w:jc w:val="center"/>
              <w:rPr>
                <w:rFonts w:ascii="Arial" w:hAnsi="Arial" w:cs="Arial"/>
                <w:bCs/>
              </w:rPr>
            </w:pPr>
            <w:r w:rsidRPr="000F4B37">
              <w:rPr>
                <w:rFonts w:ascii="Arial" w:hAnsi="Arial" w:cs="Arial"/>
                <w:bCs/>
              </w:rPr>
              <w:t>1</w:t>
            </w:r>
          </w:p>
        </w:tc>
        <w:tc>
          <w:tcPr>
            <w:tcW w:w="4537" w:type="dxa"/>
          </w:tcPr>
          <w:p w14:paraId="2B257649" w14:textId="6FD7D57D" w:rsidR="00843CCC" w:rsidRPr="000F4B37" w:rsidRDefault="00843CCC" w:rsidP="00EF3063">
            <w:pPr>
              <w:tabs>
                <w:tab w:val="left" w:pos="375"/>
              </w:tabs>
              <w:rPr>
                <w:rFonts w:ascii="Arial" w:hAnsi="Arial" w:cs="Arial"/>
                <w:bCs/>
              </w:rPr>
            </w:pPr>
            <w:r w:rsidRPr="000F4B37">
              <w:rPr>
                <w:rFonts w:ascii="Arial" w:hAnsi="Arial" w:cs="Arial"/>
                <w:bCs/>
              </w:rPr>
              <w:t xml:space="preserve">Etap 1: </w:t>
            </w:r>
            <w:r w:rsidRPr="000F4B37">
              <w:rPr>
                <w:rFonts w:ascii="Arial" w:hAnsi="Arial" w:cs="Arial"/>
                <w:bCs/>
              </w:rPr>
              <w:tab/>
              <w:t>wykonanie dokumentacji projektowej w terminie 16 tygodni od zawarcia umowy w sprawie zamówienia publicznego</w:t>
            </w:r>
          </w:p>
        </w:tc>
        <w:tc>
          <w:tcPr>
            <w:tcW w:w="1559" w:type="dxa"/>
          </w:tcPr>
          <w:p w14:paraId="5737AAD5" w14:textId="77777777" w:rsidR="00843CCC" w:rsidRPr="000F4B37" w:rsidRDefault="00843CCC" w:rsidP="00EF3063">
            <w:pPr>
              <w:tabs>
                <w:tab w:val="left" w:pos="375"/>
              </w:tabs>
              <w:rPr>
                <w:rFonts w:ascii="Arial" w:hAnsi="Arial" w:cs="Arial"/>
                <w:bCs/>
              </w:rPr>
            </w:pPr>
          </w:p>
        </w:tc>
        <w:tc>
          <w:tcPr>
            <w:tcW w:w="850" w:type="dxa"/>
          </w:tcPr>
          <w:p w14:paraId="0DA17ED4" w14:textId="77777777" w:rsidR="00843CCC" w:rsidRPr="000F4B37" w:rsidRDefault="00843CCC" w:rsidP="00EF3063">
            <w:pPr>
              <w:tabs>
                <w:tab w:val="left" w:pos="375"/>
              </w:tabs>
              <w:rPr>
                <w:rFonts w:ascii="Arial" w:hAnsi="Arial" w:cs="Arial"/>
                <w:bCs/>
              </w:rPr>
            </w:pPr>
          </w:p>
        </w:tc>
        <w:tc>
          <w:tcPr>
            <w:tcW w:w="1979" w:type="dxa"/>
          </w:tcPr>
          <w:p w14:paraId="078B4F81" w14:textId="77777777" w:rsidR="00843CCC" w:rsidRPr="000F4B37" w:rsidRDefault="00843CCC" w:rsidP="00EF3063">
            <w:pPr>
              <w:tabs>
                <w:tab w:val="left" w:pos="375"/>
              </w:tabs>
              <w:rPr>
                <w:rFonts w:ascii="Arial" w:hAnsi="Arial" w:cs="Arial"/>
                <w:bCs/>
              </w:rPr>
            </w:pPr>
          </w:p>
        </w:tc>
      </w:tr>
      <w:tr w:rsidR="00843CCC" w:rsidRPr="000F4B37" w14:paraId="5EB7E08E" w14:textId="77777777" w:rsidTr="000F4B37">
        <w:tc>
          <w:tcPr>
            <w:tcW w:w="630" w:type="dxa"/>
          </w:tcPr>
          <w:p w14:paraId="399F7CBA" w14:textId="77777777" w:rsidR="00843CCC" w:rsidRPr="000F4B37" w:rsidRDefault="00843CCC" w:rsidP="00EF3063">
            <w:pPr>
              <w:tabs>
                <w:tab w:val="left" w:pos="375"/>
              </w:tabs>
              <w:jc w:val="center"/>
              <w:rPr>
                <w:rFonts w:ascii="Arial" w:hAnsi="Arial" w:cs="Arial"/>
                <w:bCs/>
              </w:rPr>
            </w:pPr>
            <w:r w:rsidRPr="000F4B37">
              <w:rPr>
                <w:rFonts w:ascii="Arial" w:hAnsi="Arial" w:cs="Arial"/>
                <w:bCs/>
              </w:rPr>
              <w:t>2</w:t>
            </w:r>
          </w:p>
        </w:tc>
        <w:tc>
          <w:tcPr>
            <w:tcW w:w="4537" w:type="dxa"/>
          </w:tcPr>
          <w:p w14:paraId="3680BBE5" w14:textId="348F1C34" w:rsidR="00843CCC" w:rsidRPr="000F4B37" w:rsidRDefault="00843CCC" w:rsidP="00843CCC">
            <w:pPr>
              <w:suppressAutoHyphens/>
              <w:autoSpaceDN w:val="0"/>
              <w:jc w:val="both"/>
              <w:textAlignment w:val="baseline"/>
              <w:rPr>
                <w:rFonts w:ascii="Arial" w:hAnsi="Arial" w:cs="Arial"/>
                <w:bCs/>
              </w:rPr>
            </w:pPr>
            <w:r w:rsidRPr="000F4B37">
              <w:rPr>
                <w:rFonts w:ascii="Arial" w:hAnsi="Arial" w:cs="Arial"/>
                <w:bCs/>
              </w:rPr>
              <w:t>Etap 2: wykonanie projektu wykonawczego, technicznego, specyfikacji technicznych Wykonania i Odbioru Robót Budowlanych – 4 tygodnie od daty złożenia wniosku o pozwolenie na budowę lub zgłoszenia budowy</w:t>
            </w:r>
          </w:p>
        </w:tc>
        <w:tc>
          <w:tcPr>
            <w:tcW w:w="1559" w:type="dxa"/>
          </w:tcPr>
          <w:p w14:paraId="03B50F3F" w14:textId="77777777" w:rsidR="00843CCC" w:rsidRPr="000F4B37" w:rsidRDefault="00843CCC" w:rsidP="00EF3063">
            <w:pPr>
              <w:tabs>
                <w:tab w:val="left" w:pos="375"/>
              </w:tabs>
              <w:rPr>
                <w:rFonts w:ascii="Arial" w:hAnsi="Arial" w:cs="Arial"/>
                <w:bCs/>
              </w:rPr>
            </w:pPr>
          </w:p>
        </w:tc>
        <w:tc>
          <w:tcPr>
            <w:tcW w:w="850" w:type="dxa"/>
          </w:tcPr>
          <w:p w14:paraId="54168933" w14:textId="77777777" w:rsidR="00843CCC" w:rsidRPr="000F4B37" w:rsidRDefault="00843CCC" w:rsidP="00EF3063">
            <w:pPr>
              <w:tabs>
                <w:tab w:val="left" w:pos="375"/>
              </w:tabs>
              <w:rPr>
                <w:rFonts w:ascii="Arial" w:hAnsi="Arial" w:cs="Arial"/>
                <w:bCs/>
              </w:rPr>
            </w:pPr>
          </w:p>
        </w:tc>
        <w:tc>
          <w:tcPr>
            <w:tcW w:w="1979" w:type="dxa"/>
          </w:tcPr>
          <w:p w14:paraId="7F9A54E5" w14:textId="77777777" w:rsidR="00843CCC" w:rsidRPr="000F4B37" w:rsidRDefault="00843CCC" w:rsidP="00EF3063">
            <w:pPr>
              <w:tabs>
                <w:tab w:val="left" w:pos="375"/>
              </w:tabs>
              <w:rPr>
                <w:rFonts w:ascii="Arial" w:hAnsi="Arial" w:cs="Arial"/>
                <w:bCs/>
              </w:rPr>
            </w:pPr>
          </w:p>
        </w:tc>
      </w:tr>
      <w:tr w:rsidR="00843CCC" w:rsidRPr="000F4B37" w14:paraId="45B5C61F" w14:textId="77777777" w:rsidTr="000F4B37">
        <w:tc>
          <w:tcPr>
            <w:tcW w:w="630" w:type="dxa"/>
          </w:tcPr>
          <w:p w14:paraId="4F2EA218" w14:textId="77777777" w:rsidR="00843CCC" w:rsidRPr="000F4B37" w:rsidRDefault="00843CCC" w:rsidP="00EF3063">
            <w:pPr>
              <w:tabs>
                <w:tab w:val="left" w:pos="375"/>
              </w:tabs>
              <w:jc w:val="center"/>
              <w:rPr>
                <w:rFonts w:ascii="Arial" w:hAnsi="Arial" w:cs="Arial"/>
                <w:bCs/>
              </w:rPr>
            </w:pPr>
            <w:r w:rsidRPr="000F4B37">
              <w:rPr>
                <w:rFonts w:ascii="Arial" w:hAnsi="Arial" w:cs="Arial"/>
                <w:bCs/>
              </w:rPr>
              <w:t>3</w:t>
            </w:r>
          </w:p>
        </w:tc>
        <w:tc>
          <w:tcPr>
            <w:tcW w:w="4537" w:type="dxa"/>
          </w:tcPr>
          <w:p w14:paraId="4B0D4BE2" w14:textId="7139B634" w:rsidR="00843CCC" w:rsidRPr="000F4B37" w:rsidRDefault="00843CCC" w:rsidP="00843CCC">
            <w:pPr>
              <w:suppressAutoHyphens/>
              <w:autoSpaceDN w:val="0"/>
              <w:jc w:val="both"/>
              <w:textAlignment w:val="baseline"/>
              <w:rPr>
                <w:rFonts w:ascii="Arial" w:hAnsi="Arial" w:cs="Arial"/>
                <w:bCs/>
              </w:rPr>
            </w:pPr>
            <w:r w:rsidRPr="000F4B37">
              <w:rPr>
                <w:rFonts w:ascii="Arial" w:hAnsi="Arial" w:cs="Arial"/>
                <w:bCs/>
              </w:rPr>
              <w:t>Etap 3: pełnienie nadzoru autorskiego nad wykonaniem robót budowlanych realizowanych w oparciu o opracowaną dokumentację w terminie do 30.06.2026– wariant opcjonalny.</w:t>
            </w:r>
          </w:p>
        </w:tc>
        <w:tc>
          <w:tcPr>
            <w:tcW w:w="1559" w:type="dxa"/>
            <w:tcBorders>
              <w:bottom w:val="single" w:sz="4" w:space="0" w:color="auto"/>
            </w:tcBorders>
          </w:tcPr>
          <w:p w14:paraId="5824FCC9" w14:textId="77777777" w:rsidR="00843CCC" w:rsidRPr="000F4B37" w:rsidRDefault="00843CCC" w:rsidP="00EF3063">
            <w:pPr>
              <w:tabs>
                <w:tab w:val="left" w:pos="375"/>
              </w:tabs>
              <w:rPr>
                <w:rFonts w:ascii="Arial" w:hAnsi="Arial" w:cs="Arial"/>
                <w:bCs/>
              </w:rPr>
            </w:pPr>
          </w:p>
        </w:tc>
        <w:tc>
          <w:tcPr>
            <w:tcW w:w="850" w:type="dxa"/>
            <w:tcBorders>
              <w:bottom w:val="single" w:sz="4" w:space="0" w:color="auto"/>
            </w:tcBorders>
          </w:tcPr>
          <w:p w14:paraId="1E028323" w14:textId="77777777" w:rsidR="00843CCC" w:rsidRPr="000F4B37" w:rsidRDefault="00843CCC" w:rsidP="00EF3063">
            <w:pPr>
              <w:tabs>
                <w:tab w:val="left" w:pos="375"/>
              </w:tabs>
              <w:rPr>
                <w:rFonts w:ascii="Arial" w:hAnsi="Arial" w:cs="Arial"/>
                <w:bCs/>
              </w:rPr>
            </w:pPr>
          </w:p>
        </w:tc>
        <w:tc>
          <w:tcPr>
            <w:tcW w:w="1979" w:type="dxa"/>
            <w:tcBorders>
              <w:bottom w:val="single" w:sz="4" w:space="0" w:color="auto"/>
            </w:tcBorders>
          </w:tcPr>
          <w:p w14:paraId="616DA091" w14:textId="77777777" w:rsidR="00843CCC" w:rsidRPr="000F4B37" w:rsidRDefault="00843CCC" w:rsidP="00EF3063">
            <w:pPr>
              <w:tabs>
                <w:tab w:val="left" w:pos="375"/>
              </w:tabs>
              <w:rPr>
                <w:rFonts w:ascii="Arial" w:hAnsi="Arial" w:cs="Arial"/>
                <w:bCs/>
              </w:rPr>
            </w:pPr>
          </w:p>
        </w:tc>
      </w:tr>
      <w:tr w:rsidR="00843CCC" w:rsidRPr="000F4B37" w14:paraId="02BC6E3A" w14:textId="77777777" w:rsidTr="000F4B37">
        <w:tc>
          <w:tcPr>
            <w:tcW w:w="5167" w:type="dxa"/>
            <w:gridSpan w:val="2"/>
          </w:tcPr>
          <w:p w14:paraId="697E7F3B" w14:textId="77777777" w:rsidR="00843CCC" w:rsidRPr="000F4B37" w:rsidRDefault="00843CCC" w:rsidP="00EF3063">
            <w:pPr>
              <w:tabs>
                <w:tab w:val="left" w:pos="375"/>
              </w:tabs>
              <w:jc w:val="right"/>
              <w:rPr>
                <w:rFonts w:ascii="Arial" w:hAnsi="Arial" w:cs="Arial"/>
                <w:bCs/>
                <w:highlight w:val="yellow"/>
              </w:rPr>
            </w:pPr>
            <w:r w:rsidRPr="000F4B37">
              <w:rPr>
                <w:rFonts w:ascii="Arial" w:hAnsi="Arial" w:cs="Arial"/>
                <w:bCs/>
              </w:rPr>
              <w:t>RAZEM</w:t>
            </w:r>
          </w:p>
        </w:tc>
        <w:tc>
          <w:tcPr>
            <w:tcW w:w="1559" w:type="dxa"/>
            <w:shd w:val="clear" w:color="auto" w:fill="F2F2F2" w:themeFill="background1" w:themeFillShade="F2"/>
          </w:tcPr>
          <w:p w14:paraId="34E3F0D2" w14:textId="77777777" w:rsidR="00843CCC" w:rsidRPr="000F4B37" w:rsidRDefault="00843CCC" w:rsidP="00EF3063">
            <w:pPr>
              <w:tabs>
                <w:tab w:val="left" w:pos="375"/>
              </w:tabs>
              <w:rPr>
                <w:rFonts w:ascii="Arial" w:hAnsi="Arial" w:cs="Arial"/>
                <w:bCs/>
                <w:highlight w:val="yellow"/>
              </w:rPr>
            </w:pPr>
          </w:p>
        </w:tc>
        <w:tc>
          <w:tcPr>
            <w:tcW w:w="850" w:type="dxa"/>
            <w:tcBorders>
              <w:tl2br w:val="single" w:sz="4" w:space="0" w:color="auto"/>
              <w:tr2bl w:val="single" w:sz="4" w:space="0" w:color="auto"/>
            </w:tcBorders>
            <w:shd w:val="clear" w:color="auto" w:fill="F2F2F2" w:themeFill="background1" w:themeFillShade="F2"/>
          </w:tcPr>
          <w:p w14:paraId="279A81D5" w14:textId="77777777" w:rsidR="00843CCC" w:rsidRPr="000F4B37" w:rsidRDefault="00843CCC" w:rsidP="00EF3063">
            <w:pPr>
              <w:tabs>
                <w:tab w:val="left" w:pos="375"/>
              </w:tabs>
              <w:rPr>
                <w:rFonts w:ascii="Arial" w:hAnsi="Arial" w:cs="Arial"/>
                <w:bCs/>
                <w:highlight w:val="yellow"/>
              </w:rPr>
            </w:pPr>
          </w:p>
        </w:tc>
        <w:tc>
          <w:tcPr>
            <w:tcW w:w="1979" w:type="dxa"/>
            <w:shd w:val="clear" w:color="auto" w:fill="F2F2F2" w:themeFill="background1" w:themeFillShade="F2"/>
          </w:tcPr>
          <w:p w14:paraId="6D737E2D" w14:textId="77777777" w:rsidR="00843CCC" w:rsidRPr="000F4B37" w:rsidRDefault="00843CCC" w:rsidP="00EF3063">
            <w:pPr>
              <w:tabs>
                <w:tab w:val="left" w:pos="375"/>
              </w:tabs>
              <w:rPr>
                <w:rFonts w:ascii="Arial" w:hAnsi="Arial" w:cs="Arial"/>
                <w:bCs/>
                <w:highlight w:val="yellow"/>
              </w:rPr>
            </w:pPr>
          </w:p>
        </w:tc>
      </w:tr>
    </w:tbl>
    <w:p w14:paraId="4D530200" w14:textId="77777777" w:rsidR="00223ECD" w:rsidRDefault="00223ECD" w:rsidP="00553529">
      <w:pPr>
        <w:tabs>
          <w:tab w:val="left" w:pos="375"/>
        </w:tabs>
        <w:ind w:left="357" w:hanging="357"/>
        <w:rPr>
          <w:rFonts w:ascii="Arial" w:hAnsi="Arial" w:cs="Arial"/>
          <w:b/>
          <w:highlight w:val="yellow"/>
        </w:rPr>
      </w:pPr>
    </w:p>
    <w:p w14:paraId="5D5DC494" w14:textId="77777777" w:rsidR="00F70EF1" w:rsidRDefault="00F70EF1" w:rsidP="00553529">
      <w:pPr>
        <w:tabs>
          <w:tab w:val="left" w:pos="6379"/>
        </w:tabs>
        <w:jc w:val="both"/>
        <w:rPr>
          <w:rFonts w:ascii="Arial" w:hAnsi="Arial" w:cs="Arial"/>
        </w:rPr>
      </w:pPr>
      <w:bookmarkStart w:id="19" w:name="_Hlk120705924"/>
    </w:p>
    <w:p w14:paraId="714B50CF" w14:textId="77777777" w:rsidR="00F70EF1" w:rsidRDefault="00F70EF1" w:rsidP="00553529">
      <w:pPr>
        <w:tabs>
          <w:tab w:val="left" w:pos="6379"/>
        </w:tabs>
        <w:jc w:val="both"/>
        <w:rPr>
          <w:rFonts w:ascii="Arial" w:hAnsi="Arial" w:cs="Arial"/>
        </w:rPr>
      </w:pPr>
    </w:p>
    <w:p w14:paraId="7167F661" w14:textId="77777777" w:rsidR="00F70EF1" w:rsidRDefault="00F70EF1" w:rsidP="00553529">
      <w:pPr>
        <w:tabs>
          <w:tab w:val="left" w:pos="6379"/>
        </w:tabs>
        <w:jc w:val="both"/>
        <w:rPr>
          <w:rFonts w:ascii="Arial" w:hAnsi="Arial" w:cs="Arial"/>
        </w:rPr>
      </w:pPr>
    </w:p>
    <w:p w14:paraId="7184269D" w14:textId="1C56D996" w:rsidR="00B0624F" w:rsidRPr="00177A7D" w:rsidRDefault="00984B58" w:rsidP="00553529">
      <w:pPr>
        <w:tabs>
          <w:tab w:val="left" w:pos="6379"/>
        </w:tabs>
        <w:jc w:val="both"/>
        <w:rPr>
          <w:rFonts w:ascii="Arial" w:hAnsi="Arial" w:cs="Arial"/>
          <w:i/>
        </w:rPr>
      </w:pPr>
      <w:r w:rsidRPr="00177A7D">
        <w:rPr>
          <w:rFonts w:ascii="Arial" w:hAnsi="Arial" w:cs="Arial"/>
        </w:rPr>
        <w:t xml:space="preserve">dnia ………….……. r. </w:t>
      </w:r>
    </w:p>
    <w:bookmarkEnd w:id="19"/>
    <w:p w14:paraId="75CA51B6" w14:textId="77777777" w:rsidR="00B0624F" w:rsidRPr="00177A7D" w:rsidRDefault="00B0624F" w:rsidP="00553529">
      <w:pPr>
        <w:rPr>
          <w:rFonts w:ascii="Arial" w:hAnsi="Arial" w:cs="Arial"/>
          <w:lang w:eastAsia="ar-SA"/>
        </w:rPr>
        <w:sectPr w:rsidR="00B0624F" w:rsidRPr="00177A7D" w:rsidSect="00926628">
          <w:pgSz w:w="11907" w:h="16840" w:code="9"/>
          <w:pgMar w:top="992" w:right="851" w:bottom="992" w:left="1134" w:header="567" w:footer="567" w:gutter="0"/>
          <w:cols w:space="708"/>
        </w:sectPr>
      </w:pPr>
      <w:r w:rsidRPr="00177A7D">
        <w:rPr>
          <w:rFonts w:ascii="Arial" w:hAnsi="Arial" w:cs="Arial"/>
          <w:lang w:eastAsia="ar-SA"/>
        </w:rPr>
        <w:br w:type="page"/>
      </w:r>
    </w:p>
    <w:p w14:paraId="6DADBCE8" w14:textId="77777777" w:rsidR="007A43F7" w:rsidRPr="00177A7D" w:rsidRDefault="007A43F7" w:rsidP="00553529">
      <w:pPr>
        <w:jc w:val="right"/>
        <w:rPr>
          <w:rFonts w:ascii="Arial" w:hAnsi="Arial" w:cs="Arial"/>
          <w:color w:val="0000FF"/>
        </w:rPr>
      </w:pPr>
      <w:bookmarkStart w:id="20" w:name="_Hlk120706003"/>
      <w:r w:rsidRPr="00B0650B">
        <w:rPr>
          <w:rFonts w:ascii="Arial" w:hAnsi="Arial" w:cs="Arial"/>
          <w:color w:val="0000FF"/>
        </w:rPr>
        <w:t>ZAŁĄCZNIK NR 2 DO SWZ</w:t>
      </w:r>
    </w:p>
    <w:p w14:paraId="3D3511FC" w14:textId="77777777" w:rsidR="007A43F7" w:rsidRPr="00177A7D" w:rsidRDefault="007A43F7" w:rsidP="00553529">
      <w:pPr>
        <w:rPr>
          <w:rFonts w:ascii="Arial" w:hAnsi="Arial" w:cs="Arial"/>
        </w:rPr>
      </w:pPr>
    </w:p>
    <w:p w14:paraId="37FFB435" w14:textId="77777777" w:rsidR="007A43F7" w:rsidRPr="00177A7D" w:rsidRDefault="007A43F7" w:rsidP="0055352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553529">
      <w:pPr>
        <w:jc w:val="center"/>
        <w:rPr>
          <w:rFonts w:ascii="Arial" w:hAnsi="Arial" w:cs="Arial"/>
        </w:rPr>
      </w:pPr>
    </w:p>
    <w:p w14:paraId="5BC17FE7" w14:textId="77777777" w:rsidR="00F70EF1" w:rsidRPr="0048569D" w:rsidRDefault="00F70EF1" w:rsidP="00843CCC">
      <w:pPr>
        <w:pStyle w:val="Akapitzlist"/>
        <w:numPr>
          <w:ilvl w:val="0"/>
          <w:numId w:val="60"/>
        </w:numPr>
        <w:jc w:val="both"/>
        <w:rPr>
          <w:rFonts w:ascii="Arial" w:hAnsi="Arial" w:cs="Arial"/>
        </w:rPr>
      </w:pPr>
      <w:r w:rsidRPr="0048569D">
        <w:rPr>
          <w:rFonts w:ascii="Arial" w:hAnsi="Arial" w:cs="Arial"/>
        </w:rPr>
        <w:t>Przedmiotem zamówienia jest opracowanie dokumentacji projektowo-kosztorysowej, uzyskanie pozwolenia na budowę oraz pełnienie nadzoru autorskich dla zadań pn.:</w:t>
      </w:r>
    </w:p>
    <w:p w14:paraId="31B5A8A0" w14:textId="794603C8" w:rsidR="00F70EF1" w:rsidRPr="0048569D" w:rsidRDefault="00F70EF1" w:rsidP="00843CCC">
      <w:pPr>
        <w:pStyle w:val="Akapitzlist"/>
        <w:numPr>
          <w:ilvl w:val="0"/>
          <w:numId w:val="61"/>
        </w:numPr>
        <w:jc w:val="both"/>
        <w:rPr>
          <w:rFonts w:ascii="Arial" w:hAnsi="Arial" w:cs="Arial"/>
        </w:rPr>
      </w:pPr>
      <w:r w:rsidRPr="0048569D">
        <w:rPr>
          <w:rFonts w:ascii="Arial" w:hAnsi="Arial" w:cs="Arial"/>
        </w:rPr>
        <w:t>„Dostosowanie nieużytkowej części poddasza na potrzeby Oddziału Dziennego Chemioterapii"</w:t>
      </w:r>
    </w:p>
    <w:p w14:paraId="2112E2B6" w14:textId="67DBF9BF" w:rsidR="00F70EF1" w:rsidRPr="0048569D" w:rsidRDefault="00F70EF1" w:rsidP="00843CCC">
      <w:pPr>
        <w:pStyle w:val="Akapitzlist"/>
        <w:numPr>
          <w:ilvl w:val="0"/>
          <w:numId w:val="61"/>
        </w:numPr>
        <w:jc w:val="both"/>
        <w:rPr>
          <w:rFonts w:ascii="Arial" w:hAnsi="Arial" w:cs="Arial"/>
        </w:rPr>
      </w:pPr>
      <w:r w:rsidRPr="0048569D">
        <w:rPr>
          <w:rFonts w:ascii="Arial" w:hAnsi="Arial" w:cs="Arial"/>
        </w:rPr>
        <w:t>„Dostosowanie pomieszczeń dla Poradni Przychodni Onkologicznej"</w:t>
      </w:r>
    </w:p>
    <w:p w14:paraId="6C9018C3" w14:textId="77777777" w:rsidR="00F70EF1" w:rsidRPr="004341CA" w:rsidRDefault="00F70EF1" w:rsidP="00553529">
      <w:pPr>
        <w:jc w:val="both"/>
        <w:rPr>
          <w:rFonts w:ascii="Arial" w:hAnsi="Arial" w:cs="Arial"/>
        </w:rPr>
      </w:pPr>
    </w:p>
    <w:p w14:paraId="2E28DB82" w14:textId="503B4CBF" w:rsidR="00F70EF1" w:rsidRDefault="00E32918" w:rsidP="00553529">
      <w:pPr>
        <w:jc w:val="both"/>
        <w:rPr>
          <w:rFonts w:ascii="Arial" w:hAnsi="Arial" w:cs="Arial"/>
        </w:rPr>
      </w:pPr>
      <w:r w:rsidRPr="00E32918">
        <w:rPr>
          <w:rFonts w:ascii="Arial" w:hAnsi="Arial" w:cs="Arial"/>
        </w:rPr>
        <w:t>Zadania będą realizowane w ramach projektu pn.: „Modernizacja wraz z rozbudową oraz doposażenie Szpitala Wojewódzkiego im. Mikołaja Kopernika w Koszalinie w celu poprawy jakości i dostępności do diagnostyki i leczenia onkologicznego”.</w:t>
      </w:r>
    </w:p>
    <w:p w14:paraId="1D8D23CD" w14:textId="77777777" w:rsidR="00E32918" w:rsidRPr="004341CA" w:rsidRDefault="00E32918" w:rsidP="00553529">
      <w:pPr>
        <w:jc w:val="both"/>
        <w:rPr>
          <w:rFonts w:ascii="Arial" w:hAnsi="Arial" w:cs="Arial"/>
        </w:rPr>
      </w:pPr>
    </w:p>
    <w:p w14:paraId="7079CC03" w14:textId="4E66F1D7" w:rsidR="00F70EF1" w:rsidRPr="004341CA" w:rsidRDefault="00F70EF1" w:rsidP="00843CCC">
      <w:pPr>
        <w:pStyle w:val="Akapitzlist"/>
        <w:numPr>
          <w:ilvl w:val="0"/>
          <w:numId w:val="60"/>
        </w:numPr>
        <w:jc w:val="both"/>
        <w:rPr>
          <w:rFonts w:ascii="Arial" w:hAnsi="Arial" w:cs="Arial"/>
        </w:rPr>
      </w:pPr>
      <w:r w:rsidRPr="004341CA">
        <w:rPr>
          <w:rFonts w:ascii="Arial" w:hAnsi="Arial" w:cs="Arial"/>
        </w:rPr>
        <w:t xml:space="preserve">Zamówienie obejmuje opracowanie kompletnej, wielobranżowej dokumentacji projektowo – </w:t>
      </w:r>
      <w:r>
        <w:rPr>
          <w:rFonts w:ascii="Arial" w:hAnsi="Arial" w:cs="Arial"/>
        </w:rPr>
        <w:tab/>
      </w:r>
      <w:r w:rsidRPr="004341CA">
        <w:rPr>
          <w:rFonts w:ascii="Arial" w:hAnsi="Arial" w:cs="Arial"/>
        </w:rPr>
        <w:t>kosztorysowej.</w:t>
      </w:r>
      <w:r>
        <w:rPr>
          <w:rFonts w:ascii="Arial" w:hAnsi="Arial" w:cs="Arial"/>
        </w:rPr>
        <w:t xml:space="preserve"> </w:t>
      </w:r>
      <w:r w:rsidRPr="004341CA">
        <w:rPr>
          <w:rFonts w:ascii="Arial" w:hAnsi="Arial" w:cs="Arial"/>
        </w:rPr>
        <w:t xml:space="preserve">W ramach zadania należy uzyskać wszelkie wymagane prawem pozwolenia, opinie, uzgodnienia (w </w:t>
      </w:r>
      <w:r>
        <w:rPr>
          <w:rFonts w:ascii="Arial" w:hAnsi="Arial" w:cs="Arial"/>
        </w:rPr>
        <w:t>tym</w:t>
      </w:r>
      <w:r w:rsidR="0048569D">
        <w:rPr>
          <w:rFonts w:ascii="Arial" w:hAnsi="Arial" w:cs="Arial"/>
        </w:rPr>
        <w:t xml:space="preserve"> </w:t>
      </w:r>
      <w:r w:rsidRPr="004341CA">
        <w:rPr>
          <w:rFonts w:ascii="Arial" w:hAnsi="Arial" w:cs="Arial"/>
        </w:rPr>
        <w:t>p.poż.), sprawdzenia w zakresie niezbędnym do prawidłowej realizacji zadania.</w:t>
      </w:r>
    </w:p>
    <w:p w14:paraId="0B947B5D" w14:textId="77777777" w:rsidR="00F70EF1" w:rsidRPr="004341CA" w:rsidRDefault="00F70EF1" w:rsidP="00553529">
      <w:pPr>
        <w:jc w:val="both"/>
        <w:rPr>
          <w:rFonts w:ascii="Arial" w:hAnsi="Arial" w:cs="Arial"/>
        </w:rPr>
      </w:pPr>
    </w:p>
    <w:p w14:paraId="5A4D6464" w14:textId="1A762902" w:rsidR="00F70EF1" w:rsidRPr="0048569D" w:rsidRDefault="00F70EF1" w:rsidP="00843CCC">
      <w:pPr>
        <w:pStyle w:val="Akapitzlist"/>
        <w:numPr>
          <w:ilvl w:val="0"/>
          <w:numId w:val="60"/>
        </w:numPr>
        <w:jc w:val="both"/>
        <w:rPr>
          <w:rFonts w:ascii="Arial" w:hAnsi="Arial" w:cs="Arial"/>
        </w:rPr>
      </w:pPr>
      <w:r w:rsidRPr="0048569D">
        <w:rPr>
          <w:rFonts w:ascii="Arial" w:hAnsi="Arial" w:cs="Arial"/>
        </w:rPr>
        <w:t>Zakres rzeczowy inwestycji.</w:t>
      </w:r>
    </w:p>
    <w:p w14:paraId="661146B6" w14:textId="0C8BAD87" w:rsidR="00F70EF1" w:rsidRPr="0048569D" w:rsidRDefault="00F70EF1" w:rsidP="00843CCC">
      <w:pPr>
        <w:pStyle w:val="Akapitzlist"/>
        <w:numPr>
          <w:ilvl w:val="0"/>
          <w:numId w:val="62"/>
        </w:numPr>
        <w:tabs>
          <w:tab w:val="left" w:pos="284"/>
          <w:tab w:val="left" w:pos="2268"/>
        </w:tabs>
        <w:jc w:val="both"/>
        <w:rPr>
          <w:rFonts w:ascii="Arial" w:hAnsi="Arial" w:cs="Arial"/>
        </w:rPr>
      </w:pPr>
      <w:r w:rsidRPr="0048569D">
        <w:rPr>
          <w:rFonts w:ascii="Arial" w:hAnsi="Arial" w:cs="Arial"/>
        </w:rPr>
        <w:t>część nr 1 - „Dostosowanie nieużytkowej części poddasza na potrzeby Oddziału Dziennego</w:t>
      </w:r>
      <w:r w:rsidR="0048569D" w:rsidRPr="0048569D">
        <w:rPr>
          <w:rFonts w:ascii="Arial" w:hAnsi="Arial" w:cs="Arial"/>
        </w:rPr>
        <w:t xml:space="preserve"> </w:t>
      </w:r>
      <w:r w:rsidRPr="0048569D">
        <w:rPr>
          <w:rFonts w:ascii="Arial" w:hAnsi="Arial" w:cs="Arial"/>
        </w:rPr>
        <w:t>Chemioterapii"</w:t>
      </w:r>
    </w:p>
    <w:p w14:paraId="1150FFFB" w14:textId="0A0B6FCD" w:rsidR="00F70EF1" w:rsidRPr="0048569D" w:rsidRDefault="00F70EF1" w:rsidP="00553529">
      <w:pPr>
        <w:ind w:left="709"/>
        <w:jc w:val="both"/>
        <w:rPr>
          <w:rFonts w:ascii="Arial" w:hAnsi="Arial" w:cs="Arial"/>
        </w:rPr>
      </w:pPr>
      <w:r w:rsidRPr="0048569D">
        <w:rPr>
          <w:rFonts w:ascii="Arial" w:hAnsi="Arial" w:cs="Arial"/>
        </w:rPr>
        <w:t xml:space="preserve">Poddasze, w którym mają być utworzone pomieszczenia na potrzeby administracji Oddziału Dziennego Chemioterapii jest poddaszem nieużytkowym i mieści się w budynku internistycznym Szpitala (oznaczony literą E na planie budynków Szpitala </w:t>
      </w:r>
      <w:hyperlink r:id="rId13" w:history="1">
        <w:r w:rsidRPr="0048569D">
          <w:rPr>
            <w:rStyle w:val="Hipercze"/>
            <w:rFonts w:ascii="Arial" w:hAnsi="Arial" w:cs="Arial"/>
            <w:lang w:eastAsia="ar-SA"/>
          </w:rPr>
          <w:t>https://www.swk.med.pl/kontakt/plan-budynkow</w:t>
        </w:r>
      </w:hyperlink>
      <w:r w:rsidRPr="0048569D">
        <w:rPr>
          <w:rFonts w:ascii="Arial" w:hAnsi="Arial" w:cs="Arial"/>
        </w:rPr>
        <w:t xml:space="preserve"> )</w:t>
      </w:r>
    </w:p>
    <w:p w14:paraId="6B7903B1" w14:textId="11199E34" w:rsidR="00F70EF1" w:rsidRPr="0048569D" w:rsidRDefault="00F70EF1" w:rsidP="00553529">
      <w:pPr>
        <w:ind w:left="709"/>
        <w:jc w:val="both"/>
        <w:rPr>
          <w:rFonts w:ascii="Arial" w:hAnsi="Arial" w:cs="Arial"/>
        </w:rPr>
      </w:pPr>
      <w:r w:rsidRPr="0048569D">
        <w:rPr>
          <w:rFonts w:ascii="Arial" w:hAnsi="Arial" w:cs="Arial"/>
        </w:rPr>
        <w:t>Powierzchnia poddasza objęta zakresem opracowania wynosi ok. 240 m² (w załączeniu rzut stanu istniejącego – zakres między osią E a G (do windy))</w:t>
      </w:r>
    </w:p>
    <w:p w14:paraId="1C8F9065" w14:textId="1ED6DF93" w:rsidR="00F70EF1" w:rsidRPr="0048569D" w:rsidRDefault="00F70EF1" w:rsidP="00553529">
      <w:pPr>
        <w:ind w:left="709"/>
        <w:jc w:val="both"/>
        <w:rPr>
          <w:rFonts w:ascii="Arial" w:hAnsi="Arial" w:cs="Arial"/>
        </w:rPr>
      </w:pPr>
      <w:r w:rsidRPr="0048569D">
        <w:rPr>
          <w:rFonts w:ascii="Arial" w:hAnsi="Arial" w:cs="Arial"/>
        </w:rPr>
        <w:t>Planowane jest utworzenie: gabinetów administracyjnych, węzła sanitarnego dla pracowników, magazynki.</w:t>
      </w:r>
    </w:p>
    <w:p w14:paraId="4AA3262B" w14:textId="77777777" w:rsidR="00F70EF1" w:rsidRDefault="00F70EF1" w:rsidP="00553529">
      <w:pPr>
        <w:tabs>
          <w:tab w:val="left" w:pos="284"/>
          <w:tab w:val="left" w:pos="2268"/>
        </w:tabs>
        <w:jc w:val="both"/>
        <w:rPr>
          <w:rFonts w:ascii="Arial" w:hAnsi="Arial" w:cs="Arial"/>
        </w:rPr>
      </w:pPr>
    </w:p>
    <w:p w14:paraId="6FFC114A" w14:textId="70ADEE17" w:rsidR="00F70EF1" w:rsidRDefault="00F70EF1" w:rsidP="00553529">
      <w:pPr>
        <w:tabs>
          <w:tab w:val="left" w:pos="284"/>
          <w:tab w:val="left" w:pos="2268"/>
        </w:tabs>
        <w:jc w:val="both"/>
        <w:rPr>
          <w:rFonts w:ascii="Arial" w:hAnsi="Arial" w:cs="Arial"/>
        </w:rPr>
      </w:pPr>
      <w:r>
        <w:rPr>
          <w:rFonts w:ascii="Arial" w:hAnsi="Arial" w:cs="Arial"/>
        </w:rPr>
        <w:t>Opis budynku</w:t>
      </w:r>
      <w:r w:rsidR="00E32918">
        <w:rPr>
          <w:rFonts w:ascii="Arial" w:hAnsi="Arial" w:cs="Arial"/>
        </w:rPr>
        <w:t xml:space="preserve"> „E”</w:t>
      </w:r>
      <w:r>
        <w:rPr>
          <w:rFonts w:ascii="Arial" w:hAnsi="Arial" w:cs="Arial"/>
        </w:rPr>
        <w:t>:</w:t>
      </w:r>
    </w:p>
    <w:p w14:paraId="3A9F9284" w14:textId="52CC192B" w:rsidR="00F70EF1" w:rsidRPr="0048569D" w:rsidRDefault="00F70EF1" w:rsidP="00843CCC">
      <w:pPr>
        <w:pStyle w:val="Akapitzlist"/>
        <w:numPr>
          <w:ilvl w:val="0"/>
          <w:numId w:val="63"/>
        </w:numPr>
        <w:tabs>
          <w:tab w:val="left" w:pos="284"/>
          <w:tab w:val="left" w:pos="2268"/>
        </w:tabs>
        <w:jc w:val="both"/>
        <w:rPr>
          <w:rFonts w:ascii="Arial" w:hAnsi="Arial" w:cs="Arial"/>
        </w:rPr>
      </w:pPr>
      <w:r w:rsidRPr="0048569D">
        <w:rPr>
          <w:rFonts w:ascii="Arial" w:hAnsi="Arial" w:cs="Arial"/>
        </w:rPr>
        <w:t>Rok budowy 1916.</w:t>
      </w:r>
    </w:p>
    <w:p w14:paraId="16C4A4AD" w14:textId="11DD2670" w:rsidR="00F70EF1" w:rsidRPr="0048569D" w:rsidRDefault="00F70EF1" w:rsidP="00843CCC">
      <w:pPr>
        <w:pStyle w:val="Akapitzlist"/>
        <w:numPr>
          <w:ilvl w:val="0"/>
          <w:numId w:val="63"/>
        </w:numPr>
        <w:tabs>
          <w:tab w:val="left" w:pos="284"/>
          <w:tab w:val="left" w:pos="2268"/>
        </w:tabs>
        <w:jc w:val="both"/>
        <w:rPr>
          <w:rFonts w:ascii="Arial" w:hAnsi="Arial" w:cs="Arial"/>
        </w:rPr>
      </w:pPr>
      <w:r w:rsidRPr="0048569D">
        <w:rPr>
          <w:rFonts w:ascii="Arial" w:hAnsi="Arial" w:cs="Arial"/>
        </w:rPr>
        <w:t>Obiekt samodzielny, wolnostojący, o różnej wysokości zabudowy. Obiekt w części głęboko podpiwniczony. Parter budynku zlokalizowany jest w gruncie na głębokości 0,60m. Obiekt wymurowany z cegły, stropy budynku są żelbetowe, trzy klatki schodowe żelbetowe.</w:t>
      </w:r>
    </w:p>
    <w:p w14:paraId="10EE48B5" w14:textId="411DFE49" w:rsidR="00F70EF1" w:rsidRDefault="00F70EF1" w:rsidP="00843CCC">
      <w:pPr>
        <w:pStyle w:val="Akapitzlist"/>
        <w:numPr>
          <w:ilvl w:val="0"/>
          <w:numId w:val="63"/>
        </w:numPr>
        <w:tabs>
          <w:tab w:val="left" w:pos="284"/>
          <w:tab w:val="left" w:pos="2268"/>
        </w:tabs>
        <w:jc w:val="both"/>
        <w:rPr>
          <w:rFonts w:ascii="Arial" w:hAnsi="Arial" w:cs="Arial"/>
        </w:rPr>
      </w:pPr>
      <w:r w:rsidRPr="0048569D">
        <w:rPr>
          <w:rFonts w:ascii="Arial" w:hAnsi="Arial" w:cs="Arial"/>
        </w:rPr>
        <w:t>Do obiektu dobudowana jest winda. Budynek jest dwustronnie otynkowany, podłoga na strychu drewniana. Więźba dachowa jest drewniana dach wielospadowy kryty dachówką karpiówką i we fragmentach niskiej zabudowy kryty papą.</w:t>
      </w:r>
    </w:p>
    <w:p w14:paraId="206802A6" w14:textId="136238C5" w:rsidR="00F70EF1" w:rsidRPr="0048569D" w:rsidRDefault="00F70EF1" w:rsidP="00843CCC">
      <w:pPr>
        <w:pStyle w:val="Akapitzlist"/>
        <w:numPr>
          <w:ilvl w:val="0"/>
          <w:numId w:val="63"/>
        </w:numPr>
        <w:tabs>
          <w:tab w:val="left" w:pos="284"/>
          <w:tab w:val="left" w:pos="2268"/>
        </w:tabs>
        <w:jc w:val="both"/>
        <w:rPr>
          <w:rFonts w:ascii="Arial" w:hAnsi="Arial" w:cs="Arial"/>
        </w:rPr>
      </w:pPr>
      <w:r w:rsidRPr="0048569D">
        <w:rPr>
          <w:rFonts w:ascii="Arial" w:hAnsi="Arial" w:cs="Arial"/>
        </w:rPr>
        <w:t>Infrastruktura techniczna:</w:t>
      </w:r>
    </w:p>
    <w:p w14:paraId="513A6B4D" w14:textId="79E0266A" w:rsidR="00F70EF1" w:rsidRPr="0048569D" w:rsidRDefault="00F70EF1" w:rsidP="00843CCC">
      <w:pPr>
        <w:pStyle w:val="Akapitzlist"/>
        <w:numPr>
          <w:ilvl w:val="0"/>
          <w:numId w:val="64"/>
        </w:numPr>
        <w:tabs>
          <w:tab w:val="left" w:pos="284"/>
          <w:tab w:val="left" w:pos="2268"/>
        </w:tabs>
        <w:jc w:val="both"/>
        <w:rPr>
          <w:rFonts w:ascii="Arial" w:hAnsi="Arial" w:cs="Arial"/>
        </w:rPr>
      </w:pPr>
      <w:r w:rsidRPr="0048569D">
        <w:rPr>
          <w:rFonts w:ascii="Arial" w:hAnsi="Arial" w:cs="Arial"/>
        </w:rPr>
        <w:t>instalacja elektryczna,</w:t>
      </w:r>
    </w:p>
    <w:p w14:paraId="49335060" w14:textId="41CB8F7E" w:rsidR="00F70EF1" w:rsidRPr="0048569D" w:rsidRDefault="00F70EF1" w:rsidP="00843CCC">
      <w:pPr>
        <w:pStyle w:val="Akapitzlist"/>
        <w:numPr>
          <w:ilvl w:val="0"/>
          <w:numId w:val="64"/>
        </w:numPr>
        <w:tabs>
          <w:tab w:val="left" w:pos="284"/>
          <w:tab w:val="left" w:pos="2268"/>
        </w:tabs>
        <w:jc w:val="both"/>
        <w:rPr>
          <w:rFonts w:ascii="Arial" w:hAnsi="Arial" w:cs="Arial"/>
        </w:rPr>
      </w:pPr>
      <w:r w:rsidRPr="0048569D">
        <w:rPr>
          <w:rFonts w:ascii="Arial" w:hAnsi="Arial" w:cs="Arial"/>
        </w:rPr>
        <w:t>instalacja awaryjnego oświetlenia,</w:t>
      </w:r>
    </w:p>
    <w:p w14:paraId="509F3FD3" w14:textId="4DA2B0E8" w:rsidR="00F70EF1" w:rsidRPr="0048569D" w:rsidRDefault="00F70EF1" w:rsidP="00843CCC">
      <w:pPr>
        <w:pStyle w:val="Akapitzlist"/>
        <w:numPr>
          <w:ilvl w:val="0"/>
          <w:numId w:val="64"/>
        </w:numPr>
        <w:tabs>
          <w:tab w:val="left" w:pos="284"/>
          <w:tab w:val="left" w:pos="2268"/>
        </w:tabs>
        <w:jc w:val="both"/>
        <w:rPr>
          <w:rFonts w:ascii="Arial" w:hAnsi="Arial" w:cs="Arial"/>
        </w:rPr>
      </w:pPr>
      <w:r w:rsidRPr="0048569D">
        <w:rPr>
          <w:rFonts w:ascii="Arial" w:hAnsi="Arial" w:cs="Arial"/>
        </w:rPr>
        <w:t xml:space="preserve">instalacja </w:t>
      </w:r>
      <w:proofErr w:type="spellStart"/>
      <w:r w:rsidRPr="0048569D">
        <w:rPr>
          <w:rFonts w:ascii="Arial" w:hAnsi="Arial" w:cs="Arial"/>
        </w:rPr>
        <w:t>rtv</w:t>
      </w:r>
      <w:proofErr w:type="spellEnd"/>
      <w:r w:rsidRPr="0048569D">
        <w:rPr>
          <w:rFonts w:ascii="Arial" w:hAnsi="Arial" w:cs="Arial"/>
        </w:rPr>
        <w:t>,</w:t>
      </w:r>
    </w:p>
    <w:p w14:paraId="08607066" w14:textId="6C6CF938" w:rsidR="00F70EF1" w:rsidRPr="0048569D" w:rsidRDefault="00F70EF1" w:rsidP="00843CCC">
      <w:pPr>
        <w:pStyle w:val="Akapitzlist"/>
        <w:numPr>
          <w:ilvl w:val="0"/>
          <w:numId w:val="64"/>
        </w:numPr>
        <w:tabs>
          <w:tab w:val="left" w:pos="284"/>
          <w:tab w:val="left" w:pos="2268"/>
        </w:tabs>
        <w:jc w:val="both"/>
        <w:rPr>
          <w:rFonts w:ascii="Arial" w:hAnsi="Arial" w:cs="Arial"/>
        </w:rPr>
      </w:pPr>
      <w:r w:rsidRPr="0048569D">
        <w:rPr>
          <w:rFonts w:ascii="Arial" w:hAnsi="Arial" w:cs="Arial"/>
        </w:rPr>
        <w:t>instalacja odgromowa,</w:t>
      </w:r>
    </w:p>
    <w:p w14:paraId="76C4BE5C" w14:textId="768356E3" w:rsidR="00F70EF1" w:rsidRPr="0048569D" w:rsidRDefault="00F70EF1" w:rsidP="00843CCC">
      <w:pPr>
        <w:pStyle w:val="Akapitzlist"/>
        <w:numPr>
          <w:ilvl w:val="0"/>
          <w:numId w:val="64"/>
        </w:numPr>
        <w:tabs>
          <w:tab w:val="left" w:pos="284"/>
          <w:tab w:val="left" w:pos="2268"/>
        </w:tabs>
        <w:jc w:val="both"/>
        <w:rPr>
          <w:rFonts w:ascii="Arial" w:hAnsi="Arial" w:cs="Arial"/>
        </w:rPr>
      </w:pPr>
      <w:r w:rsidRPr="0048569D">
        <w:rPr>
          <w:rFonts w:ascii="Arial" w:hAnsi="Arial" w:cs="Arial"/>
        </w:rPr>
        <w:t>instalacja komputerowa,</w:t>
      </w:r>
    </w:p>
    <w:p w14:paraId="74C7D04C" w14:textId="202531D6" w:rsidR="00F70EF1" w:rsidRPr="0048569D" w:rsidRDefault="00F70EF1" w:rsidP="00843CCC">
      <w:pPr>
        <w:pStyle w:val="Akapitzlist"/>
        <w:numPr>
          <w:ilvl w:val="0"/>
          <w:numId w:val="64"/>
        </w:numPr>
        <w:tabs>
          <w:tab w:val="left" w:pos="284"/>
          <w:tab w:val="left" w:pos="2268"/>
        </w:tabs>
        <w:jc w:val="both"/>
        <w:rPr>
          <w:rFonts w:ascii="Arial" w:hAnsi="Arial" w:cs="Arial"/>
        </w:rPr>
      </w:pPr>
      <w:r w:rsidRPr="0048569D">
        <w:rPr>
          <w:rFonts w:ascii="Arial" w:hAnsi="Arial" w:cs="Arial"/>
        </w:rPr>
        <w:t>instalacja tlenu medycznego,</w:t>
      </w:r>
    </w:p>
    <w:p w14:paraId="308EDDA2" w14:textId="65B7294F" w:rsidR="00F70EF1" w:rsidRPr="0048569D" w:rsidRDefault="00F70EF1" w:rsidP="00843CCC">
      <w:pPr>
        <w:pStyle w:val="Akapitzlist"/>
        <w:numPr>
          <w:ilvl w:val="0"/>
          <w:numId w:val="64"/>
        </w:numPr>
        <w:tabs>
          <w:tab w:val="left" w:pos="284"/>
          <w:tab w:val="left" w:pos="2268"/>
        </w:tabs>
        <w:jc w:val="both"/>
        <w:rPr>
          <w:rFonts w:ascii="Arial" w:hAnsi="Arial" w:cs="Arial"/>
        </w:rPr>
      </w:pPr>
      <w:r w:rsidRPr="0048569D">
        <w:rPr>
          <w:rFonts w:ascii="Arial" w:hAnsi="Arial" w:cs="Arial"/>
        </w:rPr>
        <w:t>instalacja próżni,</w:t>
      </w:r>
    </w:p>
    <w:p w14:paraId="73D96A96" w14:textId="4D755C77" w:rsidR="00F70EF1" w:rsidRPr="0048569D" w:rsidRDefault="00F70EF1" w:rsidP="00843CCC">
      <w:pPr>
        <w:pStyle w:val="Akapitzlist"/>
        <w:numPr>
          <w:ilvl w:val="0"/>
          <w:numId w:val="64"/>
        </w:numPr>
        <w:tabs>
          <w:tab w:val="left" w:pos="284"/>
          <w:tab w:val="left" w:pos="2268"/>
        </w:tabs>
        <w:jc w:val="both"/>
        <w:rPr>
          <w:rFonts w:ascii="Arial" w:hAnsi="Arial" w:cs="Arial"/>
        </w:rPr>
      </w:pPr>
      <w:r w:rsidRPr="0048569D">
        <w:rPr>
          <w:rFonts w:ascii="Arial" w:hAnsi="Arial" w:cs="Arial"/>
        </w:rPr>
        <w:t>instalacja sprężonego powietrza,</w:t>
      </w:r>
    </w:p>
    <w:p w14:paraId="76DAFB6B" w14:textId="45FD510D" w:rsidR="00F70EF1" w:rsidRPr="0048569D" w:rsidRDefault="00F70EF1" w:rsidP="00843CCC">
      <w:pPr>
        <w:pStyle w:val="Akapitzlist"/>
        <w:numPr>
          <w:ilvl w:val="0"/>
          <w:numId w:val="64"/>
        </w:numPr>
        <w:tabs>
          <w:tab w:val="left" w:pos="284"/>
          <w:tab w:val="left" w:pos="2268"/>
        </w:tabs>
        <w:jc w:val="both"/>
        <w:rPr>
          <w:rFonts w:ascii="Arial" w:hAnsi="Arial" w:cs="Arial"/>
        </w:rPr>
      </w:pPr>
      <w:r w:rsidRPr="0048569D">
        <w:rPr>
          <w:rFonts w:ascii="Arial" w:hAnsi="Arial" w:cs="Arial"/>
        </w:rPr>
        <w:t>instalacja wodociągowa z dostawą zimnej wody z sieci miejskiej i ujęcia własnego oraz ciepłej wody z kotłowni lokalnej,</w:t>
      </w:r>
    </w:p>
    <w:p w14:paraId="49EC2CAF" w14:textId="07D2AE21" w:rsidR="00F70EF1" w:rsidRPr="0048569D" w:rsidRDefault="00F70EF1" w:rsidP="00843CCC">
      <w:pPr>
        <w:pStyle w:val="Akapitzlist"/>
        <w:numPr>
          <w:ilvl w:val="0"/>
          <w:numId w:val="64"/>
        </w:numPr>
        <w:tabs>
          <w:tab w:val="left" w:pos="284"/>
          <w:tab w:val="left" w:pos="2268"/>
        </w:tabs>
        <w:jc w:val="both"/>
        <w:rPr>
          <w:rFonts w:ascii="Arial" w:hAnsi="Arial" w:cs="Arial"/>
        </w:rPr>
      </w:pPr>
      <w:r w:rsidRPr="0048569D">
        <w:rPr>
          <w:rFonts w:ascii="Arial" w:hAnsi="Arial" w:cs="Arial"/>
        </w:rPr>
        <w:t>instalacje ogrzewania z kotłowni lokalnej.</w:t>
      </w:r>
    </w:p>
    <w:p w14:paraId="047B1650" w14:textId="77777777" w:rsidR="00F70EF1" w:rsidRDefault="00F70EF1" w:rsidP="00553529">
      <w:pPr>
        <w:tabs>
          <w:tab w:val="left" w:pos="284"/>
          <w:tab w:val="left" w:pos="2268"/>
        </w:tabs>
        <w:jc w:val="both"/>
        <w:rPr>
          <w:rFonts w:ascii="Arial" w:hAnsi="Arial" w:cs="Arial"/>
        </w:rPr>
      </w:pPr>
    </w:p>
    <w:p w14:paraId="01139B49" w14:textId="3CE65F58" w:rsidR="00F70EF1" w:rsidRDefault="00F70EF1" w:rsidP="00843CCC">
      <w:pPr>
        <w:pStyle w:val="Akapitzlist"/>
        <w:numPr>
          <w:ilvl w:val="0"/>
          <w:numId w:val="62"/>
        </w:numPr>
        <w:tabs>
          <w:tab w:val="left" w:pos="284"/>
          <w:tab w:val="left" w:pos="2268"/>
        </w:tabs>
        <w:jc w:val="both"/>
        <w:rPr>
          <w:rFonts w:ascii="Arial" w:hAnsi="Arial" w:cs="Arial"/>
        </w:rPr>
      </w:pPr>
      <w:r w:rsidRPr="004341CA">
        <w:rPr>
          <w:rFonts w:ascii="Arial" w:hAnsi="Arial" w:cs="Arial"/>
        </w:rPr>
        <w:t>część nr 2 – „Dostosowanie pomieszczeń dla Poradni Przychodni Onkologicznej</w:t>
      </w:r>
      <w:r w:rsidR="0048569D">
        <w:rPr>
          <w:rFonts w:ascii="Arial" w:hAnsi="Arial" w:cs="Arial"/>
        </w:rPr>
        <w:t>”</w:t>
      </w:r>
    </w:p>
    <w:p w14:paraId="6C6A2B53" w14:textId="274D9679" w:rsidR="00F70EF1" w:rsidRPr="0048569D" w:rsidRDefault="00F70EF1" w:rsidP="00553529">
      <w:pPr>
        <w:ind w:left="709"/>
        <w:jc w:val="both"/>
        <w:rPr>
          <w:rFonts w:ascii="Arial" w:hAnsi="Arial" w:cs="Arial"/>
        </w:rPr>
      </w:pPr>
      <w:r w:rsidRPr="0048569D">
        <w:rPr>
          <w:rFonts w:ascii="Arial" w:hAnsi="Arial" w:cs="Arial"/>
        </w:rPr>
        <w:t xml:space="preserve">Pomieszczenia przeznaczone na przychodnię Onkologiczną mieszczą się na parterze Pawilonu Dziecięcego (budynek oznaczony literą C na planie budynków Szpitala - </w:t>
      </w:r>
      <w:hyperlink r:id="rId14" w:history="1">
        <w:r w:rsidRPr="0048569D">
          <w:rPr>
            <w:rStyle w:val="Hipercze"/>
            <w:rFonts w:ascii="Arial" w:hAnsi="Arial" w:cs="Arial"/>
            <w:lang w:eastAsia="ar-SA"/>
          </w:rPr>
          <w:t>https://www.swk.med.pl/kontakt/plan-budynkow</w:t>
        </w:r>
      </w:hyperlink>
      <w:r w:rsidRPr="0048569D">
        <w:rPr>
          <w:rFonts w:ascii="Arial" w:hAnsi="Arial" w:cs="Arial"/>
        </w:rPr>
        <w:t>).</w:t>
      </w:r>
    </w:p>
    <w:p w14:paraId="4D1EE9BE" w14:textId="2CD29FEA" w:rsidR="00F70EF1" w:rsidRPr="0048569D" w:rsidRDefault="00F70EF1" w:rsidP="00553529">
      <w:pPr>
        <w:ind w:left="709"/>
        <w:jc w:val="both"/>
        <w:rPr>
          <w:rFonts w:ascii="Arial" w:hAnsi="Arial" w:cs="Arial"/>
        </w:rPr>
      </w:pPr>
      <w:r w:rsidRPr="0048569D">
        <w:rPr>
          <w:rFonts w:ascii="Arial" w:hAnsi="Arial" w:cs="Arial"/>
        </w:rPr>
        <w:t>Powierzchnia objęta zakresem opracowania wynosi ok 540 m² (w załączeniu rzut stanu istniejącego), wcześniej mieścił się tam Oddział Dermatologii. Celem inwestycji będzie kompleksowa przebudowa istniejących pomieszczeń w celu dostosowania ich do potrzeb Przychodni Onkologicznej. Należy zaprojektować m.in. gabinety lekarskie, gabinety zabiegowe, sekretariat, rejestrację, poczekalnię, gabinety administracyjno-socjalne, węzły sanitarne, magazynki, pomieszczenia techniczne, szatnie.</w:t>
      </w:r>
    </w:p>
    <w:p w14:paraId="35FA0114" w14:textId="77777777" w:rsidR="00F70EF1" w:rsidRDefault="00F70EF1" w:rsidP="00553529">
      <w:pPr>
        <w:tabs>
          <w:tab w:val="left" w:pos="284"/>
        </w:tabs>
        <w:jc w:val="both"/>
        <w:rPr>
          <w:rFonts w:ascii="Arial" w:hAnsi="Arial" w:cs="Arial"/>
        </w:rPr>
      </w:pPr>
    </w:p>
    <w:p w14:paraId="53083B0D" w14:textId="1AC87A97" w:rsidR="00F70EF1" w:rsidRDefault="00F70EF1" w:rsidP="00553529">
      <w:pPr>
        <w:tabs>
          <w:tab w:val="left" w:pos="284"/>
        </w:tabs>
        <w:jc w:val="both"/>
        <w:rPr>
          <w:rFonts w:ascii="Arial" w:hAnsi="Arial" w:cs="Arial"/>
        </w:rPr>
      </w:pPr>
      <w:r>
        <w:rPr>
          <w:rFonts w:ascii="Arial" w:hAnsi="Arial" w:cs="Arial"/>
        </w:rPr>
        <w:t>Opis budynku</w:t>
      </w:r>
      <w:r w:rsidR="00E32918">
        <w:rPr>
          <w:rFonts w:ascii="Arial" w:hAnsi="Arial" w:cs="Arial"/>
        </w:rPr>
        <w:t xml:space="preserve"> „C”</w:t>
      </w:r>
      <w:r>
        <w:rPr>
          <w:rFonts w:ascii="Arial" w:hAnsi="Arial" w:cs="Arial"/>
        </w:rPr>
        <w:t>:</w:t>
      </w:r>
    </w:p>
    <w:p w14:paraId="7DCE32F1" w14:textId="6A9AE869" w:rsidR="00F70EF1" w:rsidRPr="002E143E" w:rsidRDefault="00F70EF1" w:rsidP="00843CCC">
      <w:pPr>
        <w:pStyle w:val="Akapitzlist"/>
        <w:numPr>
          <w:ilvl w:val="0"/>
          <w:numId w:val="65"/>
        </w:numPr>
        <w:tabs>
          <w:tab w:val="left" w:pos="284"/>
        </w:tabs>
        <w:jc w:val="both"/>
        <w:rPr>
          <w:rFonts w:ascii="Arial" w:hAnsi="Arial" w:cs="Arial"/>
        </w:rPr>
      </w:pPr>
      <w:r w:rsidRPr="002E143E">
        <w:rPr>
          <w:rFonts w:ascii="Arial" w:hAnsi="Arial" w:cs="Arial"/>
        </w:rPr>
        <w:t>Rok budowy 1978.</w:t>
      </w:r>
    </w:p>
    <w:p w14:paraId="6A8543DB" w14:textId="2FFA5BB8" w:rsidR="00F70EF1" w:rsidRPr="002E143E" w:rsidRDefault="00F70EF1" w:rsidP="00843CCC">
      <w:pPr>
        <w:pStyle w:val="Akapitzlist"/>
        <w:numPr>
          <w:ilvl w:val="0"/>
          <w:numId w:val="65"/>
        </w:numPr>
        <w:tabs>
          <w:tab w:val="left" w:pos="284"/>
        </w:tabs>
        <w:jc w:val="both"/>
        <w:rPr>
          <w:rFonts w:ascii="Arial" w:hAnsi="Arial" w:cs="Arial"/>
        </w:rPr>
      </w:pPr>
      <w:r w:rsidRPr="002E143E">
        <w:rPr>
          <w:rFonts w:ascii="Arial" w:hAnsi="Arial" w:cs="Arial"/>
        </w:rPr>
        <w:t>Konstrukcja szkieletowa żelbetowa - rama H z wypełnieniem ścian zewnętrznych bloczkami z betonu komórkowego, ścianki działowe wykonane z cegły. Budynek samodzielny wolnostojący, całkowicie podpiwniczony, z pięcioma kondygnacjami nadziemnymi. Stropy z płyt żerańskich oraz z płyt korytkowych. Dach kryty papą.</w:t>
      </w:r>
    </w:p>
    <w:p w14:paraId="15890F97" w14:textId="329D6056" w:rsidR="00F70EF1" w:rsidRPr="002E143E" w:rsidRDefault="00F70EF1" w:rsidP="00843CCC">
      <w:pPr>
        <w:pStyle w:val="Akapitzlist"/>
        <w:numPr>
          <w:ilvl w:val="0"/>
          <w:numId w:val="65"/>
        </w:numPr>
        <w:tabs>
          <w:tab w:val="left" w:pos="284"/>
        </w:tabs>
        <w:jc w:val="both"/>
        <w:rPr>
          <w:rFonts w:ascii="Arial" w:hAnsi="Arial" w:cs="Arial"/>
        </w:rPr>
      </w:pPr>
      <w:r w:rsidRPr="002E143E">
        <w:rPr>
          <w:rFonts w:ascii="Arial" w:hAnsi="Arial" w:cs="Arial"/>
        </w:rPr>
        <w:t>Dwie klatki schodowe o konstrukcji żelbetowej.</w:t>
      </w:r>
    </w:p>
    <w:p w14:paraId="7DAF89B7" w14:textId="6C00602C" w:rsidR="00F70EF1" w:rsidRPr="002E143E" w:rsidRDefault="00F70EF1" w:rsidP="00843CCC">
      <w:pPr>
        <w:pStyle w:val="Akapitzlist"/>
        <w:numPr>
          <w:ilvl w:val="0"/>
          <w:numId w:val="65"/>
        </w:numPr>
        <w:tabs>
          <w:tab w:val="left" w:pos="284"/>
        </w:tabs>
        <w:jc w:val="both"/>
        <w:rPr>
          <w:rFonts w:ascii="Arial" w:hAnsi="Arial" w:cs="Arial"/>
        </w:rPr>
      </w:pPr>
      <w:r w:rsidRPr="002E143E">
        <w:rPr>
          <w:rFonts w:ascii="Arial" w:hAnsi="Arial" w:cs="Arial"/>
        </w:rPr>
        <w:t>Infrastruktura techniczna</w:t>
      </w:r>
      <w:r w:rsidR="002E143E" w:rsidRPr="002E143E">
        <w:rPr>
          <w:rFonts w:ascii="Arial" w:hAnsi="Arial" w:cs="Arial"/>
        </w:rPr>
        <w:t xml:space="preserve"> - w</w:t>
      </w:r>
      <w:r w:rsidRPr="002E143E">
        <w:rPr>
          <w:rFonts w:ascii="Arial" w:hAnsi="Arial" w:cs="Arial"/>
        </w:rPr>
        <w:t xml:space="preserve"> budynku znajduje się instalacja:</w:t>
      </w:r>
    </w:p>
    <w:p w14:paraId="52431B47" w14:textId="67D3FDFB" w:rsidR="00F70EF1" w:rsidRPr="002E143E" w:rsidRDefault="00F70EF1" w:rsidP="00843CCC">
      <w:pPr>
        <w:pStyle w:val="Akapitzlist"/>
        <w:numPr>
          <w:ilvl w:val="0"/>
          <w:numId w:val="64"/>
        </w:numPr>
        <w:tabs>
          <w:tab w:val="left" w:pos="284"/>
          <w:tab w:val="left" w:pos="2268"/>
        </w:tabs>
        <w:jc w:val="both"/>
        <w:rPr>
          <w:rFonts w:ascii="Arial" w:hAnsi="Arial" w:cs="Arial"/>
        </w:rPr>
      </w:pPr>
      <w:r w:rsidRPr="002E143E">
        <w:rPr>
          <w:rFonts w:ascii="Arial" w:hAnsi="Arial" w:cs="Arial"/>
        </w:rPr>
        <w:t>instalacja elektryczna z rezerwowym źródłem zasilania z agregatu prądotwórczego,</w:t>
      </w:r>
    </w:p>
    <w:p w14:paraId="737A5EE9" w14:textId="44E2D0DE" w:rsidR="00F70EF1" w:rsidRPr="002E143E" w:rsidRDefault="00F70EF1" w:rsidP="00843CCC">
      <w:pPr>
        <w:pStyle w:val="Akapitzlist"/>
        <w:numPr>
          <w:ilvl w:val="0"/>
          <w:numId w:val="64"/>
        </w:numPr>
        <w:tabs>
          <w:tab w:val="left" w:pos="284"/>
          <w:tab w:val="left" w:pos="2268"/>
        </w:tabs>
        <w:jc w:val="both"/>
        <w:rPr>
          <w:rFonts w:ascii="Arial" w:hAnsi="Arial" w:cs="Arial"/>
        </w:rPr>
      </w:pPr>
      <w:r w:rsidRPr="002E143E">
        <w:rPr>
          <w:rFonts w:ascii="Arial" w:hAnsi="Arial" w:cs="Arial"/>
        </w:rPr>
        <w:t>instalacja telefoniczna,</w:t>
      </w:r>
    </w:p>
    <w:p w14:paraId="389814F8" w14:textId="0E0DB6AC" w:rsidR="00F70EF1" w:rsidRPr="002E143E" w:rsidRDefault="00F70EF1" w:rsidP="00843CCC">
      <w:pPr>
        <w:pStyle w:val="Akapitzlist"/>
        <w:numPr>
          <w:ilvl w:val="0"/>
          <w:numId w:val="64"/>
        </w:numPr>
        <w:tabs>
          <w:tab w:val="left" w:pos="284"/>
          <w:tab w:val="left" w:pos="2268"/>
        </w:tabs>
        <w:jc w:val="both"/>
        <w:rPr>
          <w:rFonts w:ascii="Arial" w:hAnsi="Arial" w:cs="Arial"/>
        </w:rPr>
      </w:pPr>
      <w:r w:rsidRPr="002E143E">
        <w:rPr>
          <w:rFonts w:ascii="Arial" w:hAnsi="Arial" w:cs="Arial"/>
        </w:rPr>
        <w:t>instalacja komputerowa,</w:t>
      </w:r>
    </w:p>
    <w:p w14:paraId="3D693F8B" w14:textId="56C06D59" w:rsidR="00F70EF1" w:rsidRPr="002E143E" w:rsidRDefault="00F70EF1" w:rsidP="00843CCC">
      <w:pPr>
        <w:pStyle w:val="Akapitzlist"/>
        <w:numPr>
          <w:ilvl w:val="0"/>
          <w:numId w:val="64"/>
        </w:numPr>
        <w:tabs>
          <w:tab w:val="left" w:pos="284"/>
          <w:tab w:val="left" w:pos="2268"/>
        </w:tabs>
        <w:jc w:val="both"/>
        <w:rPr>
          <w:rFonts w:ascii="Arial" w:hAnsi="Arial" w:cs="Arial"/>
        </w:rPr>
      </w:pPr>
      <w:r w:rsidRPr="002E143E">
        <w:rPr>
          <w:rFonts w:ascii="Arial" w:hAnsi="Arial" w:cs="Arial"/>
        </w:rPr>
        <w:t xml:space="preserve">instalacja </w:t>
      </w:r>
      <w:proofErr w:type="spellStart"/>
      <w:r w:rsidRPr="002E143E">
        <w:rPr>
          <w:rFonts w:ascii="Arial" w:hAnsi="Arial" w:cs="Arial"/>
        </w:rPr>
        <w:t>rtv</w:t>
      </w:r>
      <w:proofErr w:type="spellEnd"/>
      <w:r w:rsidRPr="002E143E">
        <w:rPr>
          <w:rFonts w:ascii="Arial" w:hAnsi="Arial" w:cs="Arial"/>
        </w:rPr>
        <w:t>,</w:t>
      </w:r>
    </w:p>
    <w:p w14:paraId="09B77BFC" w14:textId="586AD12C" w:rsidR="00F70EF1" w:rsidRPr="002E143E" w:rsidRDefault="00F70EF1" w:rsidP="00843CCC">
      <w:pPr>
        <w:pStyle w:val="Akapitzlist"/>
        <w:numPr>
          <w:ilvl w:val="0"/>
          <w:numId w:val="64"/>
        </w:numPr>
        <w:tabs>
          <w:tab w:val="left" w:pos="284"/>
          <w:tab w:val="left" w:pos="2268"/>
        </w:tabs>
        <w:jc w:val="both"/>
        <w:rPr>
          <w:rFonts w:ascii="Arial" w:hAnsi="Arial" w:cs="Arial"/>
        </w:rPr>
      </w:pPr>
      <w:r w:rsidRPr="002E143E">
        <w:rPr>
          <w:rFonts w:ascii="Arial" w:hAnsi="Arial" w:cs="Arial"/>
        </w:rPr>
        <w:t>instalacja odgromowa,</w:t>
      </w:r>
    </w:p>
    <w:p w14:paraId="5F1C26C5" w14:textId="0B9DB149" w:rsidR="00F70EF1" w:rsidRPr="002E143E" w:rsidRDefault="00F70EF1" w:rsidP="00843CCC">
      <w:pPr>
        <w:pStyle w:val="Akapitzlist"/>
        <w:numPr>
          <w:ilvl w:val="0"/>
          <w:numId w:val="64"/>
        </w:numPr>
        <w:tabs>
          <w:tab w:val="left" w:pos="284"/>
          <w:tab w:val="left" w:pos="2268"/>
        </w:tabs>
        <w:jc w:val="both"/>
        <w:rPr>
          <w:rFonts w:ascii="Arial" w:hAnsi="Arial" w:cs="Arial"/>
        </w:rPr>
      </w:pPr>
      <w:r w:rsidRPr="002E143E">
        <w:rPr>
          <w:rFonts w:ascii="Arial" w:hAnsi="Arial" w:cs="Arial"/>
        </w:rPr>
        <w:t>instalacja tlenu medycznego,</w:t>
      </w:r>
    </w:p>
    <w:p w14:paraId="5608448F" w14:textId="0D5025A2" w:rsidR="00F70EF1" w:rsidRPr="002E143E" w:rsidRDefault="00F70EF1" w:rsidP="00843CCC">
      <w:pPr>
        <w:pStyle w:val="Akapitzlist"/>
        <w:numPr>
          <w:ilvl w:val="0"/>
          <w:numId w:val="64"/>
        </w:numPr>
        <w:tabs>
          <w:tab w:val="left" w:pos="284"/>
          <w:tab w:val="left" w:pos="2268"/>
        </w:tabs>
        <w:jc w:val="both"/>
        <w:rPr>
          <w:rFonts w:ascii="Arial" w:hAnsi="Arial" w:cs="Arial"/>
        </w:rPr>
      </w:pPr>
      <w:r w:rsidRPr="002E143E">
        <w:rPr>
          <w:rFonts w:ascii="Arial" w:hAnsi="Arial" w:cs="Arial"/>
        </w:rPr>
        <w:t>instalacja sprężonego powietrza,</w:t>
      </w:r>
    </w:p>
    <w:p w14:paraId="163AF87F" w14:textId="0FFEC82E" w:rsidR="00F70EF1" w:rsidRPr="002E143E" w:rsidRDefault="00F70EF1" w:rsidP="00843CCC">
      <w:pPr>
        <w:pStyle w:val="Akapitzlist"/>
        <w:numPr>
          <w:ilvl w:val="0"/>
          <w:numId w:val="64"/>
        </w:numPr>
        <w:tabs>
          <w:tab w:val="left" w:pos="284"/>
          <w:tab w:val="left" w:pos="2268"/>
        </w:tabs>
        <w:jc w:val="both"/>
        <w:rPr>
          <w:rFonts w:ascii="Arial" w:hAnsi="Arial" w:cs="Arial"/>
        </w:rPr>
      </w:pPr>
      <w:r w:rsidRPr="002E143E">
        <w:rPr>
          <w:rFonts w:ascii="Arial" w:hAnsi="Arial" w:cs="Arial"/>
        </w:rPr>
        <w:t>instalacja wodociągowa i kanalizacyjna</w:t>
      </w:r>
      <w:r w:rsidR="002E143E">
        <w:rPr>
          <w:rFonts w:ascii="Arial" w:hAnsi="Arial" w:cs="Arial"/>
        </w:rPr>
        <w:t>,</w:t>
      </w:r>
    </w:p>
    <w:p w14:paraId="6F5BCBBE" w14:textId="1B1169B8" w:rsidR="00F70EF1" w:rsidRPr="002E143E" w:rsidRDefault="00F70EF1" w:rsidP="00843CCC">
      <w:pPr>
        <w:pStyle w:val="Akapitzlist"/>
        <w:numPr>
          <w:ilvl w:val="0"/>
          <w:numId w:val="64"/>
        </w:numPr>
        <w:tabs>
          <w:tab w:val="left" w:pos="284"/>
          <w:tab w:val="left" w:pos="2268"/>
        </w:tabs>
        <w:jc w:val="both"/>
        <w:rPr>
          <w:rFonts w:ascii="Arial" w:hAnsi="Arial" w:cs="Arial"/>
        </w:rPr>
      </w:pPr>
      <w:r w:rsidRPr="002E143E">
        <w:rPr>
          <w:rFonts w:ascii="Arial" w:hAnsi="Arial" w:cs="Arial"/>
        </w:rPr>
        <w:t>instalacja centralnego ogrzewania z kotłowni lokalnej.</w:t>
      </w:r>
    </w:p>
    <w:p w14:paraId="2FA42D4A" w14:textId="77777777" w:rsidR="00F70EF1" w:rsidRDefault="00F70EF1" w:rsidP="00553529">
      <w:pPr>
        <w:tabs>
          <w:tab w:val="left" w:pos="284"/>
        </w:tabs>
        <w:jc w:val="both"/>
        <w:rPr>
          <w:rFonts w:ascii="Arial" w:hAnsi="Arial" w:cs="Arial"/>
        </w:rPr>
      </w:pPr>
    </w:p>
    <w:p w14:paraId="486A2DB3" w14:textId="77777777" w:rsidR="00F70EF1" w:rsidRPr="005547DF" w:rsidRDefault="00F70EF1" w:rsidP="005547DF">
      <w:pPr>
        <w:pStyle w:val="Akapitzlist"/>
        <w:ind w:left="360" w:firstLine="0"/>
        <w:jc w:val="both"/>
        <w:rPr>
          <w:rFonts w:ascii="Arial" w:hAnsi="Arial" w:cs="Arial"/>
          <w:b/>
          <w:bCs/>
          <w:u w:val="single"/>
        </w:rPr>
      </w:pPr>
      <w:r w:rsidRPr="005547DF">
        <w:rPr>
          <w:rFonts w:ascii="Arial" w:hAnsi="Arial" w:cs="Arial"/>
          <w:b/>
          <w:bCs/>
          <w:u w:val="single"/>
        </w:rPr>
        <w:t>Wytyczne dla części 1 i 2</w:t>
      </w:r>
    </w:p>
    <w:p w14:paraId="79BCA1DC" w14:textId="77777777" w:rsidR="005547DF" w:rsidRDefault="005547DF" w:rsidP="00553529">
      <w:pPr>
        <w:ind w:left="426"/>
        <w:jc w:val="both"/>
        <w:rPr>
          <w:rFonts w:ascii="Arial" w:hAnsi="Arial" w:cs="Arial"/>
        </w:rPr>
      </w:pPr>
    </w:p>
    <w:p w14:paraId="67D70860" w14:textId="1BE9F730" w:rsidR="00F70EF1" w:rsidRPr="004341CA" w:rsidRDefault="00F70EF1" w:rsidP="00843CCC">
      <w:pPr>
        <w:pStyle w:val="Akapitzlist"/>
        <w:numPr>
          <w:ilvl w:val="0"/>
          <w:numId w:val="60"/>
        </w:numPr>
        <w:jc w:val="both"/>
        <w:rPr>
          <w:rFonts w:ascii="Arial" w:hAnsi="Arial" w:cs="Arial"/>
        </w:rPr>
      </w:pPr>
      <w:r w:rsidRPr="004341CA">
        <w:rPr>
          <w:rFonts w:ascii="Arial" w:hAnsi="Arial" w:cs="Arial"/>
        </w:rPr>
        <w:t>Zadanie inwestycyjne, dla którego Wykonawca wykona dokumentację projektową polegać będzie na</w:t>
      </w:r>
      <w:r w:rsidR="002E143E">
        <w:rPr>
          <w:rFonts w:ascii="Arial" w:hAnsi="Arial" w:cs="Arial"/>
        </w:rPr>
        <w:t xml:space="preserve"> </w:t>
      </w:r>
      <w:r w:rsidRPr="004341CA">
        <w:rPr>
          <w:rFonts w:ascii="Arial" w:hAnsi="Arial" w:cs="Arial"/>
        </w:rPr>
        <w:t xml:space="preserve">wykonaniu robót budowlanych, instalacyjnych i wykończeniowych w pomieszczeniach </w:t>
      </w:r>
      <w:r>
        <w:rPr>
          <w:rFonts w:ascii="Arial" w:hAnsi="Arial" w:cs="Arial"/>
        </w:rPr>
        <w:t>jw.</w:t>
      </w:r>
      <w:r w:rsidRPr="004341CA">
        <w:rPr>
          <w:rFonts w:ascii="Arial" w:hAnsi="Arial" w:cs="Arial"/>
        </w:rPr>
        <w:t xml:space="preserve"> z uwzględnieniem nowoczesnych, innowacyjnych rozwiązań materiałowych i technologicznych, </w:t>
      </w:r>
      <w:r>
        <w:rPr>
          <w:rFonts w:ascii="Arial" w:hAnsi="Arial" w:cs="Arial"/>
        </w:rPr>
        <w:t>pozwalających</w:t>
      </w:r>
      <w:r w:rsidRPr="004341CA">
        <w:rPr>
          <w:rFonts w:ascii="Arial" w:hAnsi="Arial" w:cs="Arial"/>
        </w:rPr>
        <w:t xml:space="preserve"> na </w:t>
      </w:r>
      <w:r>
        <w:rPr>
          <w:rFonts w:ascii="Arial" w:hAnsi="Arial" w:cs="Arial"/>
        </w:rPr>
        <w:t>utworzenie</w:t>
      </w:r>
      <w:r w:rsidRPr="004341CA">
        <w:rPr>
          <w:rFonts w:ascii="Arial" w:hAnsi="Arial" w:cs="Arial"/>
        </w:rPr>
        <w:t xml:space="preserve"> funkcjonaln</w:t>
      </w:r>
      <w:r>
        <w:rPr>
          <w:rFonts w:ascii="Arial" w:hAnsi="Arial" w:cs="Arial"/>
        </w:rPr>
        <w:t>ych</w:t>
      </w:r>
      <w:r w:rsidRPr="004341CA">
        <w:rPr>
          <w:rFonts w:ascii="Arial" w:hAnsi="Arial" w:cs="Arial"/>
        </w:rPr>
        <w:t xml:space="preserve"> i estety</w:t>
      </w:r>
      <w:r>
        <w:rPr>
          <w:rFonts w:ascii="Arial" w:hAnsi="Arial" w:cs="Arial"/>
        </w:rPr>
        <w:t>cznych</w:t>
      </w:r>
      <w:r w:rsidRPr="004341CA">
        <w:rPr>
          <w:rFonts w:ascii="Arial" w:hAnsi="Arial" w:cs="Arial"/>
        </w:rPr>
        <w:t xml:space="preserve"> </w:t>
      </w:r>
      <w:r>
        <w:rPr>
          <w:rFonts w:ascii="Arial" w:hAnsi="Arial" w:cs="Arial"/>
        </w:rPr>
        <w:t>pomieszczeń administracyjnych Oddziału</w:t>
      </w:r>
      <w:r w:rsidR="002E143E">
        <w:rPr>
          <w:rFonts w:ascii="Arial" w:hAnsi="Arial" w:cs="Arial"/>
        </w:rPr>
        <w:t xml:space="preserve"> </w:t>
      </w:r>
      <w:r>
        <w:rPr>
          <w:rFonts w:ascii="Arial" w:hAnsi="Arial" w:cs="Arial"/>
        </w:rPr>
        <w:t>Dziennego Chemioterapii oraz Przychodni Onkologicznej</w:t>
      </w:r>
      <w:r w:rsidRPr="004341CA">
        <w:rPr>
          <w:rFonts w:ascii="Arial" w:hAnsi="Arial" w:cs="Arial"/>
        </w:rPr>
        <w:t>.</w:t>
      </w:r>
    </w:p>
    <w:p w14:paraId="3F6949BB" w14:textId="77777777" w:rsidR="00F70EF1" w:rsidRPr="004341CA" w:rsidRDefault="00F70EF1" w:rsidP="00553529">
      <w:pPr>
        <w:jc w:val="both"/>
        <w:rPr>
          <w:rFonts w:ascii="Arial" w:hAnsi="Arial" w:cs="Arial"/>
        </w:rPr>
      </w:pPr>
    </w:p>
    <w:p w14:paraId="453E5244" w14:textId="4A404D53" w:rsidR="00F70EF1" w:rsidRPr="004341CA" w:rsidRDefault="00F70EF1" w:rsidP="00843CCC">
      <w:pPr>
        <w:pStyle w:val="Akapitzlist"/>
        <w:numPr>
          <w:ilvl w:val="0"/>
          <w:numId w:val="60"/>
        </w:numPr>
        <w:jc w:val="both"/>
        <w:rPr>
          <w:rFonts w:ascii="Arial" w:hAnsi="Arial" w:cs="Arial"/>
        </w:rPr>
      </w:pPr>
      <w:r w:rsidRPr="004341CA">
        <w:rPr>
          <w:rFonts w:ascii="Arial" w:hAnsi="Arial" w:cs="Arial"/>
        </w:rPr>
        <w:t>Zamówienie obejmuje</w:t>
      </w:r>
      <w:r>
        <w:rPr>
          <w:rFonts w:ascii="Arial" w:hAnsi="Arial" w:cs="Arial"/>
        </w:rPr>
        <w:t xml:space="preserve"> (dla każdej części osobno)</w:t>
      </w:r>
      <w:r w:rsidRPr="004341CA">
        <w:rPr>
          <w:rFonts w:ascii="Arial" w:hAnsi="Arial" w:cs="Arial"/>
        </w:rPr>
        <w:t>:</w:t>
      </w:r>
    </w:p>
    <w:p w14:paraId="02E6D18D" w14:textId="75C20E74" w:rsidR="00F70EF1" w:rsidRPr="002E143E" w:rsidRDefault="00F70EF1" w:rsidP="00843CCC">
      <w:pPr>
        <w:pStyle w:val="Akapitzlist"/>
        <w:numPr>
          <w:ilvl w:val="0"/>
          <w:numId w:val="66"/>
        </w:numPr>
        <w:tabs>
          <w:tab w:val="left" w:pos="284"/>
        </w:tabs>
        <w:jc w:val="both"/>
        <w:rPr>
          <w:rFonts w:ascii="Arial" w:hAnsi="Arial" w:cs="Arial"/>
        </w:rPr>
      </w:pPr>
      <w:r w:rsidRPr="002E143E">
        <w:rPr>
          <w:rFonts w:ascii="Arial" w:hAnsi="Arial" w:cs="Arial"/>
        </w:rPr>
        <w:t>wykonanie kompleksowej dokumentacji projektowej w tym mi.in.:</w:t>
      </w:r>
    </w:p>
    <w:p w14:paraId="6C01AF57" w14:textId="3F3A5807" w:rsidR="00F70EF1" w:rsidRPr="002E143E" w:rsidRDefault="00F70EF1" w:rsidP="00843CCC">
      <w:pPr>
        <w:pStyle w:val="Akapitzlist"/>
        <w:numPr>
          <w:ilvl w:val="0"/>
          <w:numId w:val="67"/>
        </w:numPr>
        <w:tabs>
          <w:tab w:val="left" w:pos="567"/>
          <w:tab w:val="left" w:pos="993"/>
        </w:tabs>
        <w:jc w:val="both"/>
        <w:rPr>
          <w:rFonts w:ascii="Arial" w:hAnsi="Arial" w:cs="Arial"/>
        </w:rPr>
      </w:pPr>
      <w:r w:rsidRPr="002E143E">
        <w:rPr>
          <w:rFonts w:ascii="Arial" w:hAnsi="Arial" w:cs="Arial"/>
        </w:rPr>
        <w:t>wykonanie inwentaryzacji niezbędnej do celów projektowych– 2 egzemplarze;</w:t>
      </w:r>
    </w:p>
    <w:p w14:paraId="17B08164" w14:textId="1718AF15" w:rsidR="00F70EF1" w:rsidRPr="002E143E" w:rsidRDefault="00F70EF1" w:rsidP="00843CCC">
      <w:pPr>
        <w:pStyle w:val="Akapitzlist"/>
        <w:numPr>
          <w:ilvl w:val="0"/>
          <w:numId w:val="67"/>
        </w:numPr>
        <w:tabs>
          <w:tab w:val="left" w:pos="567"/>
          <w:tab w:val="left" w:pos="709"/>
          <w:tab w:val="left" w:pos="993"/>
        </w:tabs>
        <w:jc w:val="both"/>
        <w:rPr>
          <w:rFonts w:ascii="Arial" w:hAnsi="Arial" w:cs="Arial"/>
        </w:rPr>
      </w:pPr>
      <w:r w:rsidRPr="002E143E">
        <w:rPr>
          <w:rFonts w:ascii="Arial" w:hAnsi="Arial" w:cs="Arial"/>
        </w:rPr>
        <w:t>wykonanie koncepcji nowego układu funkcjonalnego pomieszczeń podlegających przebudowie – egzemplarze;</w:t>
      </w:r>
    </w:p>
    <w:p w14:paraId="69608935" w14:textId="73D84A6B" w:rsidR="00F70EF1" w:rsidRPr="002E143E" w:rsidRDefault="00F70EF1" w:rsidP="00843CCC">
      <w:pPr>
        <w:pStyle w:val="Akapitzlist"/>
        <w:numPr>
          <w:ilvl w:val="0"/>
          <w:numId w:val="67"/>
        </w:numPr>
        <w:tabs>
          <w:tab w:val="left" w:pos="567"/>
          <w:tab w:val="left" w:pos="709"/>
          <w:tab w:val="left" w:pos="993"/>
        </w:tabs>
        <w:jc w:val="both"/>
        <w:rPr>
          <w:rFonts w:ascii="Arial" w:hAnsi="Arial" w:cs="Arial"/>
        </w:rPr>
      </w:pPr>
      <w:r w:rsidRPr="002E143E">
        <w:rPr>
          <w:rFonts w:ascii="Arial" w:hAnsi="Arial" w:cs="Arial"/>
        </w:rPr>
        <w:t xml:space="preserve">wykonanie projektu </w:t>
      </w:r>
      <w:proofErr w:type="spellStart"/>
      <w:r w:rsidRPr="002E143E">
        <w:rPr>
          <w:rFonts w:ascii="Arial" w:hAnsi="Arial" w:cs="Arial"/>
        </w:rPr>
        <w:t>architektoniczno</w:t>
      </w:r>
      <w:proofErr w:type="spellEnd"/>
      <w:r w:rsidRPr="002E143E">
        <w:rPr>
          <w:rFonts w:ascii="Arial" w:hAnsi="Arial" w:cs="Arial"/>
        </w:rPr>
        <w:t xml:space="preserve"> -budowlanego – w ilości koniecznej do załączenia do wniosku o pozwolenia na budowę + 2 egzemplarze,</w:t>
      </w:r>
    </w:p>
    <w:p w14:paraId="377C92B7" w14:textId="322CBC34" w:rsidR="00F70EF1" w:rsidRPr="002E143E" w:rsidRDefault="00F70EF1" w:rsidP="00843CCC">
      <w:pPr>
        <w:pStyle w:val="Akapitzlist"/>
        <w:numPr>
          <w:ilvl w:val="0"/>
          <w:numId w:val="67"/>
        </w:numPr>
        <w:tabs>
          <w:tab w:val="left" w:pos="567"/>
          <w:tab w:val="left" w:pos="709"/>
          <w:tab w:val="left" w:pos="993"/>
        </w:tabs>
        <w:jc w:val="both"/>
        <w:rPr>
          <w:rFonts w:ascii="Arial" w:hAnsi="Arial" w:cs="Arial"/>
        </w:rPr>
      </w:pPr>
      <w:r w:rsidRPr="002E143E">
        <w:rPr>
          <w:rFonts w:ascii="Arial" w:hAnsi="Arial" w:cs="Arial"/>
        </w:rPr>
        <w:t>wykonanie wielobranżowych projektów technicznych  – 2 egzemplarze,</w:t>
      </w:r>
    </w:p>
    <w:p w14:paraId="411555DD" w14:textId="203B8217" w:rsidR="00F70EF1" w:rsidRPr="002E143E" w:rsidRDefault="00F70EF1" w:rsidP="00843CCC">
      <w:pPr>
        <w:pStyle w:val="Akapitzlist"/>
        <w:numPr>
          <w:ilvl w:val="0"/>
          <w:numId w:val="67"/>
        </w:numPr>
        <w:tabs>
          <w:tab w:val="left" w:pos="567"/>
          <w:tab w:val="left" w:pos="709"/>
          <w:tab w:val="left" w:pos="993"/>
        </w:tabs>
        <w:jc w:val="both"/>
        <w:rPr>
          <w:rFonts w:ascii="Arial" w:hAnsi="Arial" w:cs="Arial"/>
        </w:rPr>
      </w:pPr>
      <w:r w:rsidRPr="002E143E">
        <w:rPr>
          <w:rFonts w:ascii="Arial" w:hAnsi="Arial" w:cs="Arial"/>
        </w:rPr>
        <w:t>wykonanie projektu wykonawczego wielobranżowego uwzględniającego wyposażenie stałe i ruchome w branżach – 2 egzemplarze:</w:t>
      </w:r>
    </w:p>
    <w:p w14:paraId="6A8BE1E3" w14:textId="57186E19" w:rsidR="00F70EF1" w:rsidRPr="002E143E" w:rsidRDefault="00F70EF1" w:rsidP="00843CCC">
      <w:pPr>
        <w:pStyle w:val="Akapitzlist"/>
        <w:numPr>
          <w:ilvl w:val="2"/>
          <w:numId w:val="68"/>
        </w:numPr>
        <w:jc w:val="both"/>
        <w:rPr>
          <w:rFonts w:ascii="Arial" w:hAnsi="Arial" w:cs="Arial"/>
        </w:rPr>
      </w:pPr>
      <w:r w:rsidRPr="002E143E">
        <w:rPr>
          <w:rFonts w:ascii="Arial" w:hAnsi="Arial" w:cs="Arial"/>
        </w:rPr>
        <w:t>architektoniczno-budowlanej,</w:t>
      </w:r>
    </w:p>
    <w:p w14:paraId="1365C32B" w14:textId="63BBAA73" w:rsidR="00F70EF1" w:rsidRPr="002E143E" w:rsidRDefault="00F70EF1" w:rsidP="00843CCC">
      <w:pPr>
        <w:pStyle w:val="Akapitzlist"/>
        <w:numPr>
          <w:ilvl w:val="2"/>
          <w:numId w:val="68"/>
        </w:numPr>
        <w:jc w:val="both"/>
        <w:rPr>
          <w:rFonts w:ascii="Arial" w:hAnsi="Arial" w:cs="Arial"/>
        </w:rPr>
      </w:pPr>
      <w:r w:rsidRPr="002E143E">
        <w:rPr>
          <w:rFonts w:ascii="Arial" w:hAnsi="Arial" w:cs="Arial"/>
        </w:rPr>
        <w:t>technologii,</w:t>
      </w:r>
    </w:p>
    <w:p w14:paraId="41FD0C35" w14:textId="1E102E4E" w:rsidR="00F70EF1" w:rsidRPr="002E143E" w:rsidRDefault="00F70EF1" w:rsidP="00843CCC">
      <w:pPr>
        <w:pStyle w:val="Akapitzlist"/>
        <w:numPr>
          <w:ilvl w:val="2"/>
          <w:numId w:val="68"/>
        </w:numPr>
        <w:jc w:val="both"/>
        <w:rPr>
          <w:rFonts w:ascii="Arial" w:hAnsi="Arial" w:cs="Arial"/>
        </w:rPr>
      </w:pPr>
      <w:r w:rsidRPr="002E143E">
        <w:rPr>
          <w:rFonts w:ascii="Arial" w:hAnsi="Arial" w:cs="Arial"/>
        </w:rPr>
        <w:t>instalacji elektrycznych,</w:t>
      </w:r>
    </w:p>
    <w:p w14:paraId="23CA20F3" w14:textId="719D6423" w:rsidR="00F70EF1" w:rsidRPr="002E143E" w:rsidRDefault="00F70EF1" w:rsidP="00843CCC">
      <w:pPr>
        <w:pStyle w:val="Akapitzlist"/>
        <w:numPr>
          <w:ilvl w:val="2"/>
          <w:numId w:val="68"/>
        </w:numPr>
        <w:jc w:val="both"/>
        <w:rPr>
          <w:rFonts w:ascii="Arial" w:hAnsi="Arial" w:cs="Arial"/>
        </w:rPr>
      </w:pPr>
      <w:r w:rsidRPr="002E143E">
        <w:rPr>
          <w:rFonts w:ascii="Arial" w:hAnsi="Arial" w:cs="Arial"/>
        </w:rPr>
        <w:t>instalacji teletechnicznych,</w:t>
      </w:r>
    </w:p>
    <w:p w14:paraId="1C5EDFFF" w14:textId="254A42B6" w:rsidR="00F70EF1" w:rsidRPr="002E143E" w:rsidRDefault="00F70EF1" w:rsidP="00843CCC">
      <w:pPr>
        <w:pStyle w:val="Akapitzlist"/>
        <w:numPr>
          <w:ilvl w:val="2"/>
          <w:numId w:val="68"/>
        </w:numPr>
        <w:jc w:val="both"/>
        <w:rPr>
          <w:rFonts w:ascii="Arial" w:hAnsi="Arial" w:cs="Arial"/>
          <w:color w:val="000000"/>
        </w:rPr>
      </w:pPr>
      <w:r w:rsidRPr="002E143E">
        <w:rPr>
          <w:rFonts w:ascii="Arial" w:hAnsi="Arial" w:cs="Arial"/>
          <w:color w:val="000000"/>
        </w:rPr>
        <w:t>instalacji gazów medycznych (tlen)</w:t>
      </w:r>
    </w:p>
    <w:p w14:paraId="7EC40BAE" w14:textId="43AED176" w:rsidR="00F70EF1" w:rsidRPr="002E143E" w:rsidRDefault="00F70EF1" w:rsidP="00843CCC">
      <w:pPr>
        <w:pStyle w:val="Akapitzlist"/>
        <w:numPr>
          <w:ilvl w:val="2"/>
          <w:numId w:val="68"/>
        </w:numPr>
        <w:jc w:val="both"/>
        <w:rPr>
          <w:rFonts w:ascii="Arial" w:hAnsi="Arial" w:cs="Arial"/>
        </w:rPr>
      </w:pPr>
      <w:r w:rsidRPr="002E143E">
        <w:rPr>
          <w:rFonts w:ascii="Arial" w:hAnsi="Arial" w:cs="Arial"/>
        </w:rPr>
        <w:t>instalacji wentylacji i klimatyzacji,</w:t>
      </w:r>
    </w:p>
    <w:p w14:paraId="42010E71" w14:textId="236E365D" w:rsidR="00F70EF1" w:rsidRPr="002E143E" w:rsidRDefault="00F70EF1" w:rsidP="00843CCC">
      <w:pPr>
        <w:pStyle w:val="Akapitzlist"/>
        <w:numPr>
          <w:ilvl w:val="2"/>
          <w:numId w:val="68"/>
        </w:numPr>
        <w:jc w:val="both"/>
        <w:rPr>
          <w:rFonts w:ascii="Arial" w:hAnsi="Arial" w:cs="Arial"/>
        </w:rPr>
      </w:pPr>
      <w:r w:rsidRPr="002E143E">
        <w:rPr>
          <w:rFonts w:ascii="Arial" w:hAnsi="Arial" w:cs="Arial"/>
        </w:rPr>
        <w:t>instalacji wodno-kanalizacyjnej,</w:t>
      </w:r>
    </w:p>
    <w:p w14:paraId="3D93E52F" w14:textId="6541EC22" w:rsidR="00F70EF1" w:rsidRPr="002E143E" w:rsidRDefault="00F70EF1" w:rsidP="00843CCC">
      <w:pPr>
        <w:pStyle w:val="Akapitzlist"/>
        <w:numPr>
          <w:ilvl w:val="2"/>
          <w:numId w:val="68"/>
        </w:numPr>
        <w:jc w:val="both"/>
        <w:rPr>
          <w:rFonts w:ascii="Arial" w:hAnsi="Arial" w:cs="Arial"/>
        </w:rPr>
      </w:pPr>
      <w:r w:rsidRPr="002E143E">
        <w:rPr>
          <w:rFonts w:ascii="Arial" w:hAnsi="Arial" w:cs="Arial"/>
        </w:rPr>
        <w:t xml:space="preserve">instalacji c. o. i </w:t>
      </w:r>
      <w:proofErr w:type="spellStart"/>
      <w:r w:rsidRPr="002E143E">
        <w:rPr>
          <w:rFonts w:ascii="Arial" w:hAnsi="Arial" w:cs="Arial"/>
        </w:rPr>
        <w:t>ct</w:t>
      </w:r>
      <w:proofErr w:type="spellEnd"/>
      <w:r w:rsidRPr="002E143E">
        <w:rPr>
          <w:rFonts w:ascii="Arial" w:hAnsi="Arial" w:cs="Arial"/>
        </w:rPr>
        <w:t>.</w:t>
      </w:r>
    </w:p>
    <w:p w14:paraId="49B3A0B4" w14:textId="6880A390" w:rsidR="00F70EF1" w:rsidRPr="004341CA" w:rsidRDefault="00F70EF1" w:rsidP="00843CCC">
      <w:pPr>
        <w:pStyle w:val="Akapitzlist"/>
        <w:numPr>
          <w:ilvl w:val="0"/>
          <w:numId w:val="66"/>
        </w:numPr>
        <w:tabs>
          <w:tab w:val="left" w:pos="284"/>
        </w:tabs>
        <w:jc w:val="both"/>
        <w:rPr>
          <w:rFonts w:ascii="Arial" w:hAnsi="Arial" w:cs="Arial"/>
        </w:rPr>
      </w:pPr>
      <w:r w:rsidRPr="004341CA">
        <w:rPr>
          <w:rFonts w:ascii="Arial" w:hAnsi="Arial" w:cs="Arial"/>
        </w:rPr>
        <w:t>uzyskanie wymaganych opinii, uzgodnień i sprawdzeń rozw</w:t>
      </w:r>
      <w:r>
        <w:rPr>
          <w:rFonts w:ascii="Arial" w:hAnsi="Arial" w:cs="Arial"/>
        </w:rPr>
        <w:t>iązań projektowych w zakresie</w:t>
      </w:r>
      <w:r w:rsidR="002E143E">
        <w:rPr>
          <w:rFonts w:ascii="Arial" w:hAnsi="Arial" w:cs="Arial"/>
        </w:rPr>
        <w:t xml:space="preserve"> </w:t>
      </w:r>
      <w:r w:rsidRPr="004341CA">
        <w:rPr>
          <w:rFonts w:ascii="Arial" w:hAnsi="Arial" w:cs="Arial"/>
        </w:rPr>
        <w:t>wynikającym z przepisów prawa,</w:t>
      </w:r>
    </w:p>
    <w:p w14:paraId="0B29072A" w14:textId="280D61C2" w:rsidR="00F70EF1" w:rsidRPr="004341CA" w:rsidRDefault="00F70EF1" w:rsidP="00843CCC">
      <w:pPr>
        <w:pStyle w:val="Akapitzlist"/>
        <w:numPr>
          <w:ilvl w:val="0"/>
          <w:numId w:val="66"/>
        </w:numPr>
        <w:tabs>
          <w:tab w:val="left" w:pos="284"/>
        </w:tabs>
        <w:jc w:val="both"/>
        <w:rPr>
          <w:rFonts w:ascii="Arial" w:hAnsi="Arial" w:cs="Arial"/>
        </w:rPr>
      </w:pPr>
      <w:r w:rsidRPr="004341CA">
        <w:rPr>
          <w:rFonts w:ascii="Arial" w:hAnsi="Arial" w:cs="Arial"/>
        </w:rPr>
        <w:t>uzyskanie pozwolenia na budowę</w:t>
      </w:r>
      <w:r>
        <w:rPr>
          <w:rFonts w:ascii="Arial" w:hAnsi="Arial" w:cs="Arial"/>
        </w:rPr>
        <w:t xml:space="preserve"> lub zgłoszenia robót</w:t>
      </w:r>
      <w:r w:rsidRPr="004341CA">
        <w:rPr>
          <w:rFonts w:ascii="Arial" w:hAnsi="Arial" w:cs="Arial"/>
        </w:rPr>
        <w:t xml:space="preserve">, </w:t>
      </w:r>
    </w:p>
    <w:p w14:paraId="5623E1FD" w14:textId="01C3E242" w:rsidR="00E32918" w:rsidRPr="00E32918" w:rsidRDefault="00E32918" w:rsidP="00843CCC">
      <w:pPr>
        <w:pStyle w:val="Akapitzlist"/>
        <w:numPr>
          <w:ilvl w:val="0"/>
          <w:numId w:val="66"/>
        </w:numPr>
        <w:rPr>
          <w:rFonts w:ascii="Arial" w:hAnsi="Arial" w:cs="Arial"/>
        </w:rPr>
      </w:pPr>
      <w:r w:rsidRPr="00E32918">
        <w:rPr>
          <w:rFonts w:ascii="Arial" w:hAnsi="Arial" w:cs="Arial"/>
        </w:rPr>
        <w:t>pełnienie nadzoru autorskiego w trakcie realizacji robót realizowanych na podstawie dokumentacji projektowej – wariant opcjonalny</w:t>
      </w:r>
      <w:r>
        <w:rPr>
          <w:rFonts w:ascii="Arial" w:hAnsi="Arial" w:cs="Arial"/>
        </w:rPr>
        <w:t>,</w:t>
      </w:r>
    </w:p>
    <w:p w14:paraId="09BD1C1E" w14:textId="610761CD" w:rsidR="00F70EF1" w:rsidRPr="004341CA" w:rsidRDefault="00F70EF1" w:rsidP="00843CCC">
      <w:pPr>
        <w:pStyle w:val="Akapitzlist"/>
        <w:numPr>
          <w:ilvl w:val="0"/>
          <w:numId w:val="66"/>
        </w:numPr>
        <w:tabs>
          <w:tab w:val="left" w:pos="284"/>
        </w:tabs>
        <w:jc w:val="both"/>
        <w:rPr>
          <w:rFonts w:ascii="Arial" w:hAnsi="Arial" w:cs="Arial"/>
        </w:rPr>
      </w:pPr>
      <w:r w:rsidRPr="004341CA">
        <w:rPr>
          <w:rFonts w:ascii="Arial" w:hAnsi="Arial" w:cs="Arial"/>
        </w:rPr>
        <w:t>przedmiary i kosztorysy inwestorskie, specyfikację techniczną wykonania i odbioru robót budowlanych dla wszystkich branż.</w:t>
      </w:r>
    </w:p>
    <w:p w14:paraId="36EC69B0" w14:textId="77777777" w:rsidR="00F70EF1" w:rsidRPr="004341CA" w:rsidRDefault="00F70EF1" w:rsidP="00553529">
      <w:pPr>
        <w:jc w:val="both"/>
        <w:rPr>
          <w:rFonts w:ascii="Arial" w:hAnsi="Arial" w:cs="Arial"/>
        </w:rPr>
      </w:pPr>
    </w:p>
    <w:p w14:paraId="4DA96218" w14:textId="71AE0186" w:rsidR="00F70EF1" w:rsidRPr="005547DF" w:rsidRDefault="00F70EF1" w:rsidP="00843CCC">
      <w:pPr>
        <w:pStyle w:val="Akapitzlist"/>
        <w:numPr>
          <w:ilvl w:val="0"/>
          <w:numId w:val="60"/>
        </w:numPr>
        <w:jc w:val="both"/>
        <w:rPr>
          <w:rFonts w:ascii="Arial" w:hAnsi="Arial" w:cs="Arial"/>
        </w:rPr>
      </w:pPr>
      <w:r w:rsidRPr="005547DF">
        <w:rPr>
          <w:rFonts w:ascii="Arial" w:hAnsi="Arial" w:cs="Arial"/>
        </w:rPr>
        <w:t>Dokumentację należy sporządzić w wersji papierowej oraz na nośniku cyfrowym w formacie PDF i edytowalnej (część tekstowa) oraz PDF i DWG (część graficzna).</w:t>
      </w:r>
    </w:p>
    <w:p w14:paraId="762503CA" w14:textId="670EAB4B" w:rsidR="00F70EF1" w:rsidRPr="004341CA" w:rsidRDefault="00F70EF1" w:rsidP="005547DF">
      <w:pPr>
        <w:tabs>
          <w:tab w:val="left" w:pos="284"/>
        </w:tabs>
        <w:ind w:left="357"/>
        <w:jc w:val="both"/>
        <w:rPr>
          <w:rFonts w:ascii="Arial" w:hAnsi="Arial" w:cs="Arial"/>
        </w:rPr>
      </w:pPr>
      <w:r w:rsidRPr="005547DF">
        <w:rPr>
          <w:rFonts w:ascii="Arial" w:hAnsi="Arial" w:cs="Arial"/>
        </w:rPr>
        <w:t>Przedmiary, kosztorysy inwestorskie, specyfikacje techniczne wykonania i odbioru robót dla wszystkich branż w 2 egzemplarzach w wersji papierowej oraz na nośniku cyfrowym w formie PDF i edytowalnej.</w:t>
      </w:r>
    </w:p>
    <w:p w14:paraId="050F4AC2" w14:textId="77777777" w:rsidR="00F70EF1" w:rsidRPr="004341CA" w:rsidRDefault="00F70EF1" w:rsidP="00553529">
      <w:pPr>
        <w:jc w:val="both"/>
        <w:rPr>
          <w:rFonts w:ascii="Arial" w:hAnsi="Arial" w:cs="Arial"/>
        </w:rPr>
      </w:pPr>
    </w:p>
    <w:p w14:paraId="36B39705" w14:textId="006A1E88" w:rsidR="00F70EF1" w:rsidRPr="004341CA" w:rsidRDefault="00F70EF1" w:rsidP="00843CCC">
      <w:pPr>
        <w:pStyle w:val="Akapitzlist"/>
        <w:numPr>
          <w:ilvl w:val="0"/>
          <w:numId w:val="60"/>
        </w:numPr>
        <w:jc w:val="both"/>
        <w:rPr>
          <w:rFonts w:ascii="Arial" w:hAnsi="Arial" w:cs="Arial"/>
        </w:rPr>
      </w:pPr>
      <w:r w:rsidRPr="004341CA">
        <w:rPr>
          <w:rFonts w:ascii="Arial" w:hAnsi="Arial" w:cs="Arial"/>
        </w:rPr>
        <w:t>Na Wykonawcy spoczywa obowiązek uzyskania wszystkich niezbęd</w:t>
      </w:r>
      <w:r>
        <w:rPr>
          <w:rFonts w:ascii="Arial" w:hAnsi="Arial" w:cs="Arial"/>
        </w:rPr>
        <w:t xml:space="preserve">nych dokumentów (mapy do celów </w:t>
      </w:r>
      <w:r w:rsidRPr="004341CA">
        <w:rPr>
          <w:rFonts w:ascii="Arial" w:hAnsi="Arial" w:cs="Arial"/>
        </w:rPr>
        <w:t>projektowych, wypisu z miejscowego planu zagospodarowania przestrzennego itp.), decyzj</w:t>
      </w:r>
      <w:r>
        <w:rPr>
          <w:rFonts w:ascii="Arial" w:hAnsi="Arial" w:cs="Arial"/>
        </w:rPr>
        <w:t xml:space="preserve">i, uzgodnień i </w:t>
      </w:r>
      <w:r w:rsidRPr="004341CA">
        <w:rPr>
          <w:rFonts w:ascii="Arial" w:hAnsi="Arial" w:cs="Arial"/>
        </w:rPr>
        <w:t>opinii koniecznych do wykonania kompletnej dokumentacji projektowej.</w:t>
      </w:r>
    </w:p>
    <w:p w14:paraId="22B56A8B" w14:textId="77777777" w:rsidR="00F70EF1" w:rsidRPr="004341CA" w:rsidRDefault="00F70EF1" w:rsidP="00553529">
      <w:pPr>
        <w:jc w:val="both"/>
        <w:rPr>
          <w:rFonts w:ascii="Arial" w:hAnsi="Arial" w:cs="Arial"/>
        </w:rPr>
      </w:pPr>
    </w:p>
    <w:p w14:paraId="24C5142A" w14:textId="5EC710E8" w:rsidR="00F70EF1" w:rsidRPr="004341CA" w:rsidRDefault="00F70EF1" w:rsidP="00843CCC">
      <w:pPr>
        <w:pStyle w:val="Akapitzlist"/>
        <w:numPr>
          <w:ilvl w:val="0"/>
          <w:numId w:val="60"/>
        </w:numPr>
        <w:jc w:val="both"/>
        <w:rPr>
          <w:rFonts w:ascii="Arial" w:hAnsi="Arial" w:cs="Arial"/>
        </w:rPr>
      </w:pPr>
      <w:r w:rsidRPr="004341CA">
        <w:rPr>
          <w:rFonts w:ascii="Arial" w:hAnsi="Arial" w:cs="Arial"/>
        </w:rPr>
        <w:t>Wykonawca zobowiązany jest do uczestniczenia w naradach organizowanych w siedzibie Zamawiającego w celu dokonania niezbędnych uzgodnień układu funkcjonalnego projektowanych pomieszczeń oraz konsultowania projektowanych rozwiązań technicznych i materiałowych.</w:t>
      </w:r>
    </w:p>
    <w:p w14:paraId="37A3558B" w14:textId="77777777" w:rsidR="00F70EF1" w:rsidRPr="004341CA" w:rsidRDefault="00F70EF1" w:rsidP="00553529">
      <w:pPr>
        <w:jc w:val="both"/>
        <w:rPr>
          <w:rFonts w:ascii="Arial" w:hAnsi="Arial" w:cs="Arial"/>
        </w:rPr>
      </w:pPr>
    </w:p>
    <w:p w14:paraId="10157783" w14:textId="4664770E" w:rsidR="00F70EF1" w:rsidRPr="004341CA" w:rsidRDefault="00F70EF1" w:rsidP="00843CCC">
      <w:pPr>
        <w:pStyle w:val="Akapitzlist"/>
        <w:numPr>
          <w:ilvl w:val="0"/>
          <w:numId w:val="60"/>
        </w:numPr>
        <w:jc w:val="both"/>
        <w:rPr>
          <w:rFonts w:ascii="Arial" w:hAnsi="Arial" w:cs="Arial"/>
        </w:rPr>
      </w:pPr>
      <w:r w:rsidRPr="004341CA">
        <w:rPr>
          <w:rFonts w:ascii="Arial" w:hAnsi="Arial" w:cs="Arial"/>
        </w:rPr>
        <w:t>Wykonawca zobowiązany jest konsultować z Zamawiającym dokumentację projektową na każdym etapie jej realizacji. Dokumentacja projektowa musi zostać zatwierdzona przez Zamawiającego. Podstawą do rozpoczęcia prac projektowych, o których mowa w</w:t>
      </w:r>
      <w:r>
        <w:rPr>
          <w:rFonts w:ascii="Arial" w:hAnsi="Arial" w:cs="Arial"/>
        </w:rPr>
        <w:t xml:space="preserve"> opisie przedmiotu </w:t>
      </w:r>
      <w:r w:rsidRPr="00507D8F">
        <w:rPr>
          <w:rFonts w:ascii="Arial" w:hAnsi="Arial" w:cs="Arial"/>
        </w:rPr>
        <w:t xml:space="preserve">zamówienia ust. </w:t>
      </w:r>
      <w:r w:rsidR="005547DF" w:rsidRPr="00507D8F">
        <w:rPr>
          <w:rFonts w:ascii="Arial" w:hAnsi="Arial" w:cs="Arial"/>
        </w:rPr>
        <w:t>5</w:t>
      </w:r>
      <w:r w:rsidRPr="00507D8F">
        <w:rPr>
          <w:rFonts w:ascii="Arial" w:hAnsi="Arial" w:cs="Arial"/>
        </w:rPr>
        <w:t xml:space="preserve"> pkt 1) </w:t>
      </w:r>
      <w:proofErr w:type="spellStart"/>
      <w:r w:rsidRPr="00507D8F">
        <w:rPr>
          <w:rFonts w:ascii="Arial" w:hAnsi="Arial" w:cs="Arial"/>
        </w:rPr>
        <w:t>p.pkt</w:t>
      </w:r>
      <w:proofErr w:type="spellEnd"/>
      <w:r w:rsidRPr="00507D8F">
        <w:rPr>
          <w:rFonts w:ascii="Arial" w:hAnsi="Arial" w:cs="Arial"/>
        </w:rPr>
        <w:t xml:space="preserve"> c) jest zatwierdzenie przez Zamawiającego koncepcji, o której mowa w ust. </w:t>
      </w:r>
      <w:r w:rsidR="005547DF" w:rsidRPr="00507D8F">
        <w:rPr>
          <w:rFonts w:ascii="Arial" w:hAnsi="Arial" w:cs="Arial"/>
        </w:rPr>
        <w:t>5</w:t>
      </w:r>
      <w:r w:rsidRPr="00507D8F">
        <w:rPr>
          <w:rFonts w:ascii="Arial" w:hAnsi="Arial" w:cs="Arial"/>
        </w:rPr>
        <w:t xml:space="preserve"> pkt 1) </w:t>
      </w:r>
      <w:proofErr w:type="spellStart"/>
      <w:r w:rsidRPr="00507D8F">
        <w:rPr>
          <w:rFonts w:ascii="Arial" w:hAnsi="Arial" w:cs="Arial"/>
        </w:rPr>
        <w:t>p.pkt</w:t>
      </w:r>
      <w:proofErr w:type="spellEnd"/>
      <w:r w:rsidRPr="00507D8F">
        <w:rPr>
          <w:rFonts w:ascii="Arial" w:hAnsi="Arial" w:cs="Arial"/>
        </w:rPr>
        <w:t xml:space="preserve"> b).</w:t>
      </w:r>
    </w:p>
    <w:p w14:paraId="2296910B" w14:textId="77777777" w:rsidR="00F70EF1" w:rsidRPr="004341CA" w:rsidRDefault="00F70EF1" w:rsidP="00553529">
      <w:pPr>
        <w:jc w:val="both"/>
        <w:rPr>
          <w:rFonts w:ascii="Arial" w:hAnsi="Arial" w:cs="Arial"/>
        </w:rPr>
      </w:pPr>
    </w:p>
    <w:p w14:paraId="05470C2C" w14:textId="16034542" w:rsidR="00F70EF1" w:rsidRPr="004341CA" w:rsidRDefault="00F70EF1" w:rsidP="00843CCC">
      <w:pPr>
        <w:pStyle w:val="Akapitzlist"/>
        <w:numPr>
          <w:ilvl w:val="0"/>
          <w:numId w:val="60"/>
        </w:numPr>
        <w:jc w:val="both"/>
        <w:rPr>
          <w:rFonts w:ascii="Arial" w:hAnsi="Arial" w:cs="Arial"/>
        </w:rPr>
      </w:pPr>
      <w:r w:rsidRPr="004341CA">
        <w:rPr>
          <w:rFonts w:ascii="Arial" w:hAnsi="Arial" w:cs="Arial"/>
        </w:rPr>
        <w:t>Wykonawca jest zobowiązany wykonać przedmiot zamówienia w sposób zgodny z ustaleniami określonymi w decyzjach administracyjnych dotyczących zamierzenia budowlanego (np. plan zagospodarowania przestrzennego), obowiązującymi przepisami oraz zasadami wiedzy technicznej.</w:t>
      </w:r>
    </w:p>
    <w:p w14:paraId="11AA97CE" w14:textId="77777777" w:rsidR="00F70EF1" w:rsidRPr="004341CA" w:rsidRDefault="00F70EF1" w:rsidP="00553529">
      <w:pPr>
        <w:jc w:val="both"/>
        <w:rPr>
          <w:rFonts w:ascii="Arial" w:hAnsi="Arial" w:cs="Arial"/>
        </w:rPr>
      </w:pPr>
    </w:p>
    <w:p w14:paraId="588E6691" w14:textId="5904AB66" w:rsidR="00F70EF1" w:rsidRPr="001E1707" w:rsidRDefault="00F70EF1" w:rsidP="00843CCC">
      <w:pPr>
        <w:pStyle w:val="Akapitzlist"/>
        <w:numPr>
          <w:ilvl w:val="0"/>
          <w:numId w:val="60"/>
        </w:numPr>
        <w:jc w:val="both"/>
        <w:rPr>
          <w:rFonts w:ascii="Arial" w:hAnsi="Arial" w:cs="Arial"/>
        </w:rPr>
      </w:pPr>
      <w:r w:rsidRPr="001E1707">
        <w:rPr>
          <w:rFonts w:ascii="Arial" w:hAnsi="Arial" w:cs="Arial"/>
        </w:rPr>
        <w:t xml:space="preserve">Dokumentacja projektowa powinna być wykonana zgodnie z obowiązującymi normami i przepisami prawa, w szczególności: </w:t>
      </w:r>
    </w:p>
    <w:p w14:paraId="6A01B35F" w14:textId="03DCD56C" w:rsidR="00F70EF1" w:rsidRPr="00B0650B" w:rsidRDefault="00F70EF1" w:rsidP="00843CCC">
      <w:pPr>
        <w:pStyle w:val="Akapitzlist"/>
        <w:numPr>
          <w:ilvl w:val="0"/>
          <w:numId w:val="69"/>
        </w:numPr>
        <w:tabs>
          <w:tab w:val="left" w:pos="284"/>
        </w:tabs>
        <w:jc w:val="both"/>
        <w:rPr>
          <w:rFonts w:ascii="Arial" w:hAnsi="Arial" w:cs="Arial"/>
        </w:rPr>
      </w:pPr>
      <w:r w:rsidRPr="00B0650B">
        <w:rPr>
          <w:rFonts w:ascii="Arial" w:hAnsi="Arial" w:cs="Arial"/>
        </w:rPr>
        <w:t>Rozporządzeni</w:t>
      </w:r>
      <w:r w:rsidR="00B0650B" w:rsidRPr="00B0650B">
        <w:rPr>
          <w:rFonts w:ascii="Arial" w:hAnsi="Arial" w:cs="Arial"/>
        </w:rPr>
        <w:t>em</w:t>
      </w:r>
      <w:r w:rsidRPr="00B0650B">
        <w:rPr>
          <w:rFonts w:ascii="Arial" w:hAnsi="Arial" w:cs="Arial"/>
        </w:rPr>
        <w:t xml:space="preserve"> Ministra Rozwoju i Technologii z dnia 20 grudnia 2021 r. w sprawie szczegółowego zakresu i formy dokumentacji projektowej, specyfikacji technicznej wykonania i odbioru robót budowlanych oraz programu funkcjonalno-użytkowego.</w:t>
      </w:r>
    </w:p>
    <w:p w14:paraId="5E4B3686" w14:textId="3AF32D7F" w:rsidR="00F70EF1" w:rsidRPr="00B0650B" w:rsidRDefault="00F70EF1" w:rsidP="00843CCC">
      <w:pPr>
        <w:pStyle w:val="Akapitzlist"/>
        <w:numPr>
          <w:ilvl w:val="0"/>
          <w:numId w:val="69"/>
        </w:numPr>
        <w:tabs>
          <w:tab w:val="left" w:pos="284"/>
        </w:tabs>
        <w:jc w:val="both"/>
        <w:rPr>
          <w:rFonts w:ascii="Arial" w:hAnsi="Arial" w:cs="Arial"/>
        </w:rPr>
      </w:pPr>
      <w:r w:rsidRPr="00B0650B">
        <w:rPr>
          <w:rFonts w:ascii="Arial" w:hAnsi="Arial" w:cs="Arial"/>
        </w:rPr>
        <w:t>Ustaw</w:t>
      </w:r>
      <w:r w:rsidR="00B0650B" w:rsidRPr="00B0650B">
        <w:rPr>
          <w:rFonts w:ascii="Arial" w:hAnsi="Arial" w:cs="Arial"/>
        </w:rPr>
        <w:t>ą</w:t>
      </w:r>
      <w:r w:rsidRPr="00B0650B">
        <w:rPr>
          <w:rFonts w:ascii="Arial" w:hAnsi="Arial" w:cs="Arial"/>
        </w:rPr>
        <w:t xml:space="preserve"> z dnia 7 lipca 1994r. – Prawo Budowlane (t. j. Dz. U. z 2024r. poz. 725,834);</w:t>
      </w:r>
    </w:p>
    <w:p w14:paraId="0677ABEB" w14:textId="6C0639F9" w:rsidR="00F70EF1" w:rsidRPr="00B0650B" w:rsidRDefault="00F70EF1" w:rsidP="00843CCC">
      <w:pPr>
        <w:pStyle w:val="Akapitzlist"/>
        <w:numPr>
          <w:ilvl w:val="0"/>
          <w:numId w:val="69"/>
        </w:numPr>
        <w:tabs>
          <w:tab w:val="left" w:pos="284"/>
        </w:tabs>
        <w:jc w:val="both"/>
        <w:rPr>
          <w:rFonts w:ascii="Arial" w:hAnsi="Arial" w:cs="Arial"/>
        </w:rPr>
      </w:pPr>
      <w:r w:rsidRPr="00B0650B">
        <w:rPr>
          <w:rFonts w:ascii="Arial" w:hAnsi="Arial" w:cs="Arial"/>
        </w:rPr>
        <w:t>Rozporządzeni</w:t>
      </w:r>
      <w:r w:rsidR="00B0650B" w:rsidRPr="00B0650B">
        <w:rPr>
          <w:rFonts w:ascii="Arial" w:hAnsi="Arial" w:cs="Arial"/>
        </w:rPr>
        <w:t>em</w:t>
      </w:r>
      <w:r w:rsidRPr="00B0650B">
        <w:rPr>
          <w:rFonts w:ascii="Arial" w:hAnsi="Arial" w:cs="Arial"/>
        </w:rPr>
        <w:t xml:space="preserve"> Ministra Rozwoju z dnia 11 września 2020r. w sprawie szczegółowego zakresu i formy projektu budowlanego (Dz. U. z 2022r. poz. 1679);</w:t>
      </w:r>
    </w:p>
    <w:p w14:paraId="380B05CD" w14:textId="3B7BA691" w:rsidR="00F70EF1" w:rsidRPr="00B0650B" w:rsidRDefault="00F70EF1" w:rsidP="00843CCC">
      <w:pPr>
        <w:pStyle w:val="Akapitzlist"/>
        <w:numPr>
          <w:ilvl w:val="0"/>
          <w:numId w:val="69"/>
        </w:numPr>
        <w:tabs>
          <w:tab w:val="left" w:pos="284"/>
        </w:tabs>
        <w:jc w:val="both"/>
        <w:rPr>
          <w:rFonts w:ascii="Arial" w:hAnsi="Arial" w:cs="Arial"/>
        </w:rPr>
      </w:pPr>
      <w:r w:rsidRPr="00B0650B">
        <w:rPr>
          <w:rFonts w:ascii="Arial" w:hAnsi="Arial" w:cs="Arial"/>
        </w:rPr>
        <w:t>Rozporządzeni</w:t>
      </w:r>
      <w:r w:rsidR="00B0650B" w:rsidRPr="00B0650B">
        <w:rPr>
          <w:rFonts w:ascii="Arial" w:hAnsi="Arial" w:cs="Arial"/>
        </w:rPr>
        <w:t>em</w:t>
      </w:r>
      <w:r w:rsidRPr="00B0650B">
        <w:rPr>
          <w:rFonts w:ascii="Arial" w:hAnsi="Arial" w:cs="Arial"/>
        </w:rPr>
        <w:t xml:space="preserve"> Ministra Infrastruktury z dnia 12 kwietnia 2002r. w sprawie warunków technicznych, jakim powinny odpowiadać budynki i ich usytuowanie (t. j. Dz. U. z 2019 r. poz. 1065 ze zm.);</w:t>
      </w:r>
    </w:p>
    <w:p w14:paraId="19EA627D" w14:textId="6423ADCA" w:rsidR="00F70EF1" w:rsidRPr="00B0650B" w:rsidRDefault="00F70EF1" w:rsidP="00843CCC">
      <w:pPr>
        <w:pStyle w:val="Akapitzlist"/>
        <w:numPr>
          <w:ilvl w:val="0"/>
          <w:numId w:val="69"/>
        </w:numPr>
        <w:tabs>
          <w:tab w:val="left" w:pos="284"/>
        </w:tabs>
        <w:jc w:val="both"/>
        <w:rPr>
          <w:rFonts w:ascii="Arial" w:hAnsi="Arial" w:cs="Arial"/>
        </w:rPr>
      </w:pPr>
      <w:r w:rsidRPr="00B0650B">
        <w:rPr>
          <w:rFonts w:ascii="Arial" w:hAnsi="Arial" w:cs="Arial"/>
        </w:rPr>
        <w:t>Rozporządzeni</w:t>
      </w:r>
      <w:r w:rsidR="00B0650B" w:rsidRPr="00B0650B">
        <w:rPr>
          <w:rFonts w:ascii="Arial" w:hAnsi="Arial" w:cs="Arial"/>
        </w:rPr>
        <w:t>em</w:t>
      </w:r>
      <w:r w:rsidRPr="00B0650B">
        <w:rPr>
          <w:rFonts w:ascii="Arial" w:hAnsi="Arial" w:cs="Arial"/>
        </w:rPr>
        <w:t xml:space="preserve"> Ministra Zdrowia z dnia 26 marca 2019r. w sprawie szczegółowych wymagań, jakim powinny odpowiadać pomieszczenia i urządzenia podmiotu wykonującego działalność leczniczą (t.j. Dz. U. z 2022r. poz. 402)</w:t>
      </w:r>
      <w:r w:rsidR="005547DF">
        <w:rPr>
          <w:rFonts w:ascii="Arial" w:hAnsi="Arial" w:cs="Arial"/>
        </w:rPr>
        <w:t>.</w:t>
      </w:r>
    </w:p>
    <w:p w14:paraId="4FD12728" w14:textId="6092B76A" w:rsidR="00F70EF1" w:rsidRDefault="00F70EF1" w:rsidP="00843CCC">
      <w:pPr>
        <w:pStyle w:val="Akapitzlist"/>
        <w:numPr>
          <w:ilvl w:val="0"/>
          <w:numId w:val="69"/>
        </w:numPr>
        <w:tabs>
          <w:tab w:val="left" w:pos="284"/>
        </w:tabs>
        <w:jc w:val="both"/>
        <w:rPr>
          <w:rFonts w:ascii="Arial" w:hAnsi="Arial" w:cs="Arial"/>
        </w:rPr>
      </w:pPr>
      <w:r w:rsidRPr="00B0650B">
        <w:rPr>
          <w:rFonts w:ascii="Arial" w:hAnsi="Arial" w:cs="Arial"/>
        </w:rPr>
        <w:t>Rozporządzeni</w:t>
      </w:r>
      <w:r w:rsidR="00B0650B" w:rsidRPr="00B0650B">
        <w:rPr>
          <w:rFonts w:ascii="Arial" w:hAnsi="Arial" w:cs="Arial"/>
        </w:rPr>
        <w:t>em</w:t>
      </w:r>
      <w:r w:rsidRPr="003751A4">
        <w:rPr>
          <w:rFonts w:ascii="Arial" w:hAnsi="Arial" w:cs="Arial"/>
        </w:rPr>
        <w:t xml:space="preserve"> Ministra Rozwoju i Technologii z dnia 20 grudnia 2021 r. w sprawie określenia metod i podstaw sporządzania kosztorysu inwestorskiego, obliczania planowanych kosztów prac projektowych oraz planowanych kosztów robót budowlanych określonych w programie funkcjonalno-użytkowym.</w:t>
      </w:r>
    </w:p>
    <w:p w14:paraId="61D5B59B" w14:textId="77777777" w:rsidR="005547DF" w:rsidRPr="005547DF" w:rsidRDefault="005547DF" w:rsidP="00843CCC">
      <w:pPr>
        <w:pStyle w:val="Akapitzlist"/>
        <w:numPr>
          <w:ilvl w:val="0"/>
          <w:numId w:val="69"/>
        </w:numPr>
        <w:jc w:val="both"/>
        <w:rPr>
          <w:rFonts w:ascii="Arial" w:hAnsi="Arial" w:cs="Arial"/>
        </w:rPr>
      </w:pPr>
      <w:r w:rsidRPr="005547DF">
        <w:rPr>
          <w:rFonts w:ascii="Arial" w:hAnsi="Arial" w:cs="Arial"/>
        </w:rPr>
        <w:t>PN-EN 12464-1:2012 Światło i oświetlenie, PN-B-02151-02:1987/Ap1:2015-05 Akustyka budowlana, PN-B-01706:1992 Instalacje wodociągowe, PN-B-01707:1992 Instalacje kanalizacyjne, PN-EN ISO 6946:2008 Komponenty budowlane i elementy budynku, PN-B-03430:1983/Az3:2000 Wentylacja w budynkach mieszkalnych zamieszkania zbiorowego i użyteczności publicznej lub normy równoważne.</w:t>
      </w:r>
    </w:p>
    <w:p w14:paraId="25D809E4" w14:textId="77777777" w:rsidR="00F70EF1" w:rsidRDefault="00F70EF1" w:rsidP="00553529">
      <w:pPr>
        <w:tabs>
          <w:tab w:val="left" w:pos="284"/>
        </w:tabs>
        <w:jc w:val="both"/>
        <w:rPr>
          <w:rFonts w:ascii="Arial" w:hAnsi="Arial" w:cs="Arial"/>
        </w:rPr>
      </w:pPr>
    </w:p>
    <w:p w14:paraId="6C0039EE" w14:textId="54F6008D" w:rsidR="00F70EF1" w:rsidRPr="001E1707" w:rsidRDefault="00F70EF1" w:rsidP="00843CCC">
      <w:pPr>
        <w:pStyle w:val="Akapitzlist"/>
        <w:numPr>
          <w:ilvl w:val="0"/>
          <w:numId w:val="60"/>
        </w:numPr>
        <w:jc w:val="both"/>
        <w:rPr>
          <w:rFonts w:ascii="Arial" w:hAnsi="Arial" w:cs="Arial"/>
        </w:rPr>
      </w:pPr>
      <w:r w:rsidRPr="003751A4">
        <w:rPr>
          <w:rFonts w:ascii="Arial" w:hAnsi="Arial" w:cs="Arial"/>
        </w:rPr>
        <w:t>Sporządzona przez Wykonawcę dokumentacja powinna spełniać wymagania ustawy Prawo zamówień publicznych ze szczególnym uwzględnieniem przepisów art. 99-103 ustawy Pzp tj.:</w:t>
      </w:r>
    </w:p>
    <w:p w14:paraId="5FBB51F3" w14:textId="77777777" w:rsidR="00F70EF1" w:rsidRDefault="00F70EF1" w:rsidP="00843CCC">
      <w:pPr>
        <w:pStyle w:val="Tekstpodstawowy"/>
        <w:numPr>
          <w:ilvl w:val="0"/>
          <w:numId w:val="70"/>
        </w:numPr>
        <w:suppressAutoHyphens/>
        <w:jc w:val="both"/>
        <w:rPr>
          <w:rFonts w:cs="Arial"/>
          <w:bCs/>
          <w:sz w:val="20"/>
        </w:rPr>
      </w:pPr>
      <w:r>
        <w:rPr>
          <w:rFonts w:cs="Arial"/>
          <w:bCs/>
          <w:sz w:val="20"/>
        </w:rPr>
        <w:t>w sposób jednoznaczny i wyczerpujący, za pomocą dostatecznie dokładnych i zrozumiałych określeń, uwzględniając wszystkie wymagania i okoliczności mogące mieć wpływ na sporządzenie oferty;</w:t>
      </w:r>
    </w:p>
    <w:p w14:paraId="3043C619" w14:textId="77777777" w:rsidR="00F70EF1" w:rsidRDefault="00F70EF1" w:rsidP="00843CCC">
      <w:pPr>
        <w:pStyle w:val="Tekstpodstawowy"/>
        <w:numPr>
          <w:ilvl w:val="0"/>
          <w:numId w:val="70"/>
        </w:numPr>
        <w:suppressAutoHyphens/>
        <w:jc w:val="both"/>
        <w:rPr>
          <w:rFonts w:cs="Arial"/>
          <w:bCs/>
          <w:sz w:val="20"/>
        </w:rPr>
      </w:pPr>
      <w:r>
        <w:rPr>
          <w:rFonts w:cs="Arial"/>
          <w:bCs/>
          <w:sz w:val="20"/>
        </w:rPr>
        <w:t>w sposób nie utrudniający uczciwej konkurencji, w szczególności:</w:t>
      </w:r>
    </w:p>
    <w:p w14:paraId="3313795C" w14:textId="77777777" w:rsidR="00F70EF1" w:rsidRDefault="00F70EF1" w:rsidP="00843CCC">
      <w:pPr>
        <w:pStyle w:val="Tekstpodstawowy"/>
        <w:numPr>
          <w:ilvl w:val="0"/>
          <w:numId w:val="71"/>
        </w:numPr>
        <w:suppressAutoHyphens/>
        <w:jc w:val="both"/>
        <w:rPr>
          <w:rFonts w:cs="Arial"/>
          <w:bCs/>
          <w:sz w:val="20"/>
        </w:rPr>
      </w:pPr>
      <w:r>
        <w:rPr>
          <w:rFonts w:cs="Arial"/>
          <w:bCs/>
          <w:sz w:val="20"/>
        </w:rPr>
        <w:t>nie może wskazywać na znaki towarowe, patenty lub pochodzenie, chyba, że jest to uzasadnione specyfiką przedmiotu zamówienia i nie można opisać przedmiotu zamówienia za pomocą dostatecznie dokładnych określeń. Wtedy wskazaniu takiemu towarzyszą wyrazy „lub równoważny” łącznie z opracowaniem tabeli równoważności dopuszczającej produkty równoważne z jednoczesnym opisem równoważności;</w:t>
      </w:r>
    </w:p>
    <w:p w14:paraId="0D2394D1" w14:textId="77777777" w:rsidR="00F70EF1" w:rsidRPr="003751A4" w:rsidRDefault="00F70EF1" w:rsidP="00843CCC">
      <w:pPr>
        <w:pStyle w:val="Tekstpodstawowy"/>
        <w:numPr>
          <w:ilvl w:val="0"/>
          <w:numId w:val="71"/>
        </w:numPr>
        <w:suppressAutoHyphens/>
        <w:jc w:val="both"/>
        <w:rPr>
          <w:rFonts w:cs="Arial"/>
          <w:sz w:val="20"/>
        </w:rPr>
      </w:pPr>
      <w:r>
        <w:rPr>
          <w:rFonts w:cs="Arial"/>
          <w:bCs/>
          <w:sz w:val="20"/>
        </w:rPr>
        <w:t xml:space="preserve">opisując przedmiot zamówienia w odniesieniu do norm, ocen technicznych, specyfikacji technicznych i systemów referencji technicznych, o których mowa w art. 101 ust.1 pkt 2 oraz ust. 3 ustawy Pzp, Wykonawca zobowiązany jest wskazać w dokumentacji projektowej, że dopuszcza się rozwiązania równoważne opisywanym, a odniesieniu takiemu towarzyszą wyrazy „lub równoważne”. Oznacza to, </w:t>
      </w:r>
      <w:r w:rsidRPr="003751A4">
        <w:rPr>
          <w:rFonts w:cs="Arial"/>
          <w:bCs/>
          <w:sz w:val="20"/>
        </w:rPr>
        <w:t>iż każde odniesienie się do norm należy opatrywać zwrotem „lub równoważne”. Obowiązek ten ma zastosowanie do wszystkich rodzajów norm, ocen technicznych, specyfikacji technicznych i systemów referencji technicznych, do których wykonawca odnosi się w dokumentacji projektowej, tzn. Wykonawca nie może zastosować jedynie ogólnego sformułowania dotyczącego równoważnych rozwiązań w treści dokumentacji projektowej;</w:t>
      </w:r>
    </w:p>
    <w:p w14:paraId="2910D9F6" w14:textId="77777777" w:rsidR="00F70EF1" w:rsidRPr="003751A4" w:rsidRDefault="00F70EF1" w:rsidP="00553529">
      <w:pPr>
        <w:pStyle w:val="Tekstpodstawowy"/>
        <w:suppressAutoHyphens/>
        <w:ind w:left="1211"/>
        <w:jc w:val="both"/>
        <w:rPr>
          <w:rFonts w:cs="Arial"/>
          <w:sz w:val="20"/>
        </w:rPr>
      </w:pPr>
    </w:p>
    <w:p w14:paraId="06868983" w14:textId="623AE239" w:rsidR="00F70EF1" w:rsidRPr="003751A4" w:rsidRDefault="00F70EF1" w:rsidP="00843CCC">
      <w:pPr>
        <w:pStyle w:val="Akapitzlist"/>
        <w:numPr>
          <w:ilvl w:val="0"/>
          <w:numId w:val="60"/>
        </w:numPr>
        <w:jc w:val="both"/>
        <w:rPr>
          <w:rFonts w:ascii="Arial" w:hAnsi="Arial" w:cs="Arial"/>
        </w:rPr>
      </w:pPr>
      <w:r w:rsidRPr="003751A4">
        <w:rPr>
          <w:rFonts w:ascii="Arial" w:hAnsi="Arial" w:cs="Arial"/>
        </w:rPr>
        <w:t>Dokumentacja projektowa musi być uzgodniona z właściwymi rzeczoznawcami (m. in. do spraw</w:t>
      </w:r>
      <w:r w:rsidR="003751A4">
        <w:rPr>
          <w:rFonts w:ascii="Arial" w:hAnsi="Arial" w:cs="Arial"/>
        </w:rPr>
        <w:t xml:space="preserve"> </w:t>
      </w:r>
      <w:r w:rsidRPr="003751A4">
        <w:rPr>
          <w:rFonts w:ascii="Arial" w:hAnsi="Arial" w:cs="Arial"/>
        </w:rPr>
        <w:t xml:space="preserve">zabezpieczeń pożarowych, bhp, ds. </w:t>
      </w:r>
      <w:proofErr w:type="spellStart"/>
      <w:r w:rsidRPr="003751A4">
        <w:rPr>
          <w:rFonts w:ascii="Arial" w:hAnsi="Arial" w:cs="Arial"/>
        </w:rPr>
        <w:t>sanitarno</w:t>
      </w:r>
      <w:proofErr w:type="spellEnd"/>
      <w:r w:rsidRPr="003751A4">
        <w:rPr>
          <w:rFonts w:ascii="Arial" w:hAnsi="Arial" w:cs="Arial"/>
        </w:rPr>
        <w:t xml:space="preserve"> – higienicznych), których akceptacja jest wymagana do uzyskania pozwolenia na budowę.</w:t>
      </w:r>
    </w:p>
    <w:p w14:paraId="72562394" w14:textId="77777777" w:rsidR="00F70EF1" w:rsidRPr="003751A4" w:rsidRDefault="00F70EF1" w:rsidP="00553529">
      <w:pPr>
        <w:pStyle w:val="Akapitzlist1"/>
        <w:tabs>
          <w:tab w:val="left" w:pos="0"/>
          <w:tab w:val="left" w:pos="426"/>
        </w:tabs>
        <w:ind w:left="284" w:hanging="284"/>
        <w:jc w:val="both"/>
        <w:rPr>
          <w:rFonts w:ascii="Arial" w:hAnsi="Arial" w:cs="Arial"/>
        </w:rPr>
      </w:pPr>
    </w:p>
    <w:p w14:paraId="6D9FDF6C" w14:textId="323F317F" w:rsidR="00F70EF1" w:rsidRDefault="00F70EF1" w:rsidP="00843CCC">
      <w:pPr>
        <w:pStyle w:val="Akapitzlist"/>
        <w:numPr>
          <w:ilvl w:val="0"/>
          <w:numId w:val="60"/>
        </w:numPr>
        <w:jc w:val="both"/>
        <w:rPr>
          <w:rFonts w:ascii="Arial" w:hAnsi="Arial" w:cs="Arial"/>
        </w:rPr>
      </w:pPr>
      <w:r w:rsidRPr="003751A4">
        <w:rPr>
          <w:rFonts w:ascii="Arial" w:hAnsi="Arial" w:cs="Arial"/>
        </w:rPr>
        <w:t>Osoby opracowujące dokumentację projektową powinny posiadać odpowiednie uprawnienia, kwalifikacje,</w:t>
      </w:r>
      <w:r>
        <w:rPr>
          <w:rFonts w:ascii="Arial" w:hAnsi="Arial" w:cs="Arial"/>
        </w:rPr>
        <w:t xml:space="preserve"> wiedzę i doświadczenie.</w:t>
      </w:r>
    </w:p>
    <w:p w14:paraId="294B196A" w14:textId="77777777" w:rsidR="00F70EF1" w:rsidRDefault="00F70EF1" w:rsidP="00553529">
      <w:pPr>
        <w:pStyle w:val="Akapitzlist1"/>
        <w:tabs>
          <w:tab w:val="left" w:pos="0"/>
          <w:tab w:val="left" w:pos="426"/>
        </w:tabs>
        <w:ind w:left="284" w:hanging="284"/>
        <w:jc w:val="both"/>
        <w:rPr>
          <w:rFonts w:ascii="Arial" w:hAnsi="Arial" w:cs="Arial"/>
        </w:rPr>
      </w:pPr>
    </w:p>
    <w:p w14:paraId="411AAFA1" w14:textId="58CB8B91" w:rsidR="00F70EF1" w:rsidRDefault="00F70EF1" w:rsidP="00843CCC">
      <w:pPr>
        <w:pStyle w:val="Akapitzlist"/>
        <w:numPr>
          <w:ilvl w:val="0"/>
          <w:numId w:val="60"/>
        </w:numPr>
        <w:jc w:val="both"/>
        <w:rPr>
          <w:rFonts w:ascii="Arial" w:hAnsi="Arial" w:cs="Arial"/>
        </w:rPr>
      </w:pPr>
      <w:r>
        <w:rPr>
          <w:rFonts w:ascii="Arial" w:hAnsi="Arial" w:cs="Arial"/>
        </w:rPr>
        <w:t>Wykonawca odpowiada za wady opracowanej dokumentacji. Ujawnione wady Wykonawca zobowiązany jest usunąć w terminie określonym przez Zamawiającego. Poprawki muszą być naniesione w każdym egzemplarzu dokumentacji oraz na nośnikach elektronicznych.</w:t>
      </w:r>
    </w:p>
    <w:p w14:paraId="37D08F34" w14:textId="77777777" w:rsidR="00F70EF1" w:rsidRDefault="00F70EF1" w:rsidP="00553529">
      <w:pPr>
        <w:pStyle w:val="Akapitzlist1"/>
        <w:tabs>
          <w:tab w:val="left" w:pos="0"/>
          <w:tab w:val="left" w:pos="426"/>
        </w:tabs>
        <w:ind w:left="284" w:hanging="284"/>
        <w:jc w:val="both"/>
        <w:rPr>
          <w:rFonts w:ascii="Arial" w:hAnsi="Arial" w:cs="Arial"/>
        </w:rPr>
      </w:pPr>
    </w:p>
    <w:p w14:paraId="57127DF4" w14:textId="49AD5DC0" w:rsidR="00F70EF1" w:rsidRDefault="00F70EF1" w:rsidP="00843CCC">
      <w:pPr>
        <w:pStyle w:val="Akapitzlist"/>
        <w:numPr>
          <w:ilvl w:val="0"/>
          <w:numId w:val="60"/>
        </w:numPr>
        <w:jc w:val="both"/>
        <w:rPr>
          <w:rFonts w:ascii="Arial" w:hAnsi="Arial" w:cs="Arial"/>
        </w:rPr>
      </w:pPr>
      <w:r>
        <w:rPr>
          <w:rFonts w:ascii="Arial" w:hAnsi="Arial" w:cs="Arial"/>
        </w:rPr>
        <w:t>W trakcie realizacji zamówienia Wykonawca zobowiązany jest do konsultacji i uzgodnień z Zamawiającym. Dokumentacja projektowa powinna w całości odzwierciedlać potrzeby Zamawiającego przekazywane</w:t>
      </w:r>
      <w:r w:rsidR="003751A4">
        <w:rPr>
          <w:rFonts w:ascii="Arial" w:hAnsi="Arial" w:cs="Arial"/>
        </w:rPr>
        <w:t xml:space="preserve"> </w:t>
      </w:r>
      <w:r>
        <w:rPr>
          <w:rFonts w:ascii="Arial" w:hAnsi="Arial" w:cs="Arial"/>
        </w:rPr>
        <w:t>Wykonawcy w trakcie opracowywania przedmiotu zamówienia.</w:t>
      </w:r>
    </w:p>
    <w:p w14:paraId="7B76DF17" w14:textId="77777777" w:rsidR="00F70EF1" w:rsidRDefault="00F70EF1" w:rsidP="00553529">
      <w:pPr>
        <w:pStyle w:val="Akapitzlist1"/>
        <w:tabs>
          <w:tab w:val="left" w:pos="0"/>
          <w:tab w:val="left" w:pos="426"/>
        </w:tabs>
        <w:ind w:left="284" w:hanging="284"/>
        <w:jc w:val="both"/>
        <w:rPr>
          <w:rFonts w:ascii="Arial" w:hAnsi="Arial" w:cs="Arial"/>
        </w:rPr>
      </w:pPr>
    </w:p>
    <w:p w14:paraId="1A597350" w14:textId="32322A64" w:rsidR="00F70EF1" w:rsidRDefault="00F70EF1" w:rsidP="00843CCC">
      <w:pPr>
        <w:pStyle w:val="Akapitzlist"/>
        <w:numPr>
          <w:ilvl w:val="0"/>
          <w:numId w:val="60"/>
        </w:numPr>
        <w:jc w:val="both"/>
        <w:rPr>
          <w:rFonts w:ascii="Arial" w:hAnsi="Arial" w:cs="Arial"/>
        </w:rPr>
      </w:pPr>
      <w:r>
        <w:rPr>
          <w:rFonts w:ascii="Arial" w:hAnsi="Arial" w:cs="Arial"/>
        </w:rPr>
        <w:t>Dokumentacja projektowa zostanie opracowana w języku polskim.</w:t>
      </w:r>
    </w:p>
    <w:p w14:paraId="74A98493" w14:textId="77777777" w:rsidR="00F70EF1" w:rsidRDefault="00F70EF1" w:rsidP="00553529">
      <w:pPr>
        <w:pStyle w:val="Akapitzlist1"/>
        <w:tabs>
          <w:tab w:val="left" w:pos="0"/>
          <w:tab w:val="left" w:pos="426"/>
        </w:tabs>
        <w:ind w:left="284" w:hanging="284"/>
        <w:jc w:val="both"/>
        <w:rPr>
          <w:rFonts w:ascii="Arial" w:hAnsi="Arial" w:cs="Arial"/>
        </w:rPr>
      </w:pPr>
    </w:p>
    <w:p w14:paraId="264FE44E" w14:textId="735047AA" w:rsidR="00F70EF1" w:rsidRDefault="00F70EF1" w:rsidP="00843CCC">
      <w:pPr>
        <w:pStyle w:val="Akapitzlist"/>
        <w:numPr>
          <w:ilvl w:val="0"/>
          <w:numId w:val="60"/>
        </w:numPr>
        <w:jc w:val="both"/>
        <w:rPr>
          <w:rFonts w:ascii="Arial" w:hAnsi="Arial" w:cs="Arial"/>
        </w:rPr>
      </w:pPr>
      <w:r>
        <w:rPr>
          <w:rFonts w:ascii="Arial" w:hAnsi="Arial" w:cs="Arial"/>
        </w:rPr>
        <w:t>W trakcie realizacji zamówienia komunikacja między Zamawiającym, a Wykonawcą odbywać się będzie w języku polskim.</w:t>
      </w:r>
    </w:p>
    <w:p w14:paraId="61F64333" w14:textId="77777777" w:rsidR="00F70EF1" w:rsidRDefault="00F70EF1" w:rsidP="00553529">
      <w:pPr>
        <w:pStyle w:val="Akapitzlist1"/>
        <w:tabs>
          <w:tab w:val="left" w:pos="0"/>
          <w:tab w:val="left" w:pos="426"/>
        </w:tabs>
        <w:ind w:left="284" w:hanging="284"/>
        <w:jc w:val="both"/>
        <w:rPr>
          <w:rFonts w:ascii="Arial" w:hAnsi="Arial" w:cs="Arial"/>
        </w:rPr>
      </w:pPr>
    </w:p>
    <w:p w14:paraId="3F7CE494" w14:textId="33951BBD" w:rsidR="00F70EF1" w:rsidRDefault="00F70EF1" w:rsidP="00843CCC">
      <w:pPr>
        <w:pStyle w:val="Akapitzlist"/>
        <w:numPr>
          <w:ilvl w:val="0"/>
          <w:numId w:val="60"/>
        </w:numPr>
        <w:jc w:val="both"/>
        <w:rPr>
          <w:rFonts w:ascii="Arial" w:hAnsi="Arial" w:cs="Arial"/>
        </w:rPr>
      </w:pPr>
      <w:r w:rsidRPr="003751A4">
        <w:rPr>
          <w:rFonts w:ascii="Arial" w:hAnsi="Arial" w:cs="Arial"/>
        </w:rPr>
        <w:t>Wykonawca zobowiązuje się w ramach realizacji niniejszego zamówienia przenieść na Zamawiającego</w:t>
      </w:r>
      <w:r>
        <w:rPr>
          <w:rFonts w:ascii="Arial" w:hAnsi="Arial" w:cs="Arial"/>
        </w:rPr>
        <w:t xml:space="preserve"> całość autorskich praw majątkowych do opracowanej dokumentacji projektowej.</w:t>
      </w:r>
    </w:p>
    <w:p w14:paraId="3559CE91" w14:textId="77777777" w:rsidR="00F70EF1" w:rsidRDefault="00F70EF1" w:rsidP="00553529">
      <w:pPr>
        <w:pStyle w:val="Akapitzlist1"/>
        <w:tabs>
          <w:tab w:val="left" w:pos="0"/>
          <w:tab w:val="left" w:pos="426"/>
        </w:tabs>
        <w:ind w:left="284" w:hanging="284"/>
        <w:jc w:val="both"/>
        <w:rPr>
          <w:rFonts w:ascii="Arial" w:hAnsi="Arial" w:cs="Arial"/>
        </w:rPr>
      </w:pPr>
    </w:p>
    <w:p w14:paraId="5156717B" w14:textId="23CFC12C" w:rsidR="00F70EF1" w:rsidRDefault="00F70EF1" w:rsidP="00843CCC">
      <w:pPr>
        <w:pStyle w:val="Akapitzlist"/>
        <w:numPr>
          <w:ilvl w:val="0"/>
          <w:numId w:val="60"/>
        </w:numPr>
        <w:jc w:val="both"/>
        <w:rPr>
          <w:rFonts w:ascii="Arial" w:hAnsi="Arial" w:cs="Arial"/>
        </w:rPr>
      </w:pPr>
      <w:r>
        <w:rPr>
          <w:rFonts w:ascii="Arial" w:hAnsi="Arial" w:cs="Arial"/>
        </w:rPr>
        <w:t>Wykonawca zobowiązany jest do przygotowania odpowiedzi na pytania zadawane w trakcie prowadzenia postępowania na wyłonienie wykonawcy na realizację robót budowlano- instalacyjnych w zakresie związanym z dokumentacją projektową.</w:t>
      </w:r>
    </w:p>
    <w:p w14:paraId="7C4C6F98" w14:textId="77777777" w:rsidR="00F70EF1" w:rsidRDefault="00F70EF1" w:rsidP="00553529">
      <w:pPr>
        <w:pStyle w:val="Akapitzlist1"/>
        <w:tabs>
          <w:tab w:val="left" w:pos="0"/>
          <w:tab w:val="left" w:pos="426"/>
        </w:tabs>
        <w:ind w:left="284" w:hanging="284"/>
        <w:jc w:val="both"/>
        <w:rPr>
          <w:rFonts w:ascii="Arial" w:hAnsi="Arial" w:cs="Arial"/>
        </w:rPr>
      </w:pPr>
    </w:p>
    <w:p w14:paraId="1B621A59" w14:textId="64E1BD57" w:rsidR="00F70EF1" w:rsidRDefault="00F70EF1" w:rsidP="00843CCC">
      <w:pPr>
        <w:pStyle w:val="Akapitzlist"/>
        <w:numPr>
          <w:ilvl w:val="0"/>
          <w:numId w:val="60"/>
        </w:numPr>
        <w:jc w:val="both"/>
        <w:rPr>
          <w:rFonts w:ascii="Arial" w:hAnsi="Arial" w:cs="Arial"/>
        </w:rPr>
      </w:pPr>
      <w:r>
        <w:rPr>
          <w:rFonts w:ascii="Arial" w:hAnsi="Arial" w:cs="Arial"/>
        </w:rPr>
        <w:t xml:space="preserve">Teren jest objęty miejscowym planem zagospodarowania przestrzennego – Uchwała nr XXX/513/2021 Rady Miejskiej w Koszalinie z dnia 25 marca 2021 r. </w:t>
      </w:r>
    </w:p>
    <w:p w14:paraId="1D999330" w14:textId="77777777" w:rsidR="00F70EF1" w:rsidRDefault="00F70EF1" w:rsidP="00553529">
      <w:pPr>
        <w:pStyle w:val="Akapitzlist1"/>
        <w:tabs>
          <w:tab w:val="left" w:pos="0"/>
          <w:tab w:val="left" w:pos="426"/>
        </w:tabs>
        <w:ind w:left="284" w:hanging="284"/>
        <w:jc w:val="both"/>
        <w:rPr>
          <w:rFonts w:ascii="Arial" w:hAnsi="Arial" w:cs="Arial"/>
        </w:rPr>
      </w:pPr>
    </w:p>
    <w:p w14:paraId="27B05D86" w14:textId="5AF29A11" w:rsidR="00F70EF1" w:rsidRDefault="00F70EF1" w:rsidP="00843CCC">
      <w:pPr>
        <w:pStyle w:val="Akapitzlist"/>
        <w:numPr>
          <w:ilvl w:val="0"/>
          <w:numId w:val="60"/>
        </w:numPr>
        <w:jc w:val="both"/>
        <w:rPr>
          <w:rFonts w:ascii="Arial" w:hAnsi="Arial" w:cs="Arial"/>
        </w:rPr>
      </w:pPr>
      <w:r>
        <w:rPr>
          <w:rFonts w:ascii="Arial" w:hAnsi="Arial" w:cs="Arial"/>
        </w:rPr>
        <w:t>Wymagania dotyczące materiałów wykończeniowych i instalacyjnych należy uzgodnić z Zamawiającym.</w:t>
      </w:r>
    </w:p>
    <w:p w14:paraId="3400A34A" w14:textId="77777777" w:rsidR="00F70EF1" w:rsidRDefault="00F70EF1" w:rsidP="00553529">
      <w:pPr>
        <w:pStyle w:val="Akapitzlist1"/>
        <w:tabs>
          <w:tab w:val="left" w:pos="0"/>
          <w:tab w:val="left" w:pos="426"/>
        </w:tabs>
        <w:ind w:left="284" w:hanging="284"/>
        <w:jc w:val="both"/>
        <w:rPr>
          <w:rFonts w:ascii="Arial" w:hAnsi="Arial" w:cs="Arial"/>
        </w:rPr>
      </w:pPr>
    </w:p>
    <w:p w14:paraId="17851DE9" w14:textId="77777777" w:rsidR="00F70EF1" w:rsidRDefault="00F70EF1" w:rsidP="00553529">
      <w:pPr>
        <w:pStyle w:val="Akapitzlist1"/>
        <w:tabs>
          <w:tab w:val="left" w:pos="0"/>
          <w:tab w:val="left" w:pos="426"/>
        </w:tabs>
        <w:ind w:left="284" w:hanging="284"/>
        <w:jc w:val="both"/>
        <w:rPr>
          <w:rFonts w:ascii="Arial" w:hAnsi="Arial" w:cs="Arial"/>
        </w:rPr>
      </w:pPr>
    </w:p>
    <w:p w14:paraId="68D926D2" w14:textId="77777777" w:rsidR="00F70EF1" w:rsidRDefault="00F70EF1" w:rsidP="00553529">
      <w:pPr>
        <w:pStyle w:val="Akapitzlist1"/>
        <w:tabs>
          <w:tab w:val="left" w:pos="0"/>
          <w:tab w:val="left" w:pos="426"/>
        </w:tabs>
        <w:ind w:left="284" w:hanging="284"/>
        <w:jc w:val="both"/>
        <w:rPr>
          <w:rFonts w:ascii="Arial" w:hAnsi="Arial" w:cs="Arial"/>
        </w:rPr>
      </w:pPr>
    </w:p>
    <w:p w14:paraId="6DB32273" w14:textId="77777777" w:rsidR="00F70EF1" w:rsidRPr="00CB5AE1" w:rsidRDefault="00F70EF1" w:rsidP="00553529">
      <w:pPr>
        <w:pStyle w:val="Akapitzlist1"/>
        <w:tabs>
          <w:tab w:val="left" w:pos="0"/>
          <w:tab w:val="left" w:pos="426"/>
        </w:tabs>
        <w:ind w:left="284" w:hanging="284"/>
        <w:jc w:val="both"/>
        <w:rPr>
          <w:rFonts w:ascii="Arial" w:hAnsi="Arial" w:cs="Arial"/>
        </w:rPr>
      </w:pPr>
    </w:p>
    <w:p w14:paraId="0C3D7FA8" w14:textId="77777777" w:rsidR="00F70EF1" w:rsidRPr="00BA1423" w:rsidRDefault="00F70EF1" w:rsidP="00553529">
      <w:pPr>
        <w:rPr>
          <w:rFonts w:ascii="Arial" w:hAnsi="Arial" w:cs="Arial"/>
        </w:rPr>
      </w:pPr>
      <w:r w:rsidRPr="00BA1423">
        <w:rPr>
          <w:rFonts w:ascii="Arial" w:hAnsi="Arial" w:cs="Arial"/>
        </w:rPr>
        <w:t>Załączniki:</w:t>
      </w:r>
    </w:p>
    <w:p w14:paraId="2E56F679" w14:textId="77777777" w:rsidR="00F70EF1" w:rsidRPr="00BA1423" w:rsidRDefault="00F70EF1" w:rsidP="00553529">
      <w:pPr>
        <w:rPr>
          <w:rFonts w:ascii="Arial" w:hAnsi="Arial" w:cs="Arial"/>
        </w:rPr>
      </w:pPr>
      <w:r w:rsidRPr="00BA1423">
        <w:rPr>
          <w:rFonts w:ascii="Arial" w:hAnsi="Arial" w:cs="Arial"/>
        </w:rPr>
        <w:t>1. Rzut stanu istniejącego – poddasze- budynek E</w:t>
      </w:r>
      <w:r>
        <w:rPr>
          <w:rFonts w:ascii="Arial" w:hAnsi="Arial" w:cs="Arial"/>
        </w:rPr>
        <w:t xml:space="preserve"> – część 1</w:t>
      </w:r>
    </w:p>
    <w:p w14:paraId="593A3A66" w14:textId="77777777" w:rsidR="00F70EF1" w:rsidRPr="00BA1423" w:rsidRDefault="00F70EF1" w:rsidP="00553529">
      <w:pPr>
        <w:rPr>
          <w:rFonts w:ascii="Arial" w:hAnsi="Arial" w:cs="Arial"/>
        </w:rPr>
      </w:pPr>
      <w:r w:rsidRPr="00BA1423">
        <w:rPr>
          <w:rFonts w:ascii="Arial" w:hAnsi="Arial" w:cs="Arial"/>
        </w:rPr>
        <w:t>2. Rzut stanu istniejącego – parter  budynek C</w:t>
      </w:r>
      <w:r>
        <w:rPr>
          <w:rFonts w:ascii="Arial" w:hAnsi="Arial" w:cs="Arial"/>
        </w:rPr>
        <w:t xml:space="preserve"> – część 2</w:t>
      </w:r>
    </w:p>
    <w:p w14:paraId="4B4B7AF0" w14:textId="77777777" w:rsidR="00716F00" w:rsidRPr="00177A7D" w:rsidRDefault="00716F00" w:rsidP="00553529">
      <w:pPr>
        <w:rPr>
          <w:rFonts w:ascii="Arial" w:hAnsi="Arial" w:cs="Arial"/>
        </w:rPr>
      </w:pPr>
    </w:p>
    <w:p w14:paraId="303FB2AF" w14:textId="77777777" w:rsidR="00D6575E" w:rsidRPr="00177A7D" w:rsidRDefault="00D6575E" w:rsidP="00553529">
      <w:pPr>
        <w:rPr>
          <w:rFonts w:ascii="Arial" w:hAnsi="Arial" w:cs="Arial"/>
        </w:rPr>
      </w:pPr>
    </w:p>
    <w:bookmarkEnd w:id="20"/>
    <w:p w14:paraId="3BFB3C29" w14:textId="77777777" w:rsidR="00D6575E" w:rsidRPr="00177A7D" w:rsidRDefault="00D6575E" w:rsidP="00553529">
      <w:pPr>
        <w:rPr>
          <w:rFonts w:ascii="Arial" w:hAnsi="Arial" w:cs="Arial"/>
        </w:rPr>
      </w:pPr>
      <w:r w:rsidRPr="00177A7D">
        <w:rPr>
          <w:rFonts w:ascii="Arial" w:hAnsi="Arial" w:cs="Arial"/>
        </w:rPr>
        <w:br w:type="page"/>
      </w:r>
    </w:p>
    <w:p w14:paraId="67A5CB83" w14:textId="305B5C93" w:rsidR="002465A4" w:rsidRPr="00177A7D" w:rsidRDefault="002465A4" w:rsidP="00553529">
      <w:pPr>
        <w:pStyle w:val="TableText"/>
        <w:widowControl/>
        <w:tabs>
          <w:tab w:val="clear" w:pos="0"/>
        </w:tabs>
        <w:autoSpaceDE/>
        <w:autoSpaceDN/>
        <w:adjustRightInd/>
        <w:jc w:val="right"/>
        <w:rPr>
          <w:rFonts w:ascii="Arial" w:hAnsi="Arial" w:cs="Arial"/>
          <w:color w:val="0000FF"/>
          <w:sz w:val="20"/>
        </w:rPr>
      </w:pPr>
      <w:r w:rsidRPr="00B0650B">
        <w:rPr>
          <w:rFonts w:ascii="Arial" w:hAnsi="Arial" w:cs="Arial"/>
          <w:color w:val="0000FF"/>
          <w:sz w:val="20"/>
        </w:rPr>
        <w:t xml:space="preserve">ZAŁĄCZNIK NR </w:t>
      </w:r>
      <w:r w:rsidR="007A43F7" w:rsidRPr="00B0650B">
        <w:rPr>
          <w:rFonts w:ascii="Arial" w:hAnsi="Arial" w:cs="Arial"/>
          <w:color w:val="0000FF"/>
          <w:sz w:val="20"/>
        </w:rPr>
        <w:t>3</w:t>
      </w:r>
      <w:r w:rsidRPr="00B0650B">
        <w:rPr>
          <w:rFonts w:ascii="Arial" w:hAnsi="Arial" w:cs="Arial"/>
          <w:color w:val="0000FF"/>
          <w:sz w:val="20"/>
        </w:rPr>
        <w:t xml:space="preserve"> DO </w:t>
      </w:r>
      <w:r w:rsidR="00EA3C76" w:rsidRPr="00B0650B">
        <w:rPr>
          <w:rFonts w:ascii="Arial" w:hAnsi="Arial" w:cs="Arial"/>
          <w:color w:val="0000FF"/>
          <w:sz w:val="20"/>
        </w:rPr>
        <w:t>SWZ</w:t>
      </w:r>
    </w:p>
    <w:p w14:paraId="5E7D594C" w14:textId="77777777" w:rsidR="002465A4" w:rsidRPr="00177A7D" w:rsidRDefault="002465A4" w:rsidP="00553529">
      <w:pPr>
        <w:pStyle w:val="TableText"/>
        <w:widowControl/>
        <w:tabs>
          <w:tab w:val="clear" w:pos="0"/>
        </w:tabs>
        <w:autoSpaceDE/>
        <w:autoSpaceDN/>
        <w:adjustRightInd/>
        <w:rPr>
          <w:rFonts w:ascii="Arial" w:hAnsi="Arial" w:cs="Arial"/>
          <w:sz w:val="20"/>
        </w:rPr>
      </w:pPr>
    </w:p>
    <w:p w14:paraId="09D7AA5B" w14:textId="0364E70A" w:rsidR="002465A4" w:rsidRPr="00177A7D" w:rsidRDefault="002465A4" w:rsidP="00553529">
      <w:pPr>
        <w:jc w:val="center"/>
        <w:rPr>
          <w:rFonts w:ascii="Arial" w:hAnsi="Arial" w:cs="Arial"/>
        </w:rPr>
      </w:pPr>
      <w:r w:rsidRPr="00177A7D">
        <w:rPr>
          <w:rFonts w:ascii="Arial" w:hAnsi="Arial" w:cs="Arial"/>
        </w:rPr>
        <w:t xml:space="preserve">PROJEKT UMOWY NR ... </w:t>
      </w:r>
      <w:r w:rsidR="00F70EF1">
        <w:rPr>
          <w:rFonts w:ascii="Arial" w:hAnsi="Arial" w:cs="Arial"/>
        </w:rPr>
        <w:t>TB.TP.382.124.2024 EK</w:t>
      </w:r>
    </w:p>
    <w:p w14:paraId="31AF0E32" w14:textId="77777777" w:rsidR="002465A4" w:rsidRPr="00C66B90" w:rsidRDefault="002465A4" w:rsidP="0055352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55352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553529">
            <w:pPr>
              <w:jc w:val="both"/>
              <w:rPr>
                <w:rFonts w:ascii="Arial" w:hAnsi="Arial" w:cs="Arial"/>
              </w:rPr>
            </w:pPr>
            <w:bookmarkStart w:id="21" w:name="_Hlk132619552"/>
            <w:r w:rsidRPr="00177A7D">
              <w:rPr>
                <w:rFonts w:ascii="Arial" w:hAnsi="Arial" w:cs="Arial"/>
              </w:rPr>
              <w:t>dotyczy:</w:t>
            </w:r>
          </w:p>
        </w:tc>
        <w:tc>
          <w:tcPr>
            <w:tcW w:w="9018" w:type="dxa"/>
          </w:tcPr>
          <w:p w14:paraId="36BBD38C" w14:textId="0EA0C69E" w:rsidR="004B7EE9" w:rsidRPr="00177A7D" w:rsidRDefault="000D7662" w:rsidP="00553529">
            <w:pPr>
              <w:jc w:val="both"/>
              <w:rPr>
                <w:rFonts w:ascii="Arial" w:hAnsi="Arial" w:cs="Arial"/>
                <w:bCs/>
              </w:rPr>
            </w:pPr>
            <w:r w:rsidRPr="00177A7D">
              <w:rPr>
                <w:rFonts w:ascii="Arial" w:hAnsi="Arial" w:cs="Arial"/>
                <w:bCs/>
              </w:rPr>
              <w:t>………………………………………….</w:t>
            </w:r>
          </w:p>
        </w:tc>
      </w:tr>
      <w:bookmarkEnd w:id="21"/>
    </w:tbl>
    <w:p w14:paraId="0A57D42A" w14:textId="77777777" w:rsidR="004B7EE9" w:rsidRPr="00177A7D" w:rsidRDefault="004B7EE9" w:rsidP="00553529">
      <w:pPr>
        <w:rPr>
          <w:rFonts w:ascii="Arial" w:hAnsi="Arial" w:cs="Arial"/>
        </w:rPr>
      </w:pPr>
    </w:p>
    <w:p w14:paraId="667300DC" w14:textId="77777777" w:rsidR="004B7EE9" w:rsidRPr="00177A7D" w:rsidRDefault="004B7EE9" w:rsidP="0055352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55352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55352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55352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55352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55352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553529">
      <w:pPr>
        <w:jc w:val="both"/>
        <w:rPr>
          <w:rFonts w:ascii="Arial" w:hAnsi="Arial" w:cs="Arial"/>
        </w:rPr>
      </w:pPr>
      <w:r w:rsidRPr="00177A7D">
        <w:rPr>
          <w:rFonts w:ascii="Arial" w:hAnsi="Arial" w:cs="Arial"/>
        </w:rPr>
        <w:t>a</w:t>
      </w:r>
    </w:p>
    <w:p w14:paraId="64AF87C0" w14:textId="77777777" w:rsidR="004B7EE9" w:rsidRPr="00177A7D" w:rsidRDefault="004B7EE9" w:rsidP="0055352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553529">
      <w:pPr>
        <w:ind w:left="284"/>
        <w:jc w:val="both"/>
        <w:rPr>
          <w:rFonts w:ascii="Arial" w:hAnsi="Arial" w:cs="Arial"/>
        </w:rPr>
      </w:pPr>
      <w:r w:rsidRPr="00177A7D">
        <w:rPr>
          <w:rFonts w:ascii="Arial" w:hAnsi="Arial" w:cs="Arial"/>
        </w:rPr>
        <w:t>ul. ……… .., ..-… …………..</w:t>
      </w:r>
    </w:p>
    <w:p w14:paraId="04835297" w14:textId="77777777" w:rsidR="004B7EE9" w:rsidRPr="00177A7D" w:rsidRDefault="004B7EE9" w:rsidP="0055352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55352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55352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553529">
      <w:pPr>
        <w:rPr>
          <w:rFonts w:ascii="Arial" w:hAnsi="Arial" w:cs="Arial"/>
        </w:rPr>
      </w:pPr>
    </w:p>
    <w:p w14:paraId="699EDA8D" w14:textId="3087D8E3" w:rsidR="005547DF" w:rsidRDefault="005547DF" w:rsidP="00553529">
      <w:pPr>
        <w:jc w:val="both"/>
        <w:rPr>
          <w:rFonts w:ascii="Arial" w:hAnsi="Arial" w:cs="Arial"/>
        </w:rPr>
      </w:pPr>
      <w:r w:rsidRPr="005547DF">
        <w:rPr>
          <w:rFonts w:ascii="Arial" w:hAnsi="Arial" w:cs="Arial"/>
        </w:rPr>
        <w:t>Zadanie będzie realizowane w ramach inwestycji pn.: „Modernizacja wraz z rozbudową oraz doposażenie Szpitala Wojewódzkiego im. Mikołaja Kopernika w Koszalinie w celu poprawy jakości i dostępności do diagnostyki i leczenia onkologicznego”.</w:t>
      </w:r>
    </w:p>
    <w:p w14:paraId="626A8A63" w14:textId="77777777" w:rsidR="005547DF" w:rsidRDefault="005547DF" w:rsidP="00553529">
      <w:pPr>
        <w:jc w:val="both"/>
        <w:rPr>
          <w:rFonts w:ascii="Arial" w:hAnsi="Arial" w:cs="Arial"/>
        </w:rPr>
      </w:pPr>
    </w:p>
    <w:p w14:paraId="378BB265" w14:textId="0E3355AD" w:rsidR="004B7EE9" w:rsidRPr="00177A7D" w:rsidRDefault="004B7EE9" w:rsidP="00553529">
      <w:pPr>
        <w:jc w:val="both"/>
        <w:rPr>
          <w:rFonts w:ascii="Arial" w:hAnsi="Arial" w:cs="Arial"/>
        </w:rPr>
      </w:pPr>
      <w:r w:rsidRPr="00177A7D">
        <w:rPr>
          <w:rFonts w:ascii="Arial" w:hAnsi="Arial" w:cs="Arial"/>
        </w:rPr>
        <w:t>Działając na podstawie ustawy z dnia 11 września 2019 r. Prawo zamówień publicznych (</w:t>
      </w:r>
      <w:r w:rsidR="002836F5" w:rsidRPr="002836F5">
        <w:rPr>
          <w:rFonts w:ascii="Arial" w:hAnsi="Arial" w:cs="Arial"/>
        </w:rPr>
        <w:t>Dz.U.2024.1320 t.j.</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553529">
      <w:pPr>
        <w:rPr>
          <w:rFonts w:ascii="Arial" w:hAnsi="Arial" w:cs="Arial"/>
        </w:rPr>
      </w:pPr>
    </w:p>
    <w:p w14:paraId="642C55C0" w14:textId="77777777" w:rsidR="00F70EF1" w:rsidRDefault="00F70EF1" w:rsidP="00553529">
      <w:pPr>
        <w:jc w:val="center"/>
        <w:rPr>
          <w:rFonts w:ascii="Arial" w:hAnsi="Arial" w:cs="Arial"/>
        </w:rPr>
      </w:pPr>
      <w:r>
        <w:rPr>
          <w:rFonts w:ascii="Arial" w:hAnsi="Arial" w:cs="Arial"/>
        </w:rPr>
        <w:t>§ 1</w:t>
      </w:r>
    </w:p>
    <w:p w14:paraId="13E29DE4" w14:textId="77777777" w:rsidR="00F70EF1" w:rsidRDefault="00F70EF1" w:rsidP="00553529">
      <w:pPr>
        <w:jc w:val="center"/>
        <w:rPr>
          <w:rFonts w:ascii="Arial" w:hAnsi="Arial" w:cs="Arial"/>
        </w:rPr>
      </w:pPr>
      <w:r>
        <w:rPr>
          <w:rFonts w:ascii="Arial" w:hAnsi="Arial" w:cs="Arial"/>
        </w:rPr>
        <w:t>Przedmiot umowy</w:t>
      </w:r>
    </w:p>
    <w:p w14:paraId="77CFDFF5" w14:textId="77777777" w:rsidR="00F70EF1" w:rsidRPr="006D2C88" w:rsidRDefault="00F70EF1" w:rsidP="00553529">
      <w:pPr>
        <w:numPr>
          <w:ilvl w:val="0"/>
          <w:numId w:val="43"/>
        </w:numPr>
        <w:suppressAutoHyphens/>
        <w:jc w:val="both"/>
        <w:rPr>
          <w:rFonts w:ascii="Arial" w:eastAsia="Calibri" w:hAnsi="Arial" w:cs="Arial"/>
        </w:rPr>
      </w:pPr>
      <w:r>
        <w:rPr>
          <w:rFonts w:ascii="Arial" w:hAnsi="Arial" w:cs="Arial"/>
        </w:rPr>
        <w:t>Zamawiający zleca, a Wykonawca zobowiązuje się o</w:t>
      </w:r>
      <w:r>
        <w:rPr>
          <w:rFonts w:ascii="Arial" w:eastAsia="Calibri" w:hAnsi="Arial" w:cs="Arial"/>
        </w:rPr>
        <w:t>pracować dokumentację</w:t>
      </w:r>
      <w:r w:rsidRPr="006D2C88">
        <w:rPr>
          <w:rFonts w:ascii="Arial" w:eastAsia="Calibri" w:hAnsi="Arial" w:cs="Arial"/>
        </w:rPr>
        <w:t xml:space="preserve"> projektowo-kosztorysow</w:t>
      </w:r>
      <w:r>
        <w:rPr>
          <w:rFonts w:ascii="Arial" w:eastAsia="Calibri" w:hAnsi="Arial" w:cs="Arial"/>
        </w:rPr>
        <w:t>ą</w:t>
      </w:r>
      <w:r w:rsidRPr="006D2C88">
        <w:rPr>
          <w:rFonts w:ascii="Arial" w:eastAsia="Calibri" w:hAnsi="Arial" w:cs="Arial"/>
        </w:rPr>
        <w:t>, uzyska</w:t>
      </w:r>
      <w:r>
        <w:rPr>
          <w:rFonts w:ascii="Arial" w:eastAsia="Calibri" w:hAnsi="Arial" w:cs="Arial"/>
        </w:rPr>
        <w:t>ć</w:t>
      </w:r>
      <w:r w:rsidRPr="006D2C88">
        <w:rPr>
          <w:rFonts w:ascii="Arial" w:eastAsia="Calibri" w:hAnsi="Arial" w:cs="Arial"/>
        </w:rPr>
        <w:t xml:space="preserve"> pozwoleni</w:t>
      </w:r>
      <w:r>
        <w:rPr>
          <w:rFonts w:ascii="Arial" w:eastAsia="Calibri" w:hAnsi="Arial" w:cs="Arial"/>
        </w:rPr>
        <w:t>e</w:t>
      </w:r>
      <w:r w:rsidRPr="006D2C88">
        <w:rPr>
          <w:rFonts w:ascii="Arial" w:eastAsia="Calibri" w:hAnsi="Arial" w:cs="Arial"/>
        </w:rPr>
        <w:t xml:space="preserve"> na budowę oraz pełni</w:t>
      </w:r>
      <w:r>
        <w:rPr>
          <w:rFonts w:ascii="Arial" w:eastAsia="Calibri" w:hAnsi="Arial" w:cs="Arial"/>
        </w:rPr>
        <w:t>ć nadzó</w:t>
      </w:r>
      <w:r w:rsidRPr="006D2C88">
        <w:rPr>
          <w:rFonts w:ascii="Arial" w:eastAsia="Calibri" w:hAnsi="Arial" w:cs="Arial"/>
        </w:rPr>
        <w:t>r autorski</w:t>
      </w:r>
      <w:r>
        <w:rPr>
          <w:rFonts w:ascii="Arial" w:eastAsia="Calibri" w:hAnsi="Arial" w:cs="Arial"/>
        </w:rPr>
        <w:t xml:space="preserve"> dla zadania</w:t>
      </w:r>
      <w:r w:rsidRPr="006D2C88">
        <w:rPr>
          <w:rFonts w:ascii="Arial" w:eastAsia="Calibri" w:hAnsi="Arial" w:cs="Arial"/>
        </w:rPr>
        <w:t xml:space="preserve"> pn.:</w:t>
      </w:r>
    </w:p>
    <w:p w14:paraId="481335D5" w14:textId="74B876F1" w:rsidR="00F70EF1" w:rsidRPr="00BC46A9" w:rsidRDefault="00F70EF1" w:rsidP="00843CCC">
      <w:pPr>
        <w:pStyle w:val="Akapitzlist"/>
        <w:numPr>
          <w:ilvl w:val="0"/>
          <w:numId w:val="72"/>
        </w:numPr>
        <w:jc w:val="both"/>
        <w:rPr>
          <w:rFonts w:ascii="Arial" w:eastAsia="Calibri" w:hAnsi="Arial" w:cs="Arial"/>
          <w:color w:val="000000"/>
        </w:rPr>
      </w:pPr>
      <w:r w:rsidRPr="00BC46A9">
        <w:rPr>
          <w:rFonts w:ascii="Arial" w:eastAsia="Calibri" w:hAnsi="Arial" w:cs="Arial"/>
          <w:color w:val="000000"/>
        </w:rPr>
        <w:t>Część 1 - „Dostosowanie nieużytkowej części poddasza na potrzeby Oddziału Dziennego Chemioterapii"</w:t>
      </w:r>
    </w:p>
    <w:p w14:paraId="2404FC54" w14:textId="7E39244D" w:rsidR="00F70EF1" w:rsidRPr="00BC46A9" w:rsidRDefault="00F70EF1" w:rsidP="00843CCC">
      <w:pPr>
        <w:pStyle w:val="Akapitzlist"/>
        <w:numPr>
          <w:ilvl w:val="0"/>
          <w:numId w:val="72"/>
        </w:numPr>
        <w:jc w:val="both"/>
        <w:rPr>
          <w:rFonts w:ascii="Arial" w:eastAsia="Calibri" w:hAnsi="Arial" w:cs="Arial"/>
          <w:color w:val="000000"/>
        </w:rPr>
      </w:pPr>
      <w:r w:rsidRPr="00BC46A9">
        <w:rPr>
          <w:rFonts w:ascii="Arial" w:eastAsia="Calibri" w:hAnsi="Arial" w:cs="Arial"/>
          <w:color w:val="000000"/>
        </w:rPr>
        <w:t>Część 2 - „Dostosowanie pomieszczeń dla Poradni Przychodni Onkologicznej"</w:t>
      </w:r>
    </w:p>
    <w:p w14:paraId="32D72D47" w14:textId="6520925C" w:rsidR="00F70EF1" w:rsidRDefault="00BC46A9" w:rsidP="00553529">
      <w:pPr>
        <w:ind w:left="360"/>
        <w:jc w:val="both"/>
        <w:rPr>
          <w:rFonts w:ascii="Arial" w:eastAsia="Calibri" w:hAnsi="Arial" w:cs="Arial"/>
        </w:rPr>
      </w:pPr>
      <w:r>
        <w:rPr>
          <w:rFonts w:ascii="Arial" w:eastAsia="Calibri" w:hAnsi="Arial" w:cs="Arial"/>
        </w:rPr>
        <w:t>- z</w:t>
      </w:r>
      <w:r w:rsidR="00F70EF1" w:rsidRPr="006D2C88">
        <w:rPr>
          <w:rFonts w:ascii="Arial" w:eastAsia="Calibri" w:hAnsi="Arial" w:cs="Arial"/>
        </w:rPr>
        <w:t>adani</w:t>
      </w:r>
      <w:r w:rsidR="00F70EF1">
        <w:rPr>
          <w:rFonts w:ascii="Arial" w:eastAsia="Calibri" w:hAnsi="Arial" w:cs="Arial"/>
        </w:rPr>
        <w:t>e</w:t>
      </w:r>
      <w:r w:rsidR="00F70EF1" w:rsidRPr="006D2C88">
        <w:rPr>
          <w:rFonts w:ascii="Arial" w:eastAsia="Calibri" w:hAnsi="Arial" w:cs="Arial"/>
        </w:rPr>
        <w:t xml:space="preserve"> będ</w:t>
      </w:r>
      <w:r w:rsidR="00F70EF1">
        <w:rPr>
          <w:rFonts w:ascii="Arial" w:eastAsia="Calibri" w:hAnsi="Arial" w:cs="Arial"/>
        </w:rPr>
        <w:t>zie</w:t>
      </w:r>
      <w:r w:rsidR="00F70EF1" w:rsidRPr="006D2C88">
        <w:rPr>
          <w:rFonts w:ascii="Arial" w:eastAsia="Calibri" w:hAnsi="Arial" w:cs="Arial"/>
        </w:rPr>
        <w:t xml:space="preserve"> realizowane w ramach inwestycji pn.: „Podniesienie standardów diagnostyki i leczenia onkologicznego Szpitala Wojewódzkiego im. Mikołaja Kopernika w Koszalinie poprzez modernizację, rozbudowę oraz doposażenie obiektów”.</w:t>
      </w:r>
    </w:p>
    <w:p w14:paraId="03F0C002" w14:textId="77777777" w:rsidR="00F70EF1" w:rsidRPr="00F21427" w:rsidRDefault="00F70EF1" w:rsidP="00553529">
      <w:pPr>
        <w:numPr>
          <w:ilvl w:val="0"/>
          <w:numId w:val="43"/>
        </w:numPr>
        <w:tabs>
          <w:tab w:val="num" w:pos="426"/>
        </w:tabs>
        <w:suppressAutoHyphens/>
        <w:jc w:val="both"/>
        <w:rPr>
          <w:rFonts w:ascii="Arial" w:eastAsia="Calibri" w:hAnsi="Arial" w:cs="Arial"/>
        </w:rPr>
      </w:pPr>
      <w:r>
        <w:rPr>
          <w:rFonts w:ascii="Arial" w:eastAsia="Calibri" w:hAnsi="Arial" w:cs="Arial"/>
        </w:rPr>
        <w:t>Z</w:t>
      </w:r>
      <w:r w:rsidRPr="006D2C88">
        <w:rPr>
          <w:rFonts w:ascii="Arial" w:eastAsia="Calibri" w:hAnsi="Arial" w:cs="Arial"/>
        </w:rPr>
        <w:t xml:space="preserve">akres rzeczowy zadania określonego w § 1 ust. 1 obejmuje: </w:t>
      </w:r>
    </w:p>
    <w:p w14:paraId="4602BD94" w14:textId="74082BAB" w:rsidR="00F70EF1" w:rsidRPr="00BC46A9" w:rsidRDefault="005547DF" w:rsidP="00843CCC">
      <w:pPr>
        <w:pStyle w:val="Akapitzlist"/>
        <w:numPr>
          <w:ilvl w:val="0"/>
          <w:numId w:val="73"/>
        </w:numPr>
        <w:jc w:val="both"/>
        <w:rPr>
          <w:rFonts w:ascii="Arial" w:eastAsia="Calibri" w:hAnsi="Arial" w:cs="Arial"/>
        </w:rPr>
      </w:pPr>
      <w:r>
        <w:rPr>
          <w:rFonts w:ascii="Arial" w:eastAsia="Calibri" w:hAnsi="Arial" w:cs="Arial"/>
        </w:rPr>
        <w:t xml:space="preserve">Etap nr 1 - </w:t>
      </w:r>
      <w:r w:rsidR="00F70EF1" w:rsidRPr="00BC46A9">
        <w:rPr>
          <w:rFonts w:ascii="Arial" w:eastAsia="Calibri" w:hAnsi="Arial" w:cs="Arial"/>
        </w:rPr>
        <w:t>wykonanie dokumentacji projektowej w celu skutecznego złożenia zgłoszenia robót budowlanych/ pozwolenia na budowę w tym m.in.:</w:t>
      </w:r>
    </w:p>
    <w:p w14:paraId="4A4A4562" w14:textId="69388BFA" w:rsidR="005547DF" w:rsidRPr="005547DF" w:rsidRDefault="005547DF" w:rsidP="00843CCC">
      <w:pPr>
        <w:pStyle w:val="Akapitzlist"/>
        <w:numPr>
          <w:ilvl w:val="0"/>
          <w:numId w:val="74"/>
        </w:numPr>
        <w:jc w:val="both"/>
        <w:rPr>
          <w:rFonts w:ascii="Arial" w:eastAsia="Calibri" w:hAnsi="Arial" w:cs="Arial"/>
        </w:rPr>
      </w:pPr>
      <w:r w:rsidRPr="005547DF">
        <w:rPr>
          <w:rFonts w:ascii="Arial" w:eastAsia="Calibri" w:hAnsi="Arial" w:cs="Arial"/>
        </w:rPr>
        <w:t>inwentaryzacji niezbędnej do celów projektowych,</w:t>
      </w:r>
    </w:p>
    <w:p w14:paraId="1E549353" w14:textId="7840487D" w:rsidR="005547DF" w:rsidRPr="005547DF" w:rsidRDefault="005547DF" w:rsidP="00843CCC">
      <w:pPr>
        <w:pStyle w:val="Akapitzlist"/>
        <w:numPr>
          <w:ilvl w:val="0"/>
          <w:numId w:val="74"/>
        </w:numPr>
        <w:jc w:val="both"/>
        <w:rPr>
          <w:rFonts w:ascii="Arial" w:eastAsia="Calibri" w:hAnsi="Arial" w:cs="Arial"/>
        </w:rPr>
      </w:pPr>
      <w:r w:rsidRPr="005547DF">
        <w:rPr>
          <w:rFonts w:ascii="Arial" w:eastAsia="Calibri" w:hAnsi="Arial" w:cs="Arial"/>
        </w:rPr>
        <w:t>wykonanie koncepcji nowego układu funkcjonalnego Oddziału,</w:t>
      </w:r>
    </w:p>
    <w:p w14:paraId="2DA49F03" w14:textId="490A7D5D" w:rsidR="005547DF" w:rsidRPr="005547DF" w:rsidRDefault="005547DF" w:rsidP="00843CCC">
      <w:pPr>
        <w:pStyle w:val="Akapitzlist"/>
        <w:numPr>
          <w:ilvl w:val="0"/>
          <w:numId w:val="74"/>
        </w:numPr>
        <w:jc w:val="both"/>
        <w:rPr>
          <w:rFonts w:ascii="Arial" w:eastAsia="Calibri" w:hAnsi="Arial" w:cs="Arial"/>
        </w:rPr>
      </w:pPr>
      <w:r w:rsidRPr="005547DF">
        <w:rPr>
          <w:rFonts w:ascii="Arial" w:eastAsia="Calibri" w:hAnsi="Arial" w:cs="Arial"/>
        </w:rPr>
        <w:t>wykonanie projektu zagospodarowania działki lub terenu oraz architektoniczno- budowlanego,</w:t>
      </w:r>
    </w:p>
    <w:p w14:paraId="1F74F0FC" w14:textId="655136E9" w:rsidR="005547DF" w:rsidRPr="005547DF" w:rsidRDefault="005547DF" w:rsidP="00843CCC">
      <w:pPr>
        <w:pStyle w:val="Akapitzlist"/>
        <w:numPr>
          <w:ilvl w:val="0"/>
          <w:numId w:val="74"/>
        </w:numPr>
        <w:jc w:val="both"/>
        <w:rPr>
          <w:rFonts w:ascii="Arial" w:eastAsia="Calibri" w:hAnsi="Arial" w:cs="Arial"/>
        </w:rPr>
      </w:pPr>
      <w:r w:rsidRPr="005547DF">
        <w:rPr>
          <w:rFonts w:ascii="Arial" w:eastAsia="Calibri" w:hAnsi="Arial" w:cs="Arial"/>
        </w:rPr>
        <w:t>uzyskanie niezbędnych uzgodnień z rzeczoznawcami m.in. w zakresie ppoż., wymagań sanitarnych, bhp,</w:t>
      </w:r>
    </w:p>
    <w:p w14:paraId="41D0A5AB" w14:textId="12097B51" w:rsidR="00F70EF1" w:rsidRPr="00BC46A9" w:rsidRDefault="005547DF" w:rsidP="00843CCC">
      <w:pPr>
        <w:pStyle w:val="Akapitzlist"/>
        <w:numPr>
          <w:ilvl w:val="0"/>
          <w:numId w:val="74"/>
        </w:numPr>
        <w:jc w:val="both"/>
        <w:rPr>
          <w:rFonts w:ascii="Arial" w:eastAsia="Calibri" w:hAnsi="Arial" w:cs="Arial"/>
        </w:rPr>
      </w:pPr>
      <w:r w:rsidRPr="005547DF">
        <w:rPr>
          <w:rFonts w:ascii="Arial" w:eastAsia="Calibri" w:hAnsi="Arial" w:cs="Arial"/>
        </w:rPr>
        <w:t>uzyskanie decyzji zatwierdzającej projekt i udzielającej pozwolenia na budowę o ile będzie wymagane,</w:t>
      </w:r>
    </w:p>
    <w:p w14:paraId="7C7072F9" w14:textId="57B8C066" w:rsidR="00F70EF1" w:rsidRPr="006D2C88" w:rsidRDefault="005547DF" w:rsidP="00843CCC">
      <w:pPr>
        <w:pStyle w:val="Akapitzlist"/>
        <w:numPr>
          <w:ilvl w:val="0"/>
          <w:numId w:val="73"/>
        </w:numPr>
        <w:jc w:val="both"/>
        <w:rPr>
          <w:rFonts w:ascii="Arial" w:eastAsia="Calibri" w:hAnsi="Arial" w:cs="Arial"/>
        </w:rPr>
      </w:pPr>
      <w:r>
        <w:rPr>
          <w:rFonts w:ascii="Arial" w:eastAsia="Calibri" w:hAnsi="Arial" w:cs="Arial"/>
        </w:rPr>
        <w:t xml:space="preserve">Etap nr 2 - </w:t>
      </w:r>
      <w:r w:rsidR="00F70EF1">
        <w:rPr>
          <w:rFonts w:ascii="Arial" w:eastAsia="Calibri" w:hAnsi="Arial" w:cs="Arial"/>
        </w:rPr>
        <w:t>wykonanie dokumentacji projektowej służącej do opisu przedmiotu zamówienia na wykonanie robót budowlanych dla inwestycji, w szczególności:</w:t>
      </w:r>
    </w:p>
    <w:p w14:paraId="3BFA0181" w14:textId="2462F13A" w:rsidR="005547DF" w:rsidRPr="005547DF" w:rsidRDefault="005547DF" w:rsidP="00843CCC">
      <w:pPr>
        <w:pStyle w:val="Akapitzlist"/>
        <w:numPr>
          <w:ilvl w:val="0"/>
          <w:numId w:val="75"/>
        </w:numPr>
        <w:jc w:val="both"/>
        <w:rPr>
          <w:rFonts w:ascii="Arial" w:eastAsia="Calibri" w:hAnsi="Arial" w:cs="Arial"/>
        </w:rPr>
      </w:pPr>
      <w:r w:rsidRPr="005547DF">
        <w:rPr>
          <w:rFonts w:ascii="Arial" w:eastAsia="Calibri" w:hAnsi="Arial" w:cs="Arial"/>
        </w:rPr>
        <w:t>wykonanie projektu technicznego,</w:t>
      </w:r>
    </w:p>
    <w:p w14:paraId="0118942C" w14:textId="5F91799B" w:rsidR="005547DF" w:rsidRPr="005547DF" w:rsidRDefault="005547DF" w:rsidP="00843CCC">
      <w:pPr>
        <w:pStyle w:val="Akapitzlist"/>
        <w:numPr>
          <w:ilvl w:val="0"/>
          <w:numId w:val="75"/>
        </w:numPr>
        <w:jc w:val="both"/>
        <w:rPr>
          <w:rFonts w:ascii="Arial" w:eastAsia="Calibri" w:hAnsi="Arial" w:cs="Arial"/>
        </w:rPr>
      </w:pPr>
      <w:r w:rsidRPr="005547DF">
        <w:rPr>
          <w:rFonts w:ascii="Arial" w:eastAsia="Calibri" w:hAnsi="Arial" w:cs="Arial"/>
        </w:rPr>
        <w:t>wykonanie wielobranżowego projektu wykonawczego,</w:t>
      </w:r>
    </w:p>
    <w:p w14:paraId="26F91B73" w14:textId="0A4BE228" w:rsidR="005547DF" w:rsidRPr="005547DF" w:rsidRDefault="005547DF" w:rsidP="00843CCC">
      <w:pPr>
        <w:pStyle w:val="Akapitzlist"/>
        <w:numPr>
          <w:ilvl w:val="0"/>
          <w:numId w:val="75"/>
        </w:numPr>
        <w:jc w:val="both"/>
        <w:rPr>
          <w:rFonts w:ascii="Arial" w:eastAsia="Calibri" w:hAnsi="Arial" w:cs="Arial"/>
        </w:rPr>
      </w:pPr>
      <w:r w:rsidRPr="005547DF">
        <w:rPr>
          <w:rFonts w:ascii="Arial" w:eastAsia="Calibri" w:hAnsi="Arial" w:cs="Arial"/>
        </w:rPr>
        <w:t>wykonanie kosztorysów inwestorskich i przedmiarów robót dla wszystkich branż objętych zakresem opracowania,</w:t>
      </w:r>
    </w:p>
    <w:p w14:paraId="10651560" w14:textId="32B5DE23" w:rsidR="00F70EF1" w:rsidRPr="000810CC" w:rsidRDefault="005547DF" w:rsidP="00843CCC">
      <w:pPr>
        <w:pStyle w:val="Akapitzlist"/>
        <w:numPr>
          <w:ilvl w:val="0"/>
          <w:numId w:val="75"/>
        </w:numPr>
        <w:jc w:val="both"/>
        <w:rPr>
          <w:rFonts w:ascii="Arial" w:eastAsia="Calibri" w:hAnsi="Arial" w:cs="Arial"/>
        </w:rPr>
      </w:pPr>
      <w:r w:rsidRPr="000810CC">
        <w:rPr>
          <w:rFonts w:ascii="Arial" w:eastAsia="Calibri" w:hAnsi="Arial" w:cs="Arial"/>
        </w:rPr>
        <w:t>wykonanie szczegółowych specyfikacji technicznych wykonania i odbioru robót dla wszystkich branż objętych zakresem opracowania,</w:t>
      </w:r>
    </w:p>
    <w:p w14:paraId="5482079E" w14:textId="25C692CC" w:rsidR="000810CC" w:rsidRPr="000810CC" w:rsidRDefault="000810CC" w:rsidP="00843CCC">
      <w:pPr>
        <w:pStyle w:val="Akapitzlist"/>
        <w:numPr>
          <w:ilvl w:val="0"/>
          <w:numId w:val="73"/>
        </w:numPr>
        <w:jc w:val="both"/>
        <w:rPr>
          <w:rFonts w:ascii="Arial" w:eastAsia="Calibri" w:hAnsi="Arial" w:cs="Arial"/>
        </w:rPr>
      </w:pPr>
      <w:r w:rsidRPr="000810CC">
        <w:rPr>
          <w:rFonts w:ascii="Arial" w:eastAsia="Calibri" w:hAnsi="Arial" w:cs="Arial"/>
        </w:rPr>
        <w:t xml:space="preserve">Etap 3 – wariant opcjonalny – w przypadku skorzystania przez Zamawiającego z prawa opcji zgodnie z art. 441 ustawy Pzp wykonawca zobowiązany będzie do </w:t>
      </w:r>
      <w:r>
        <w:rPr>
          <w:rFonts w:ascii="Arial" w:eastAsia="Calibri" w:hAnsi="Arial" w:cs="Arial"/>
        </w:rPr>
        <w:t xml:space="preserve">pełnienia </w:t>
      </w:r>
      <w:r w:rsidRPr="000810CC">
        <w:rPr>
          <w:rFonts w:ascii="Arial" w:eastAsia="Calibri" w:hAnsi="Arial" w:cs="Arial"/>
        </w:rPr>
        <w:t>nadzoru autorskiego.</w:t>
      </w:r>
    </w:p>
    <w:p w14:paraId="41BA564A" w14:textId="57C4F829" w:rsidR="00F70EF1" w:rsidRDefault="00F70EF1" w:rsidP="000810CC">
      <w:pPr>
        <w:numPr>
          <w:ilvl w:val="0"/>
          <w:numId w:val="43"/>
        </w:numPr>
        <w:tabs>
          <w:tab w:val="clear" w:pos="0"/>
        </w:tabs>
        <w:suppressAutoHyphens/>
        <w:jc w:val="both"/>
        <w:rPr>
          <w:rFonts w:ascii="Arial" w:eastAsia="Calibri" w:hAnsi="Arial" w:cs="Arial"/>
        </w:rPr>
      </w:pPr>
      <w:r w:rsidRPr="000810CC">
        <w:rPr>
          <w:rFonts w:ascii="Arial" w:eastAsia="Calibri" w:hAnsi="Arial" w:cs="Arial"/>
        </w:rPr>
        <w:t>Wykonawca w trakcie opracowania dokumentacji projektowej jest zobowiązany na bieżąco uzgadniać z Zamawiającym proponowane rozwiązania techniczne dokumentując uzgodnienia stosownymi notatkami</w:t>
      </w:r>
      <w:r w:rsidRPr="006D2C88">
        <w:rPr>
          <w:rFonts w:ascii="Arial" w:eastAsia="Calibri" w:hAnsi="Arial" w:cs="Arial"/>
        </w:rPr>
        <w:t xml:space="preserve"> roboczymi.</w:t>
      </w:r>
    </w:p>
    <w:p w14:paraId="248D1D1E" w14:textId="274808DF" w:rsidR="00F70EF1" w:rsidRDefault="00F70EF1" w:rsidP="00553529">
      <w:pPr>
        <w:numPr>
          <w:ilvl w:val="0"/>
          <w:numId w:val="43"/>
        </w:numPr>
        <w:tabs>
          <w:tab w:val="num" w:pos="284"/>
        </w:tabs>
        <w:suppressAutoHyphens/>
        <w:jc w:val="both"/>
        <w:rPr>
          <w:rFonts w:ascii="Arial" w:eastAsia="Calibri" w:hAnsi="Arial" w:cs="Arial"/>
        </w:rPr>
      </w:pPr>
      <w:r w:rsidRPr="006D2C88">
        <w:rPr>
          <w:rFonts w:ascii="Arial" w:eastAsia="Calibri" w:hAnsi="Arial" w:cs="Arial"/>
        </w:rPr>
        <w:t>Zakresem umowy objęte jest również pełnienie nadzoru autorskiego nad realizacją opracowanej dokumentacji projektowej</w:t>
      </w:r>
      <w:r w:rsidR="000810CC">
        <w:rPr>
          <w:rFonts w:ascii="Arial" w:eastAsia="Calibri" w:hAnsi="Arial" w:cs="Arial"/>
        </w:rPr>
        <w:t xml:space="preserve"> – wariant opcjonalny</w:t>
      </w:r>
      <w:r w:rsidRPr="006D2C88">
        <w:rPr>
          <w:rFonts w:ascii="Arial" w:eastAsia="Calibri" w:hAnsi="Arial" w:cs="Arial"/>
        </w:rPr>
        <w:t>.</w:t>
      </w:r>
    </w:p>
    <w:p w14:paraId="54A2BF45" w14:textId="2190044E" w:rsidR="00F70EF1" w:rsidRDefault="00F70EF1" w:rsidP="000810CC">
      <w:pPr>
        <w:numPr>
          <w:ilvl w:val="0"/>
          <w:numId w:val="43"/>
        </w:numPr>
        <w:tabs>
          <w:tab w:val="clear" w:pos="0"/>
        </w:tabs>
        <w:suppressAutoHyphens/>
        <w:jc w:val="both"/>
        <w:rPr>
          <w:rFonts w:ascii="Arial" w:eastAsia="Calibri" w:hAnsi="Arial" w:cs="Arial"/>
        </w:rPr>
      </w:pPr>
      <w:r w:rsidRPr="006D2C88">
        <w:rPr>
          <w:rFonts w:ascii="Arial" w:eastAsia="Calibri" w:hAnsi="Arial" w:cs="Arial"/>
        </w:rPr>
        <w:t>Opracowania wymienione w ust. 2 Wykonawca wykona w wersji papierowej oraz elektronicznej zgodnie z Opisem Przedmiotu Zamówienia stanowiącym załącznik nr 1 do umowy.</w:t>
      </w:r>
    </w:p>
    <w:p w14:paraId="02909CD3" w14:textId="2D01E47A" w:rsidR="00F70EF1" w:rsidRPr="006D2C88" w:rsidRDefault="00F70EF1" w:rsidP="00553529">
      <w:pPr>
        <w:numPr>
          <w:ilvl w:val="0"/>
          <w:numId w:val="43"/>
        </w:numPr>
        <w:tabs>
          <w:tab w:val="num" w:pos="284"/>
        </w:tabs>
        <w:suppressAutoHyphens/>
        <w:jc w:val="both"/>
        <w:rPr>
          <w:rFonts w:ascii="Arial" w:eastAsia="Calibri" w:hAnsi="Arial" w:cs="Arial"/>
        </w:rPr>
      </w:pPr>
      <w:r w:rsidRPr="006D2C88">
        <w:rPr>
          <w:rFonts w:ascii="Arial" w:eastAsia="Calibri" w:hAnsi="Arial" w:cs="Arial"/>
        </w:rPr>
        <w:t>Dokumentacja projektowo-kosztorysowa nie może opisywać produktu lub usługi przez wskazanie znaków towarowych, patentów lub pochodzenia, źródła lub szczególnego procesu, który charakteryzuje produkty lub usługi dostarczane przez konkretnego wykonawcę, jeżeli mogłoby to doprowadzić do uprzywilejowana lub wyeliminowania niektórych wykonawców lub produktów.</w:t>
      </w:r>
    </w:p>
    <w:p w14:paraId="00DD0D91" w14:textId="77777777" w:rsidR="00F70EF1" w:rsidRDefault="00F70EF1" w:rsidP="00553529">
      <w:pPr>
        <w:numPr>
          <w:ilvl w:val="0"/>
          <w:numId w:val="43"/>
        </w:numPr>
        <w:suppressAutoHyphens/>
        <w:jc w:val="both"/>
        <w:rPr>
          <w:rFonts w:ascii="Arial" w:hAnsi="Arial" w:cs="Arial"/>
        </w:rPr>
      </w:pPr>
      <w:r>
        <w:rPr>
          <w:rFonts w:ascii="Arial" w:hAnsi="Arial" w:cs="Arial"/>
        </w:rPr>
        <w:t>Integralną część umowy stanowi Specyfikacja Warunków Zamówienia oraz formularz ofertowy.</w:t>
      </w:r>
    </w:p>
    <w:p w14:paraId="273EBE42" w14:textId="77777777" w:rsidR="00F70EF1" w:rsidRDefault="00F70EF1" w:rsidP="00553529">
      <w:pPr>
        <w:ind w:left="360"/>
        <w:jc w:val="both"/>
        <w:rPr>
          <w:rFonts w:ascii="Arial" w:hAnsi="Arial" w:cs="Arial"/>
        </w:rPr>
      </w:pPr>
    </w:p>
    <w:p w14:paraId="2D15C2D8" w14:textId="77777777" w:rsidR="00F70EF1" w:rsidRDefault="00F70EF1" w:rsidP="00553529">
      <w:pPr>
        <w:jc w:val="center"/>
        <w:rPr>
          <w:rFonts w:ascii="Arial" w:hAnsi="Arial" w:cs="Arial"/>
        </w:rPr>
      </w:pPr>
      <w:r>
        <w:rPr>
          <w:rFonts w:ascii="Arial" w:hAnsi="Arial" w:cs="Arial"/>
        </w:rPr>
        <w:t>§ 2</w:t>
      </w:r>
    </w:p>
    <w:p w14:paraId="36E09C48" w14:textId="77777777" w:rsidR="00F70EF1" w:rsidRDefault="00F70EF1" w:rsidP="00553529">
      <w:pPr>
        <w:jc w:val="center"/>
        <w:rPr>
          <w:rFonts w:ascii="Arial" w:hAnsi="Arial" w:cs="Arial"/>
        </w:rPr>
      </w:pPr>
      <w:r>
        <w:rPr>
          <w:rFonts w:ascii="Arial" w:hAnsi="Arial" w:cs="Arial"/>
        </w:rPr>
        <w:t>Obowiązki Wykonawcy i Zamawiającego</w:t>
      </w:r>
    </w:p>
    <w:p w14:paraId="61D83864" w14:textId="7D43A12B" w:rsidR="00F70EF1" w:rsidRPr="00BC46A9" w:rsidRDefault="00F70EF1" w:rsidP="00843CCC">
      <w:pPr>
        <w:pStyle w:val="Akapitzlist"/>
        <w:numPr>
          <w:ilvl w:val="0"/>
          <w:numId w:val="76"/>
        </w:numPr>
        <w:jc w:val="both"/>
        <w:rPr>
          <w:rFonts w:ascii="Arial" w:hAnsi="Arial" w:cs="Arial"/>
        </w:rPr>
      </w:pPr>
      <w:r w:rsidRPr="00BC46A9">
        <w:rPr>
          <w:rFonts w:ascii="Arial" w:hAnsi="Arial" w:cs="Arial"/>
        </w:rPr>
        <w:t>Do obowiązków Wykonawcy należy:</w:t>
      </w:r>
    </w:p>
    <w:p w14:paraId="3EF8440C" w14:textId="2EF00F28" w:rsidR="00F70EF1" w:rsidRPr="00BC46A9" w:rsidRDefault="000810CC" w:rsidP="00843CCC">
      <w:pPr>
        <w:pStyle w:val="Akapitzlist"/>
        <w:numPr>
          <w:ilvl w:val="0"/>
          <w:numId w:val="77"/>
        </w:numPr>
        <w:jc w:val="both"/>
        <w:rPr>
          <w:rFonts w:ascii="Arial" w:hAnsi="Arial" w:cs="Arial"/>
        </w:rPr>
      </w:pPr>
      <w:r>
        <w:rPr>
          <w:rFonts w:ascii="Arial" w:hAnsi="Arial" w:cs="Arial"/>
        </w:rPr>
        <w:t>w</w:t>
      </w:r>
      <w:r w:rsidRPr="00BC46A9">
        <w:rPr>
          <w:rFonts w:ascii="Arial" w:hAnsi="Arial" w:cs="Arial"/>
        </w:rPr>
        <w:t xml:space="preserve">ykonanie </w:t>
      </w:r>
      <w:r w:rsidR="00F70EF1" w:rsidRPr="00BC46A9">
        <w:rPr>
          <w:rFonts w:ascii="Arial" w:hAnsi="Arial" w:cs="Arial"/>
        </w:rPr>
        <w:t>kompleksowej dokumentacji projektowej będącej przedmiotem umowy zgodnie z Rozporządzenia Ministra Rozwoju i Technologii z dnia 20 grudnia 2021 r. w sprawie szczegółowego zakresu i formy dokumentacji projektowej, specyfikacji technicznej wykonania i odbioru robót</w:t>
      </w:r>
      <w:r w:rsidR="00BC46A9" w:rsidRPr="00BC46A9">
        <w:rPr>
          <w:rFonts w:ascii="Arial" w:hAnsi="Arial" w:cs="Arial"/>
        </w:rPr>
        <w:t xml:space="preserve"> </w:t>
      </w:r>
      <w:r w:rsidR="00F70EF1" w:rsidRPr="00BC46A9">
        <w:rPr>
          <w:rFonts w:ascii="Arial" w:hAnsi="Arial" w:cs="Arial"/>
        </w:rPr>
        <w:t>budowlanych oraz programu funkcjonalno-użytkowego</w:t>
      </w:r>
      <w:r>
        <w:rPr>
          <w:rFonts w:ascii="Arial" w:hAnsi="Arial" w:cs="Arial"/>
        </w:rPr>
        <w:t>,</w:t>
      </w:r>
    </w:p>
    <w:p w14:paraId="122C53B6" w14:textId="6791E04E" w:rsidR="00F70EF1" w:rsidRPr="00BC46A9" w:rsidRDefault="000810CC" w:rsidP="00843CCC">
      <w:pPr>
        <w:pStyle w:val="Akapitzlist"/>
        <w:numPr>
          <w:ilvl w:val="0"/>
          <w:numId w:val="77"/>
        </w:numPr>
        <w:jc w:val="both"/>
        <w:rPr>
          <w:rFonts w:ascii="Arial" w:hAnsi="Arial" w:cs="Arial"/>
        </w:rPr>
      </w:pPr>
      <w:r w:rsidRPr="000810CC">
        <w:rPr>
          <w:rFonts w:ascii="Arial" w:hAnsi="Arial" w:cs="Arial"/>
        </w:rPr>
        <w:t>pełnienie nadzoru autorskiego nad realizowanymi robotami budowlanymi, w tym w szczególności w zakresie określonym w art. 20 ust. pkt 4 Prawa budowlanego. Wykonawca zostanie wezwany telefoniczne lub drogą elektroniczną. Stawienie się Wykonawcy odbędzie się nie później niż trzeciego dnia, licząc od dnia powiadomienia. Pobyty powinny się odbywać nie rzadziej niż 2 razy w miesiącu, w uzgodnieniu z  Zamawiającym. Nadzór autorski obejmuje</w:t>
      </w:r>
      <w:r w:rsidR="00F70EF1" w:rsidRPr="00BC46A9">
        <w:rPr>
          <w:rFonts w:ascii="Arial" w:hAnsi="Arial" w:cs="Arial"/>
        </w:rPr>
        <w:t>:</w:t>
      </w:r>
    </w:p>
    <w:p w14:paraId="499435A6" w14:textId="7890ED1C" w:rsidR="00F70EF1" w:rsidRPr="00BC46A9" w:rsidRDefault="00F70EF1" w:rsidP="00843CCC">
      <w:pPr>
        <w:pStyle w:val="Akapitzlist"/>
        <w:numPr>
          <w:ilvl w:val="0"/>
          <w:numId w:val="78"/>
        </w:numPr>
        <w:jc w:val="both"/>
        <w:rPr>
          <w:rFonts w:ascii="Arial" w:hAnsi="Arial" w:cs="Arial"/>
        </w:rPr>
      </w:pPr>
      <w:r w:rsidRPr="00BC46A9">
        <w:rPr>
          <w:rFonts w:ascii="Arial" w:hAnsi="Arial" w:cs="Arial"/>
        </w:rPr>
        <w:t xml:space="preserve">kontrolowanie zgodności prowadzonych </w:t>
      </w:r>
      <w:r w:rsidR="000810CC">
        <w:rPr>
          <w:rFonts w:ascii="Arial" w:hAnsi="Arial" w:cs="Arial"/>
        </w:rPr>
        <w:t>robót budowlanych</w:t>
      </w:r>
      <w:r w:rsidRPr="00BC46A9">
        <w:rPr>
          <w:rFonts w:ascii="Arial" w:hAnsi="Arial" w:cs="Arial"/>
        </w:rPr>
        <w:t xml:space="preserve"> z dokumentacją projektową, obowiązującymi przepisami prawa i normami, w terminach wyznaczonych przez Zamawiającego,</w:t>
      </w:r>
    </w:p>
    <w:p w14:paraId="55DAF48D" w14:textId="56B6F9D6" w:rsidR="00F70EF1" w:rsidRPr="00BC46A9" w:rsidRDefault="00F70EF1" w:rsidP="00843CCC">
      <w:pPr>
        <w:pStyle w:val="Akapitzlist"/>
        <w:numPr>
          <w:ilvl w:val="0"/>
          <w:numId w:val="78"/>
        </w:numPr>
        <w:jc w:val="both"/>
        <w:rPr>
          <w:rFonts w:ascii="Arial" w:hAnsi="Arial" w:cs="Arial"/>
        </w:rPr>
      </w:pPr>
      <w:r w:rsidRPr="00BC46A9">
        <w:rPr>
          <w:rFonts w:ascii="Arial" w:hAnsi="Arial" w:cs="Arial"/>
        </w:rPr>
        <w:t>wyjaśnianie wątpliwości dotyczących dokumentacji projektowej i zawartych w niej rozwiązań oraz ewentualne uzupełnienie szczegółów dokumentacji projektowej w terminach wyznaczonych przez Zamawiającego,</w:t>
      </w:r>
    </w:p>
    <w:p w14:paraId="4BE4977E" w14:textId="38782A78" w:rsidR="00F70EF1" w:rsidRPr="00BC46A9" w:rsidRDefault="00F70EF1" w:rsidP="00843CCC">
      <w:pPr>
        <w:pStyle w:val="Akapitzlist"/>
        <w:numPr>
          <w:ilvl w:val="0"/>
          <w:numId w:val="78"/>
        </w:numPr>
        <w:jc w:val="both"/>
        <w:rPr>
          <w:rFonts w:ascii="Arial" w:hAnsi="Arial" w:cs="Arial"/>
        </w:rPr>
      </w:pPr>
      <w:r w:rsidRPr="00BC46A9">
        <w:rPr>
          <w:rFonts w:ascii="Arial" w:hAnsi="Arial" w:cs="Arial"/>
        </w:rPr>
        <w:t xml:space="preserve">uzgadnianie z Zamawiającym i wykonawcą robót </w:t>
      </w:r>
      <w:r w:rsidR="000810CC">
        <w:rPr>
          <w:rFonts w:ascii="Arial" w:hAnsi="Arial" w:cs="Arial"/>
        </w:rPr>
        <w:t xml:space="preserve">budowlanych </w:t>
      </w:r>
      <w:r w:rsidRPr="00BC46A9">
        <w:rPr>
          <w:rFonts w:ascii="Arial" w:hAnsi="Arial" w:cs="Arial"/>
        </w:rPr>
        <w:t>możliwości wprowadzenia rozwiązań zamiennych w stosunku do przewidzianych w dokumentacji projektowej w odniesieniu do materiałów i konstrukcji oraz rozwiązań technicznych i technologicznych, w terminach wyznaczonych przez Zamawiającego,</w:t>
      </w:r>
    </w:p>
    <w:p w14:paraId="1B94A78C" w14:textId="3DD95CD3" w:rsidR="00F70EF1" w:rsidRPr="00BC46A9" w:rsidRDefault="00F70EF1" w:rsidP="00843CCC">
      <w:pPr>
        <w:pStyle w:val="Akapitzlist"/>
        <w:numPr>
          <w:ilvl w:val="0"/>
          <w:numId w:val="78"/>
        </w:numPr>
        <w:jc w:val="both"/>
        <w:rPr>
          <w:rFonts w:ascii="Arial" w:hAnsi="Arial" w:cs="Arial"/>
        </w:rPr>
      </w:pPr>
      <w:r w:rsidRPr="00BC46A9">
        <w:rPr>
          <w:rFonts w:ascii="Arial" w:hAnsi="Arial" w:cs="Arial"/>
        </w:rPr>
        <w:t>ewentualną korektę dokumentacji projektowej w przypadku jej wad lub braków uniemożliwiających realizację robót budowlanych; korekta zostanie przekazana Zamawiającemu w terminie 5 dni kalendarzowych licząc od dnia pisemnego zgłoszenia ich Wykonawcy przez Zamawiającego,</w:t>
      </w:r>
    </w:p>
    <w:p w14:paraId="30EC797B" w14:textId="51AE6764" w:rsidR="00F70EF1" w:rsidRPr="00BC46A9" w:rsidRDefault="00F70EF1" w:rsidP="00843CCC">
      <w:pPr>
        <w:pStyle w:val="Akapitzlist"/>
        <w:numPr>
          <w:ilvl w:val="0"/>
          <w:numId w:val="78"/>
        </w:numPr>
        <w:jc w:val="both"/>
        <w:rPr>
          <w:rFonts w:ascii="Arial" w:hAnsi="Arial" w:cs="Arial"/>
        </w:rPr>
      </w:pPr>
      <w:r w:rsidRPr="00BC46A9">
        <w:rPr>
          <w:rFonts w:ascii="Arial" w:hAnsi="Arial" w:cs="Arial"/>
        </w:rPr>
        <w:t>nadzorowanie, aby zakres wprowadzonych zmian nie spowodował istotnej zmiany zatwierdzonego projektu budowlanego,</w:t>
      </w:r>
    </w:p>
    <w:p w14:paraId="7AFD326E" w14:textId="111764E5" w:rsidR="00F70EF1" w:rsidRPr="00BC46A9" w:rsidRDefault="00F70EF1" w:rsidP="00843CCC">
      <w:pPr>
        <w:pStyle w:val="Akapitzlist"/>
        <w:numPr>
          <w:ilvl w:val="0"/>
          <w:numId w:val="78"/>
        </w:numPr>
        <w:jc w:val="both"/>
        <w:rPr>
          <w:rFonts w:ascii="Arial" w:hAnsi="Arial" w:cs="Arial"/>
        </w:rPr>
      </w:pPr>
      <w:r w:rsidRPr="00BC46A9">
        <w:rPr>
          <w:rFonts w:ascii="Arial" w:hAnsi="Arial" w:cs="Arial"/>
        </w:rPr>
        <w:t>udział w komisjach i naradach technicznych organizowanych przez Zamawiającego, uczestnictwo w odbiorach robót zanikających oraz odbiorze końcowym robót, w terminach wyznaczonych przez Zamawiającego;</w:t>
      </w:r>
    </w:p>
    <w:p w14:paraId="215A916B" w14:textId="19C4C10F" w:rsidR="00F70EF1" w:rsidRPr="006D2C88" w:rsidRDefault="00F70EF1" w:rsidP="00843CCC">
      <w:pPr>
        <w:pStyle w:val="Akapitzlist"/>
        <w:numPr>
          <w:ilvl w:val="0"/>
          <w:numId w:val="77"/>
        </w:numPr>
        <w:jc w:val="both"/>
        <w:rPr>
          <w:rFonts w:ascii="Arial" w:hAnsi="Arial" w:cs="Arial"/>
        </w:rPr>
      </w:pPr>
      <w:r w:rsidRPr="006D2C88">
        <w:rPr>
          <w:rFonts w:ascii="Arial" w:hAnsi="Arial" w:cs="Arial"/>
        </w:rPr>
        <w:t xml:space="preserve">sporządzenie kosztorysów inwestorskich i przedmiarów robót dla wszystkich branż zgodnie z </w:t>
      </w:r>
      <w:r>
        <w:rPr>
          <w:rFonts w:ascii="Arial" w:hAnsi="Arial" w:cs="Arial"/>
        </w:rPr>
        <w:t>Rozporządzeniem</w:t>
      </w:r>
      <w:r w:rsidRPr="00CD50E7">
        <w:rPr>
          <w:rFonts w:ascii="Arial" w:hAnsi="Arial" w:cs="Arial"/>
        </w:rPr>
        <w:t xml:space="preserve"> Ministra Rozwoju i Technologii z dnia 20 grudnia 2021 r. w sprawie określenia metod i podstaw sporządzania kosztorysu inwestorskiego, obliczania planowanych kosztów prac projektowych oraz planowanych kosztów robót budowlanych określonych w programie funkcjonalno-użytkowym.</w:t>
      </w:r>
      <w:r w:rsidRPr="006D2C88">
        <w:rPr>
          <w:rFonts w:ascii="Arial" w:hAnsi="Arial" w:cs="Arial"/>
        </w:rPr>
        <w:t>,</w:t>
      </w:r>
    </w:p>
    <w:p w14:paraId="2A8980F3" w14:textId="054476A6" w:rsidR="00F70EF1" w:rsidRPr="006D2C88" w:rsidRDefault="00F70EF1" w:rsidP="00843CCC">
      <w:pPr>
        <w:pStyle w:val="Akapitzlist"/>
        <w:numPr>
          <w:ilvl w:val="0"/>
          <w:numId w:val="77"/>
        </w:numPr>
        <w:jc w:val="both"/>
        <w:rPr>
          <w:rFonts w:ascii="Arial" w:hAnsi="Arial" w:cs="Arial"/>
        </w:rPr>
      </w:pPr>
      <w:r w:rsidRPr="006D2C88">
        <w:rPr>
          <w:rFonts w:ascii="Arial" w:hAnsi="Arial" w:cs="Arial"/>
        </w:rPr>
        <w:t>sporządzenie szczegółowych specyfikacji technicznych wykonania i odbioru robót dla wszystkich branż objętych zakresem opracowania,</w:t>
      </w:r>
    </w:p>
    <w:p w14:paraId="7824C443" w14:textId="53119C4E" w:rsidR="00F70EF1" w:rsidRPr="006D2C88" w:rsidRDefault="00F70EF1" w:rsidP="00843CCC">
      <w:pPr>
        <w:pStyle w:val="Akapitzlist"/>
        <w:numPr>
          <w:ilvl w:val="0"/>
          <w:numId w:val="77"/>
        </w:numPr>
        <w:jc w:val="both"/>
        <w:rPr>
          <w:rFonts w:ascii="Arial" w:hAnsi="Arial" w:cs="Arial"/>
        </w:rPr>
      </w:pPr>
      <w:r w:rsidRPr="006D2C88">
        <w:rPr>
          <w:rFonts w:ascii="Arial" w:hAnsi="Arial" w:cs="Arial"/>
        </w:rPr>
        <w:t>udzielanie odpowiedzi w terminie 2 dni na pytania w postępowaniach przetargowych dotyczących robót budowlanych realizowanych na podstawie wykonanej dokumentacji projektowej,</w:t>
      </w:r>
    </w:p>
    <w:p w14:paraId="358A4450" w14:textId="650CF91C" w:rsidR="00F70EF1" w:rsidRPr="006D2C88" w:rsidRDefault="00F70EF1" w:rsidP="00843CCC">
      <w:pPr>
        <w:pStyle w:val="Akapitzlist"/>
        <w:numPr>
          <w:ilvl w:val="0"/>
          <w:numId w:val="77"/>
        </w:numPr>
        <w:jc w:val="both"/>
        <w:rPr>
          <w:rFonts w:ascii="Arial" w:hAnsi="Arial" w:cs="Arial"/>
        </w:rPr>
      </w:pPr>
      <w:r w:rsidRPr="006D2C88">
        <w:rPr>
          <w:rFonts w:ascii="Arial" w:hAnsi="Arial" w:cs="Arial"/>
        </w:rPr>
        <w:t>wykonanie przedmiotu umowy z należytą starannością i zgodnie z zasadami wiedzy techniczne</w:t>
      </w:r>
      <w:r>
        <w:rPr>
          <w:rFonts w:ascii="Arial" w:hAnsi="Arial" w:cs="Arial"/>
        </w:rPr>
        <w:t>j oraz z</w:t>
      </w:r>
      <w:r w:rsidRPr="006D2C88">
        <w:rPr>
          <w:rFonts w:ascii="Arial" w:hAnsi="Arial" w:cs="Arial"/>
        </w:rPr>
        <w:t>obowiązującymi w tym zakresie przepisami</w:t>
      </w:r>
      <w:r>
        <w:rPr>
          <w:rFonts w:ascii="Arial" w:hAnsi="Arial" w:cs="Arial"/>
        </w:rPr>
        <w:t>,</w:t>
      </w:r>
    </w:p>
    <w:p w14:paraId="146B8236" w14:textId="02090BB9" w:rsidR="00F70EF1" w:rsidRPr="006D2C88" w:rsidRDefault="00F70EF1" w:rsidP="00843CCC">
      <w:pPr>
        <w:pStyle w:val="Akapitzlist"/>
        <w:numPr>
          <w:ilvl w:val="0"/>
          <w:numId w:val="77"/>
        </w:numPr>
        <w:jc w:val="both"/>
        <w:rPr>
          <w:rFonts w:ascii="Arial" w:hAnsi="Arial" w:cs="Arial"/>
        </w:rPr>
      </w:pPr>
      <w:r w:rsidRPr="006D2C88">
        <w:rPr>
          <w:rFonts w:ascii="Arial" w:hAnsi="Arial" w:cs="Arial"/>
        </w:rPr>
        <w:t>bieżąca współpraca z Zamawiającym i dokonywanie uzgodnień z jego przedstawicielami i użytkownikiem,</w:t>
      </w:r>
    </w:p>
    <w:p w14:paraId="7B6F2097" w14:textId="717C0840" w:rsidR="00F70EF1" w:rsidRPr="006D2C88" w:rsidRDefault="00F70EF1" w:rsidP="00843CCC">
      <w:pPr>
        <w:pStyle w:val="Akapitzlist"/>
        <w:numPr>
          <w:ilvl w:val="0"/>
          <w:numId w:val="77"/>
        </w:numPr>
        <w:jc w:val="both"/>
        <w:rPr>
          <w:rFonts w:ascii="Arial" w:hAnsi="Arial" w:cs="Arial"/>
        </w:rPr>
      </w:pPr>
      <w:r w:rsidRPr="006D2C88">
        <w:rPr>
          <w:rFonts w:ascii="Arial" w:hAnsi="Arial" w:cs="Arial"/>
        </w:rPr>
        <w:t>uzyskanie niezbędnych uzgodnień z rzeczoznawcami m.in. w zakresie ppoż., wymagań sanitarnych  oraz bhp,</w:t>
      </w:r>
    </w:p>
    <w:p w14:paraId="71422BED" w14:textId="733B9E86" w:rsidR="00F70EF1" w:rsidRPr="006D2C88" w:rsidRDefault="00F70EF1" w:rsidP="00843CCC">
      <w:pPr>
        <w:pStyle w:val="Akapitzlist"/>
        <w:numPr>
          <w:ilvl w:val="0"/>
          <w:numId w:val="77"/>
        </w:numPr>
        <w:jc w:val="both"/>
        <w:rPr>
          <w:rFonts w:ascii="Arial" w:hAnsi="Arial" w:cs="Arial"/>
        </w:rPr>
      </w:pPr>
      <w:r w:rsidRPr="006D2C88">
        <w:rPr>
          <w:rFonts w:ascii="Arial" w:hAnsi="Arial" w:cs="Arial"/>
        </w:rPr>
        <w:t>wyjaśnianie wątpliwości dotyczących projektu i zawartych w nim rozwiązań,</w:t>
      </w:r>
    </w:p>
    <w:p w14:paraId="129C12AB" w14:textId="3CAB6CD4" w:rsidR="00F70EF1" w:rsidRPr="006D2C88" w:rsidRDefault="00F70EF1" w:rsidP="00843CCC">
      <w:pPr>
        <w:pStyle w:val="Akapitzlist"/>
        <w:numPr>
          <w:ilvl w:val="0"/>
          <w:numId w:val="77"/>
        </w:numPr>
        <w:jc w:val="both"/>
        <w:rPr>
          <w:rFonts w:ascii="Arial" w:hAnsi="Arial" w:cs="Arial"/>
        </w:rPr>
      </w:pPr>
      <w:r w:rsidRPr="006D2C88">
        <w:rPr>
          <w:rFonts w:ascii="Arial" w:hAnsi="Arial" w:cs="Arial"/>
        </w:rPr>
        <w:t>zaopatrzenie dokumentacji projektowej lub jej części w wykaz opracowań oraz pisemne oświadczenie, że dostarczona dokumentacja jest wykonana zgodnie z umową, obowiązującymi przepisami, normami i jest kompletna,</w:t>
      </w:r>
    </w:p>
    <w:p w14:paraId="0884EF6F" w14:textId="44DF2EFC" w:rsidR="00F70EF1" w:rsidRPr="006D2C88" w:rsidRDefault="00F70EF1" w:rsidP="00843CCC">
      <w:pPr>
        <w:pStyle w:val="Akapitzlist"/>
        <w:numPr>
          <w:ilvl w:val="0"/>
          <w:numId w:val="77"/>
        </w:numPr>
        <w:jc w:val="both"/>
        <w:rPr>
          <w:rFonts w:ascii="Arial" w:hAnsi="Arial" w:cs="Arial"/>
        </w:rPr>
      </w:pPr>
      <w:r w:rsidRPr="006D2C88">
        <w:rPr>
          <w:rFonts w:ascii="Arial" w:hAnsi="Arial" w:cs="Arial"/>
        </w:rPr>
        <w:t>przedmiot umowy zostanie wykonany przez osoby posiadające uprawnienia budowlane do projektowania bez ograniczeń w odpowiedniej specjalności,</w:t>
      </w:r>
    </w:p>
    <w:p w14:paraId="6EE22979" w14:textId="2F21575B" w:rsidR="00F70EF1" w:rsidRPr="006D2C88" w:rsidRDefault="00F70EF1" w:rsidP="00843CCC">
      <w:pPr>
        <w:pStyle w:val="Akapitzlist"/>
        <w:numPr>
          <w:ilvl w:val="0"/>
          <w:numId w:val="77"/>
        </w:numPr>
        <w:jc w:val="both"/>
        <w:rPr>
          <w:rFonts w:ascii="Arial" w:hAnsi="Arial" w:cs="Arial"/>
        </w:rPr>
      </w:pPr>
      <w:r w:rsidRPr="006D2C88">
        <w:rPr>
          <w:rFonts w:ascii="Arial" w:hAnsi="Arial" w:cs="Arial"/>
        </w:rPr>
        <w:t>uzyskanie w imieniu Zamawiającego prawomocnego pozwolenia na budowę (o ile będzie wymagane) lub zgłoszenia budowy (o ile będzie wymagane) wraz z pokryciem wszystkich opłat z tym związanych,</w:t>
      </w:r>
    </w:p>
    <w:p w14:paraId="755DF0FA" w14:textId="573299DB" w:rsidR="00F70EF1" w:rsidRPr="006D2C88" w:rsidRDefault="00F70EF1" w:rsidP="00843CCC">
      <w:pPr>
        <w:pStyle w:val="Akapitzlist"/>
        <w:numPr>
          <w:ilvl w:val="0"/>
          <w:numId w:val="77"/>
        </w:numPr>
        <w:jc w:val="both"/>
        <w:rPr>
          <w:rFonts w:ascii="Arial" w:hAnsi="Arial" w:cs="Arial"/>
        </w:rPr>
      </w:pPr>
      <w:r w:rsidRPr="006D2C88">
        <w:rPr>
          <w:rFonts w:ascii="Arial" w:hAnsi="Arial" w:cs="Arial"/>
        </w:rPr>
        <w:t>przygotowanie dokumentacji projektowej spójnej i skoordynowanej we wszystkich branżach, zawierającej optymalne rozwiązania materiałowe, konstrukcyjne oraz kosztowe,</w:t>
      </w:r>
    </w:p>
    <w:p w14:paraId="2FF2A7EC" w14:textId="11640EF6" w:rsidR="00F70EF1" w:rsidRPr="006D2C88" w:rsidRDefault="00F70EF1" w:rsidP="00843CCC">
      <w:pPr>
        <w:pStyle w:val="Akapitzlist"/>
        <w:numPr>
          <w:ilvl w:val="0"/>
          <w:numId w:val="77"/>
        </w:numPr>
        <w:jc w:val="both"/>
        <w:rPr>
          <w:rFonts w:ascii="Arial" w:hAnsi="Arial" w:cs="Arial"/>
        </w:rPr>
      </w:pPr>
      <w:r w:rsidRPr="006D2C88">
        <w:rPr>
          <w:rFonts w:ascii="Arial" w:hAnsi="Arial" w:cs="Arial"/>
        </w:rPr>
        <w:t>nieodpłatne wykonanie aktualizacji kosztorysów inwestorskich w sytuacji przesunięcia terminów wykonania robót budowlanych na podstawie wykonanej dokumentacji projektowej w terminach uzgodnionych z Zamawiającym.</w:t>
      </w:r>
    </w:p>
    <w:p w14:paraId="0772F526" w14:textId="0752C357" w:rsidR="00F70EF1" w:rsidRPr="006D2C88" w:rsidRDefault="00F70EF1" w:rsidP="00843CCC">
      <w:pPr>
        <w:pStyle w:val="Akapitzlist"/>
        <w:numPr>
          <w:ilvl w:val="0"/>
          <w:numId w:val="76"/>
        </w:numPr>
        <w:jc w:val="both"/>
        <w:rPr>
          <w:rFonts w:ascii="Arial" w:hAnsi="Arial" w:cs="Arial"/>
        </w:rPr>
      </w:pPr>
      <w:r w:rsidRPr="006D2C88">
        <w:rPr>
          <w:rFonts w:ascii="Arial" w:hAnsi="Arial" w:cs="Arial"/>
        </w:rPr>
        <w:t>Do obowiązków Zamawiającego należy:</w:t>
      </w:r>
    </w:p>
    <w:p w14:paraId="60335B0A" w14:textId="21E6CE6D" w:rsidR="00F70EF1" w:rsidRPr="00553529" w:rsidRDefault="00F70EF1" w:rsidP="00843CCC">
      <w:pPr>
        <w:pStyle w:val="Akapitzlist"/>
        <w:numPr>
          <w:ilvl w:val="0"/>
          <w:numId w:val="79"/>
        </w:numPr>
        <w:jc w:val="both"/>
        <w:rPr>
          <w:rFonts w:ascii="Arial" w:hAnsi="Arial" w:cs="Arial"/>
        </w:rPr>
      </w:pPr>
      <w:r w:rsidRPr="00553529">
        <w:rPr>
          <w:rFonts w:ascii="Arial" w:hAnsi="Arial" w:cs="Arial"/>
        </w:rPr>
        <w:t>zapewnienie dokumentów uzasadniających jego prawo do władania nieruchomością, na której będą prowadzone roboty budowlane,</w:t>
      </w:r>
    </w:p>
    <w:p w14:paraId="2D387D3A" w14:textId="2BEE1F3E" w:rsidR="00F70EF1" w:rsidRPr="00553529" w:rsidRDefault="00F70EF1" w:rsidP="00843CCC">
      <w:pPr>
        <w:pStyle w:val="Akapitzlist"/>
        <w:numPr>
          <w:ilvl w:val="0"/>
          <w:numId w:val="79"/>
        </w:numPr>
        <w:jc w:val="both"/>
        <w:rPr>
          <w:rFonts w:ascii="Arial" w:hAnsi="Arial" w:cs="Arial"/>
        </w:rPr>
      </w:pPr>
      <w:r w:rsidRPr="00553529">
        <w:rPr>
          <w:rFonts w:ascii="Arial" w:hAnsi="Arial" w:cs="Arial"/>
        </w:rPr>
        <w:t>uzgodnienie i zatwierdzenie koncepcji nowego układu funkcjonalnego Oddziału,</w:t>
      </w:r>
    </w:p>
    <w:p w14:paraId="6B28F7CE" w14:textId="7B50D84A" w:rsidR="00F70EF1" w:rsidRPr="00553529" w:rsidRDefault="00F70EF1" w:rsidP="00843CCC">
      <w:pPr>
        <w:pStyle w:val="Akapitzlist"/>
        <w:numPr>
          <w:ilvl w:val="0"/>
          <w:numId w:val="79"/>
        </w:numPr>
        <w:jc w:val="both"/>
        <w:rPr>
          <w:rFonts w:ascii="Arial" w:hAnsi="Arial" w:cs="Arial"/>
        </w:rPr>
      </w:pPr>
      <w:r w:rsidRPr="00553529">
        <w:rPr>
          <w:rFonts w:ascii="Arial" w:hAnsi="Arial" w:cs="Arial"/>
        </w:rPr>
        <w:t>uzgodnienie i zatwierdzenie projektu architektoniczno-budowlanego,</w:t>
      </w:r>
    </w:p>
    <w:p w14:paraId="1DB77C98" w14:textId="2D912EBE" w:rsidR="00F70EF1" w:rsidRPr="00553529" w:rsidRDefault="00F70EF1" w:rsidP="00843CCC">
      <w:pPr>
        <w:pStyle w:val="Akapitzlist"/>
        <w:numPr>
          <w:ilvl w:val="0"/>
          <w:numId w:val="79"/>
        </w:numPr>
        <w:jc w:val="both"/>
        <w:rPr>
          <w:rFonts w:ascii="Arial" w:hAnsi="Arial" w:cs="Arial"/>
        </w:rPr>
      </w:pPr>
      <w:r w:rsidRPr="00553529">
        <w:rPr>
          <w:rFonts w:ascii="Arial" w:hAnsi="Arial" w:cs="Arial"/>
        </w:rPr>
        <w:t>udzielenie stosownych pełnomocnictw do reprezentowania Zamawiającego,</w:t>
      </w:r>
    </w:p>
    <w:p w14:paraId="23339648" w14:textId="657D95AD" w:rsidR="00F70EF1" w:rsidRPr="00553529" w:rsidRDefault="00F70EF1" w:rsidP="00843CCC">
      <w:pPr>
        <w:pStyle w:val="Akapitzlist"/>
        <w:numPr>
          <w:ilvl w:val="0"/>
          <w:numId w:val="79"/>
        </w:numPr>
        <w:jc w:val="both"/>
        <w:rPr>
          <w:rFonts w:ascii="Arial" w:hAnsi="Arial" w:cs="Arial"/>
        </w:rPr>
      </w:pPr>
      <w:r w:rsidRPr="00553529">
        <w:rPr>
          <w:rFonts w:ascii="Arial" w:hAnsi="Arial" w:cs="Arial"/>
        </w:rPr>
        <w:t>odbiór przedmiotu umowy (lub jego części) w terminach wynikających z niniejszej umowy,</w:t>
      </w:r>
    </w:p>
    <w:p w14:paraId="0D191171" w14:textId="2761C262" w:rsidR="00F70EF1" w:rsidRPr="00553529" w:rsidRDefault="00F70EF1" w:rsidP="00843CCC">
      <w:pPr>
        <w:pStyle w:val="Akapitzlist"/>
        <w:numPr>
          <w:ilvl w:val="0"/>
          <w:numId w:val="79"/>
        </w:numPr>
        <w:jc w:val="both"/>
        <w:rPr>
          <w:rFonts w:ascii="Arial" w:hAnsi="Arial" w:cs="Arial"/>
        </w:rPr>
      </w:pPr>
      <w:r w:rsidRPr="00553529">
        <w:rPr>
          <w:rFonts w:ascii="Arial" w:hAnsi="Arial" w:cs="Arial"/>
        </w:rPr>
        <w:t>zapłata wynagrodzenia za zrealizowanie przedmiotu umowy.</w:t>
      </w:r>
    </w:p>
    <w:p w14:paraId="15BEC1E4" w14:textId="77777777" w:rsidR="00F70EF1" w:rsidRDefault="00F70EF1" w:rsidP="00553529">
      <w:pPr>
        <w:ind w:left="357"/>
        <w:jc w:val="both"/>
        <w:rPr>
          <w:rFonts w:ascii="Arial" w:hAnsi="Arial" w:cs="Arial"/>
        </w:rPr>
      </w:pPr>
    </w:p>
    <w:p w14:paraId="52211740" w14:textId="77777777" w:rsidR="00F70EF1" w:rsidRDefault="00F70EF1" w:rsidP="00553529">
      <w:pPr>
        <w:widowControl w:val="0"/>
        <w:jc w:val="center"/>
        <w:rPr>
          <w:rFonts w:ascii="Arial" w:hAnsi="Arial" w:cs="Arial"/>
          <w:color w:val="000000"/>
        </w:rPr>
      </w:pPr>
      <w:r>
        <w:rPr>
          <w:rFonts w:ascii="Arial" w:hAnsi="Arial" w:cs="Arial"/>
          <w:color w:val="000000"/>
        </w:rPr>
        <w:t>§ 3</w:t>
      </w:r>
    </w:p>
    <w:p w14:paraId="5A85E0C5" w14:textId="77777777" w:rsidR="00F70EF1" w:rsidRDefault="00F70EF1" w:rsidP="00553529">
      <w:pPr>
        <w:widowControl w:val="0"/>
        <w:jc w:val="center"/>
        <w:rPr>
          <w:rFonts w:ascii="Arial" w:hAnsi="Arial" w:cs="Arial"/>
          <w:color w:val="000000"/>
        </w:rPr>
      </w:pPr>
      <w:r>
        <w:rPr>
          <w:rFonts w:ascii="Arial" w:hAnsi="Arial" w:cs="Arial"/>
          <w:color w:val="000000"/>
        </w:rPr>
        <w:t>Termin realizacji umowy</w:t>
      </w:r>
    </w:p>
    <w:p w14:paraId="407E772D" w14:textId="77777777" w:rsidR="000810CC" w:rsidRDefault="000810CC" w:rsidP="000810CC">
      <w:pPr>
        <w:jc w:val="both"/>
        <w:rPr>
          <w:rFonts w:ascii="Arial" w:hAnsi="Arial" w:cs="Arial"/>
        </w:rPr>
      </w:pPr>
    </w:p>
    <w:p w14:paraId="38910FA5" w14:textId="72235866" w:rsidR="000810CC" w:rsidRDefault="000810CC" w:rsidP="00843CCC">
      <w:pPr>
        <w:pStyle w:val="Akapitzlist"/>
        <w:numPr>
          <w:ilvl w:val="0"/>
          <w:numId w:val="94"/>
        </w:numPr>
        <w:jc w:val="both"/>
        <w:rPr>
          <w:rFonts w:ascii="Arial" w:hAnsi="Arial" w:cs="Arial"/>
        </w:rPr>
      </w:pPr>
      <w:r w:rsidRPr="000810CC">
        <w:rPr>
          <w:rFonts w:ascii="Arial" w:hAnsi="Arial" w:cs="Arial"/>
        </w:rPr>
        <w:t xml:space="preserve">Wykonawca zrealizuje przedmiot Umowy w terminie do 30.06.2026 r. </w:t>
      </w:r>
    </w:p>
    <w:p w14:paraId="3EAC378D" w14:textId="6E5C4087" w:rsidR="000810CC" w:rsidRPr="00E44C96" w:rsidRDefault="000810CC" w:rsidP="00843CCC">
      <w:pPr>
        <w:pStyle w:val="Akapitzlist"/>
        <w:numPr>
          <w:ilvl w:val="0"/>
          <w:numId w:val="94"/>
        </w:numPr>
        <w:jc w:val="both"/>
        <w:rPr>
          <w:rFonts w:ascii="Arial" w:hAnsi="Arial" w:cs="Arial"/>
        </w:rPr>
      </w:pPr>
      <w:r w:rsidRPr="00E44C96">
        <w:rPr>
          <w:rFonts w:ascii="Arial" w:hAnsi="Arial" w:cs="Arial"/>
        </w:rPr>
        <w:t xml:space="preserve">Wykonawca będzie wykonywał prace przewidziane do realizacji Umowy w następujących terminach: </w:t>
      </w:r>
    </w:p>
    <w:p w14:paraId="66757EB9" w14:textId="76A01063" w:rsidR="000810CC" w:rsidRPr="00E44C96" w:rsidRDefault="000810CC" w:rsidP="00843CCC">
      <w:pPr>
        <w:pStyle w:val="Akapitzlist"/>
        <w:numPr>
          <w:ilvl w:val="0"/>
          <w:numId w:val="95"/>
        </w:numPr>
        <w:jc w:val="both"/>
        <w:rPr>
          <w:rFonts w:ascii="Arial" w:hAnsi="Arial" w:cs="Arial"/>
        </w:rPr>
      </w:pPr>
      <w:r w:rsidRPr="00E44C96">
        <w:rPr>
          <w:rFonts w:ascii="Arial" w:hAnsi="Arial" w:cs="Arial"/>
        </w:rPr>
        <w:t>Część nr 1 - Dostosowanie nieużytkowej części poddasza na potrzeby Oddziału Dziennego</w:t>
      </w:r>
      <w:r w:rsidR="00E44C96">
        <w:rPr>
          <w:rFonts w:ascii="Arial" w:hAnsi="Arial" w:cs="Arial"/>
        </w:rPr>
        <w:t xml:space="preserve"> </w:t>
      </w:r>
      <w:r w:rsidRPr="00E44C96">
        <w:rPr>
          <w:rFonts w:ascii="Arial" w:hAnsi="Arial" w:cs="Arial"/>
        </w:rPr>
        <w:t>Chemioterapii - Zamawiający wymaga wykonania zamówienia w niżej wymienionych terminach:</w:t>
      </w:r>
    </w:p>
    <w:p w14:paraId="2809867D" w14:textId="1FC539C7" w:rsidR="000810CC" w:rsidRPr="00E44C96" w:rsidRDefault="000810CC" w:rsidP="00843CCC">
      <w:pPr>
        <w:pStyle w:val="Akapitzlist"/>
        <w:numPr>
          <w:ilvl w:val="0"/>
          <w:numId w:val="96"/>
        </w:numPr>
        <w:jc w:val="both"/>
        <w:rPr>
          <w:rFonts w:ascii="Arial" w:hAnsi="Arial" w:cs="Arial"/>
        </w:rPr>
      </w:pPr>
      <w:r w:rsidRPr="00E44C96">
        <w:rPr>
          <w:rFonts w:ascii="Arial" w:hAnsi="Arial" w:cs="Arial"/>
        </w:rPr>
        <w:t>Etap 1: wykonie dokumentacji projektowo w celu skutecznego złożenia zgłoszenia robót budowlanych</w:t>
      </w:r>
      <w:r w:rsidR="00E44C96" w:rsidRPr="00E44C96">
        <w:rPr>
          <w:rFonts w:ascii="Arial" w:hAnsi="Arial" w:cs="Arial"/>
        </w:rPr>
        <w:t xml:space="preserve"> </w:t>
      </w:r>
      <w:r w:rsidRPr="00E44C96">
        <w:rPr>
          <w:rFonts w:ascii="Arial" w:hAnsi="Arial" w:cs="Arial"/>
        </w:rPr>
        <w:t>pozwolenia na budowę w terminie 12 tygodni od zawarcia umowy w sprawie zamówienia</w:t>
      </w:r>
      <w:r w:rsidR="00E44C96" w:rsidRPr="00E44C96">
        <w:rPr>
          <w:rFonts w:ascii="Arial" w:hAnsi="Arial" w:cs="Arial"/>
        </w:rPr>
        <w:t xml:space="preserve"> </w:t>
      </w:r>
      <w:r w:rsidRPr="00E44C96">
        <w:rPr>
          <w:rFonts w:ascii="Arial" w:hAnsi="Arial" w:cs="Arial"/>
        </w:rPr>
        <w:t>publicznego, wg poniższego harmonogramu:</w:t>
      </w:r>
    </w:p>
    <w:p w14:paraId="107921C2" w14:textId="5C7227AD" w:rsidR="000810CC" w:rsidRPr="00E44C96" w:rsidRDefault="000810CC" w:rsidP="00843CCC">
      <w:pPr>
        <w:pStyle w:val="Akapitzlist"/>
        <w:numPr>
          <w:ilvl w:val="0"/>
          <w:numId w:val="97"/>
        </w:numPr>
        <w:jc w:val="both"/>
        <w:rPr>
          <w:rFonts w:ascii="Arial" w:hAnsi="Arial" w:cs="Arial"/>
        </w:rPr>
      </w:pPr>
      <w:r w:rsidRPr="00E44C96">
        <w:rPr>
          <w:rFonts w:ascii="Arial" w:hAnsi="Arial" w:cs="Arial"/>
        </w:rPr>
        <w:t>wykonanie inwentaryzacji wraz z uzgodnieniem koncepcji nowego układu funkcjonalnego z Zamawiającym - 2 tygodnie od daty podpisania umowy,</w:t>
      </w:r>
    </w:p>
    <w:p w14:paraId="1210D9BC" w14:textId="339BCA1B" w:rsidR="000810CC" w:rsidRPr="00E44C96" w:rsidRDefault="000810CC" w:rsidP="00843CCC">
      <w:pPr>
        <w:pStyle w:val="Akapitzlist"/>
        <w:numPr>
          <w:ilvl w:val="0"/>
          <w:numId w:val="97"/>
        </w:numPr>
        <w:jc w:val="both"/>
        <w:rPr>
          <w:rFonts w:ascii="Arial" w:hAnsi="Arial" w:cs="Arial"/>
        </w:rPr>
      </w:pPr>
      <w:r w:rsidRPr="00E44C96">
        <w:rPr>
          <w:rFonts w:ascii="Arial" w:hAnsi="Arial" w:cs="Arial"/>
        </w:rPr>
        <w:t>wykonanie projektu architektoniczno- budowlanego - 4 tygodnie od daty uzgodnienia koncepcji przez Zamawiającego,</w:t>
      </w:r>
    </w:p>
    <w:p w14:paraId="2B7DB500" w14:textId="2E22A65D" w:rsidR="000810CC" w:rsidRPr="00E44C96" w:rsidRDefault="000810CC" w:rsidP="00843CCC">
      <w:pPr>
        <w:pStyle w:val="Akapitzlist"/>
        <w:numPr>
          <w:ilvl w:val="0"/>
          <w:numId w:val="97"/>
        </w:numPr>
        <w:jc w:val="both"/>
        <w:rPr>
          <w:rFonts w:ascii="Arial" w:hAnsi="Arial" w:cs="Arial"/>
        </w:rPr>
      </w:pPr>
      <w:r w:rsidRPr="00E44C96">
        <w:rPr>
          <w:rFonts w:ascii="Arial" w:hAnsi="Arial" w:cs="Arial"/>
        </w:rPr>
        <w:t>złożenie wniosku o pozwolenie na budowę lub zgłoszenia budowy – 3 dni od daty zatwierdzenia przez Zamawiającego projektu architektoniczno-budowlanego,</w:t>
      </w:r>
    </w:p>
    <w:p w14:paraId="528AE802" w14:textId="407DC593" w:rsidR="000810CC" w:rsidRPr="000810CC" w:rsidRDefault="000810CC" w:rsidP="00843CCC">
      <w:pPr>
        <w:pStyle w:val="Akapitzlist"/>
        <w:numPr>
          <w:ilvl w:val="0"/>
          <w:numId w:val="96"/>
        </w:numPr>
        <w:jc w:val="both"/>
        <w:rPr>
          <w:rFonts w:ascii="Arial" w:hAnsi="Arial" w:cs="Arial"/>
        </w:rPr>
      </w:pPr>
      <w:r w:rsidRPr="000810CC">
        <w:rPr>
          <w:rFonts w:ascii="Arial" w:hAnsi="Arial" w:cs="Arial"/>
        </w:rPr>
        <w:t>Etap 2:</w:t>
      </w:r>
      <w:r w:rsidR="00E44C96">
        <w:rPr>
          <w:rFonts w:ascii="Arial" w:hAnsi="Arial" w:cs="Arial"/>
        </w:rPr>
        <w:t xml:space="preserve"> </w:t>
      </w:r>
      <w:r w:rsidRPr="000810CC">
        <w:rPr>
          <w:rFonts w:ascii="Arial" w:hAnsi="Arial" w:cs="Arial"/>
        </w:rPr>
        <w:t>wykonanie projektu wykonawczego, technicznego, specyfikacji technicznych Wykonania i Odbioru Robót Budowlanych, przedmiarów, kosztorysów</w:t>
      </w:r>
      <w:r w:rsidR="00E44C96">
        <w:rPr>
          <w:rFonts w:ascii="Arial" w:hAnsi="Arial" w:cs="Arial"/>
        </w:rPr>
        <w:t xml:space="preserve"> </w:t>
      </w:r>
      <w:r w:rsidRPr="000810CC">
        <w:rPr>
          <w:rFonts w:ascii="Arial" w:hAnsi="Arial" w:cs="Arial"/>
        </w:rPr>
        <w:t>– 4 tygodnie od daty złożenia</w:t>
      </w:r>
      <w:r w:rsidR="00E44C96">
        <w:rPr>
          <w:rFonts w:ascii="Arial" w:hAnsi="Arial" w:cs="Arial"/>
        </w:rPr>
        <w:t xml:space="preserve"> </w:t>
      </w:r>
      <w:r w:rsidRPr="000810CC">
        <w:rPr>
          <w:rFonts w:ascii="Arial" w:hAnsi="Arial" w:cs="Arial"/>
        </w:rPr>
        <w:t>wniosku o pozwolenie na budowę lub zgłoszenia budowy</w:t>
      </w:r>
    </w:p>
    <w:p w14:paraId="55531474" w14:textId="406CDB4A" w:rsidR="000810CC" w:rsidRPr="000810CC" w:rsidRDefault="000810CC" w:rsidP="00843CCC">
      <w:pPr>
        <w:pStyle w:val="Akapitzlist"/>
        <w:numPr>
          <w:ilvl w:val="0"/>
          <w:numId w:val="96"/>
        </w:numPr>
        <w:jc w:val="both"/>
        <w:rPr>
          <w:rFonts w:ascii="Arial" w:hAnsi="Arial" w:cs="Arial"/>
        </w:rPr>
      </w:pPr>
      <w:r w:rsidRPr="000810CC">
        <w:rPr>
          <w:rFonts w:ascii="Arial" w:hAnsi="Arial" w:cs="Arial"/>
        </w:rPr>
        <w:t>Etap 3:</w:t>
      </w:r>
      <w:r w:rsidR="00E44C96">
        <w:rPr>
          <w:rFonts w:ascii="Arial" w:hAnsi="Arial" w:cs="Arial"/>
        </w:rPr>
        <w:t xml:space="preserve"> </w:t>
      </w:r>
      <w:r w:rsidRPr="000810CC">
        <w:rPr>
          <w:rFonts w:ascii="Arial" w:hAnsi="Arial" w:cs="Arial"/>
        </w:rPr>
        <w:t>pełnienie nadzoru autorskiego nad wykonaniem robót budowlanych realizowanych w oparciu o</w:t>
      </w:r>
      <w:r w:rsidR="00E44C96">
        <w:rPr>
          <w:rFonts w:ascii="Arial" w:hAnsi="Arial" w:cs="Arial"/>
        </w:rPr>
        <w:t xml:space="preserve"> </w:t>
      </w:r>
      <w:r w:rsidRPr="000810CC">
        <w:rPr>
          <w:rFonts w:ascii="Arial" w:hAnsi="Arial" w:cs="Arial"/>
        </w:rPr>
        <w:t>opracowaną dokumentację – wariant opcjonalny</w:t>
      </w:r>
    </w:p>
    <w:p w14:paraId="3216D00C" w14:textId="3135A6D3" w:rsidR="000810CC" w:rsidRPr="000810CC" w:rsidRDefault="000810CC" w:rsidP="00843CCC">
      <w:pPr>
        <w:pStyle w:val="Akapitzlist"/>
        <w:numPr>
          <w:ilvl w:val="0"/>
          <w:numId w:val="95"/>
        </w:numPr>
        <w:jc w:val="both"/>
        <w:rPr>
          <w:rFonts w:ascii="Arial" w:hAnsi="Arial" w:cs="Arial"/>
        </w:rPr>
      </w:pPr>
      <w:r w:rsidRPr="000810CC">
        <w:rPr>
          <w:rFonts w:ascii="Arial" w:hAnsi="Arial" w:cs="Arial"/>
        </w:rPr>
        <w:t>Część nr 2 - Dostosowanie pomieszczeń dla Poradni Przychodni Onkologicznej - Zamawiający wymaga wykonania zamówienia w niżej wymienionych terminach:</w:t>
      </w:r>
    </w:p>
    <w:p w14:paraId="686A8EC8" w14:textId="61193502" w:rsidR="000810CC" w:rsidRPr="000810CC" w:rsidRDefault="000810CC" w:rsidP="00843CCC">
      <w:pPr>
        <w:pStyle w:val="Akapitzlist"/>
        <w:numPr>
          <w:ilvl w:val="0"/>
          <w:numId w:val="98"/>
        </w:numPr>
        <w:jc w:val="both"/>
        <w:rPr>
          <w:rFonts w:ascii="Arial" w:hAnsi="Arial" w:cs="Arial"/>
        </w:rPr>
      </w:pPr>
      <w:r w:rsidRPr="000810CC">
        <w:rPr>
          <w:rFonts w:ascii="Arial" w:hAnsi="Arial" w:cs="Arial"/>
        </w:rPr>
        <w:t>Etap 1: wykonanie dokumentacji projektowej w terminie 16 tygodni od zawarcia umowy w sprawie</w:t>
      </w:r>
      <w:r w:rsidR="00E44C96">
        <w:rPr>
          <w:rFonts w:ascii="Arial" w:hAnsi="Arial" w:cs="Arial"/>
        </w:rPr>
        <w:t xml:space="preserve"> </w:t>
      </w:r>
      <w:r w:rsidRPr="000810CC">
        <w:rPr>
          <w:rFonts w:ascii="Arial" w:hAnsi="Arial" w:cs="Arial"/>
        </w:rPr>
        <w:t>zamówienia publicznego, wg poniższego harmonogramu:</w:t>
      </w:r>
      <w:r w:rsidR="00E44C96">
        <w:rPr>
          <w:rFonts w:ascii="Arial" w:hAnsi="Arial" w:cs="Arial"/>
        </w:rPr>
        <w:t>,</w:t>
      </w:r>
    </w:p>
    <w:p w14:paraId="5AF46D24" w14:textId="3F923FA7" w:rsidR="000810CC" w:rsidRPr="000810CC" w:rsidRDefault="000810CC" w:rsidP="00843CCC">
      <w:pPr>
        <w:pStyle w:val="Akapitzlist"/>
        <w:numPr>
          <w:ilvl w:val="0"/>
          <w:numId w:val="97"/>
        </w:numPr>
        <w:jc w:val="both"/>
        <w:rPr>
          <w:rFonts w:ascii="Arial" w:hAnsi="Arial" w:cs="Arial"/>
        </w:rPr>
      </w:pPr>
      <w:r w:rsidRPr="000810CC">
        <w:rPr>
          <w:rFonts w:ascii="Arial" w:hAnsi="Arial" w:cs="Arial"/>
        </w:rPr>
        <w:t>wykonanie inwentaryzacji wraz z uzgodnieniem koncepcji nowego układu funkcjonalnego z Zamawiającym - 4 tygodnie od daty podpisania umowy,</w:t>
      </w:r>
    </w:p>
    <w:p w14:paraId="6E0BD9CA" w14:textId="3AE83AAD" w:rsidR="000810CC" w:rsidRPr="000810CC" w:rsidRDefault="000810CC" w:rsidP="00843CCC">
      <w:pPr>
        <w:pStyle w:val="Akapitzlist"/>
        <w:numPr>
          <w:ilvl w:val="0"/>
          <w:numId w:val="97"/>
        </w:numPr>
        <w:jc w:val="both"/>
        <w:rPr>
          <w:rFonts w:ascii="Arial" w:hAnsi="Arial" w:cs="Arial"/>
        </w:rPr>
      </w:pPr>
      <w:r w:rsidRPr="000810CC">
        <w:rPr>
          <w:rFonts w:ascii="Arial" w:hAnsi="Arial" w:cs="Arial"/>
        </w:rPr>
        <w:t>wykonanie projektu architektoniczno- budowlanego - 7 tygodnie od daty uzgodnienia koncepcji przez Zamawiającego,</w:t>
      </w:r>
    </w:p>
    <w:p w14:paraId="57AF00CF" w14:textId="1B06AAF3" w:rsidR="000810CC" w:rsidRPr="000810CC" w:rsidRDefault="000810CC" w:rsidP="00843CCC">
      <w:pPr>
        <w:pStyle w:val="Akapitzlist"/>
        <w:numPr>
          <w:ilvl w:val="0"/>
          <w:numId w:val="97"/>
        </w:numPr>
        <w:jc w:val="both"/>
        <w:rPr>
          <w:rFonts w:ascii="Arial" w:hAnsi="Arial" w:cs="Arial"/>
        </w:rPr>
      </w:pPr>
      <w:r w:rsidRPr="000810CC">
        <w:rPr>
          <w:rFonts w:ascii="Arial" w:hAnsi="Arial" w:cs="Arial"/>
        </w:rPr>
        <w:t>złożenie wniosku o pozwolenie na budowę lub zgłoszenia budowy – 3 dni od daty zatwierdzenia przez Zamawiającego projektu architektoniczno-budowlanego,</w:t>
      </w:r>
    </w:p>
    <w:p w14:paraId="6FBEEAB9" w14:textId="13879091" w:rsidR="000810CC" w:rsidRPr="000810CC" w:rsidRDefault="000810CC" w:rsidP="00843CCC">
      <w:pPr>
        <w:pStyle w:val="Akapitzlist"/>
        <w:numPr>
          <w:ilvl w:val="0"/>
          <w:numId w:val="98"/>
        </w:numPr>
        <w:jc w:val="both"/>
        <w:rPr>
          <w:rFonts w:ascii="Arial" w:hAnsi="Arial" w:cs="Arial"/>
        </w:rPr>
      </w:pPr>
      <w:r w:rsidRPr="000810CC">
        <w:rPr>
          <w:rFonts w:ascii="Arial" w:hAnsi="Arial" w:cs="Arial"/>
        </w:rPr>
        <w:t xml:space="preserve">Etap 2: </w:t>
      </w:r>
      <w:r w:rsidRPr="000810CC">
        <w:rPr>
          <w:rFonts w:ascii="Arial" w:hAnsi="Arial" w:cs="Arial"/>
        </w:rPr>
        <w:tab/>
        <w:t>wykonanie projektu wykonawczego, technicznego, specyfikacji technicznych Wykonania i Odbioru Robót Budowlanych – 4 tygodnie od daty złożenia wniosku o pozwolenie na budowę lub zgłoszenia budowy</w:t>
      </w:r>
    </w:p>
    <w:p w14:paraId="0A3FC022" w14:textId="0845674B" w:rsidR="000810CC" w:rsidRPr="000810CC" w:rsidRDefault="000810CC" w:rsidP="00843CCC">
      <w:pPr>
        <w:pStyle w:val="Akapitzlist"/>
        <w:numPr>
          <w:ilvl w:val="0"/>
          <w:numId w:val="98"/>
        </w:numPr>
        <w:jc w:val="both"/>
        <w:rPr>
          <w:rFonts w:ascii="Arial" w:hAnsi="Arial" w:cs="Arial"/>
        </w:rPr>
      </w:pPr>
      <w:r w:rsidRPr="000810CC">
        <w:rPr>
          <w:rFonts w:ascii="Arial" w:hAnsi="Arial" w:cs="Arial"/>
        </w:rPr>
        <w:t xml:space="preserve">Etap 3: </w:t>
      </w:r>
      <w:r w:rsidRPr="000810CC">
        <w:rPr>
          <w:rFonts w:ascii="Arial" w:hAnsi="Arial" w:cs="Arial"/>
        </w:rPr>
        <w:tab/>
        <w:t>pełnienie nadzoru autorskiego nad wykonaniem robót budowlanych realizowanych w oparciu o opracowaną dokumentację – wariant opcjonalny</w:t>
      </w:r>
    </w:p>
    <w:p w14:paraId="41AA0D25" w14:textId="243A3A36" w:rsidR="000810CC" w:rsidRDefault="000810CC" w:rsidP="00843CCC">
      <w:pPr>
        <w:pStyle w:val="Akapitzlist"/>
        <w:numPr>
          <w:ilvl w:val="0"/>
          <w:numId w:val="94"/>
        </w:numPr>
        <w:jc w:val="both"/>
        <w:rPr>
          <w:rFonts w:ascii="Arial" w:hAnsi="Arial" w:cs="Arial"/>
        </w:rPr>
      </w:pPr>
      <w:r w:rsidRPr="000810CC">
        <w:rPr>
          <w:rFonts w:ascii="Arial" w:hAnsi="Arial" w:cs="Arial"/>
        </w:rPr>
        <w:t>Etap nr 3 – Wariant opcjonalny - W przypadku skorzystania przez Zamawiającego z prawa opcji, Zamawiający poinformuje Wykonawcę pisemnie o tym fakcie w terminie do 31.05.2025 r., zamówienie objęte opcją Wykonawca zobowiązuje się wykonać w terminie do 30.06.2026 r.</w:t>
      </w:r>
    </w:p>
    <w:p w14:paraId="0A79DC0B" w14:textId="1C264424" w:rsidR="00F70EF1" w:rsidRPr="0015467B" w:rsidRDefault="00F70EF1" w:rsidP="00843CCC">
      <w:pPr>
        <w:pStyle w:val="Akapitzlist"/>
        <w:numPr>
          <w:ilvl w:val="0"/>
          <w:numId w:val="94"/>
        </w:numPr>
        <w:jc w:val="both"/>
        <w:rPr>
          <w:rFonts w:ascii="Arial" w:hAnsi="Arial" w:cs="Arial"/>
        </w:rPr>
      </w:pPr>
      <w:r w:rsidRPr="0015467B">
        <w:rPr>
          <w:rFonts w:ascii="Arial" w:hAnsi="Arial" w:cs="Arial"/>
        </w:rPr>
        <w:t>Wykonawca zobowiązany jest konsultować z Zamawiającym koncepcje/dokumentację projektową na każdym etapie jej realizacji. Koncepcja/dokumentacja projektowa musi zostać zatwierdzona przez Zamawiającego. Podstawą do rozpoczęcia prac projektowych jest zatwierdzenie przez Zamawiającego koncepcji.</w:t>
      </w:r>
    </w:p>
    <w:p w14:paraId="43299C74" w14:textId="37FFA430" w:rsidR="00553529" w:rsidRPr="0015467B" w:rsidRDefault="00F70EF1" w:rsidP="00843CCC">
      <w:pPr>
        <w:pStyle w:val="Akapitzlist"/>
        <w:numPr>
          <w:ilvl w:val="0"/>
          <w:numId w:val="94"/>
        </w:numPr>
        <w:jc w:val="both"/>
        <w:rPr>
          <w:rFonts w:ascii="Arial" w:hAnsi="Arial" w:cs="Arial"/>
        </w:rPr>
      </w:pPr>
      <w:r w:rsidRPr="0015467B">
        <w:rPr>
          <w:rFonts w:ascii="Arial" w:hAnsi="Arial" w:cs="Arial"/>
        </w:rPr>
        <w:t>Wykonawca udzieli dodatkowych wyjaśnień oraz dokona uzupełnień lub zmian w dokumentacji w terminie wskazanym przez Zamawiającego lub organ wydający decyzję administracyjną.</w:t>
      </w:r>
    </w:p>
    <w:p w14:paraId="7FFB3EBA" w14:textId="7A79F5A1" w:rsidR="00F70EF1" w:rsidRPr="0015467B" w:rsidRDefault="00F70EF1" w:rsidP="00843CCC">
      <w:pPr>
        <w:pStyle w:val="Akapitzlist"/>
        <w:numPr>
          <w:ilvl w:val="0"/>
          <w:numId w:val="94"/>
        </w:numPr>
        <w:jc w:val="both"/>
        <w:rPr>
          <w:rFonts w:ascii="Arial" w:hAnsi="Arial" w:cs="Arial"/>
        </w:rPr>
      </w:pPr>
      <w:r w:rsidRPr="0015467B">
        <w:rPr>
          <w:rFonts w:ascii="Arial" w:hAnsi="Arial" w:cs="Arial"/>
        </w:rPr>
        <w:t>Wykonawca może żądać zmiany terminu wykonania przedmiotu umowy o czas niezbędny do aktualizacji dokumentacji w przypadku, gdy:</w:t>
      </w:r>
    </w:p>
    <w:p w14:paraId="239F837D" w14:textId="3BEA3F19" w:rsidR="00553529" w:rsidRPr="0015467B" w:rsidRDefault="00F70EF1" w:rsidP="00843CCC">
      <w:pPr>
        <w:pStyle w:val="FR1"/>
        <w:numPr>
          <w:ilvl w:val="0"/>
          <w:numId w:val="80"/>
        </w:numPr>
        <w:tabs>
          <w:tab w:val="left" w:pos="426"/>
        </w:tabs>
        <w:rPr>
          <w:rFonts w:ascii="Arial" w:hAnsi="Arial" w:cs="Arial"/>
          <w:kern w:val="1"/>
          <w:sz w:val="20"/>
        </w:rPr>
      </w:pPr>
      <w:r w:rsidRPr="0015467B">
        <w:rPr>
          <w:rFonts w:ascii="Arial" w:hAnsi="Arial" w:cs="Arial"/>
          <w:kern w:val="1"/>
          <w:sz w:val="20"/>
        </w:rPr>
        <w:t>w trakcie wykonywania umowy zmienią się przepisy, normy lub normatywy mające zastosowanie do przedmiotu umowy,</w:t>
      </w:r>
    </w:p>
    <w:p w14:paraId="29D86FD4" w14:textId="32EB3A79" w:rsidR="00553529" w:rsidRPr="0015467B" w:rsidRDefault="00F70EF1" w:rsidP="00843CCC">
      <w:pPr>
        <w:pStyle w:val="FR1"/>
        <w:numPr>
          <w:ilvl w:val="0"/>
          <w:numId w:val="80"/>
        </w:numPr>
        <w:tabs>
          <w:tab w:val="left" w:pos="426"/>
        </w:tabs>
        <w:rPr>
          <w:rFonts w:ascii="Arial" w:hAnsi="Arial" w:cs="Arial"/>
          <w:kern w:val="1"/>
          <w:sz w:val="20"/>
        </w:rPr>
      </w:pPr>
      <w:r w:rsidRPr="0015467B">
        <w:rPr>
          <w:rFonts w:ascii="Arial" w:hAnsi="Arial" w:cs="Arial"/>
          <w:kern w:val="1"/>
          <w:sz w:val="20"/>
        </w:rPr>
        <w:t>zaistnieje konieczność uzyskania dodatkowych decyzji lub dokonanie uzgodnień wynikających z obowiązujących przepisów prawa,</w:t>
      </w:r>
    </w:p>
    <w:p w14:paraId="7A83C626" w14:textId="1570F391" w:rsidR="00553529" w:rsidRPr="0015467B" w:rsidRDefault="00F70EF1" w:rsidP="00843CCC">
      <w:pPr>
        <w:pStyle w:val="FR1"/>
        <w:numPr>
          <w:ilvl w:val="0"/>
          <w:numId w:val="80"/>
        </w:numPr>
        <w:tabs>
          <w:tab w:val="left" w:pos="426"/>
        </w:tabs>
        <w:rPr>
          <w:rFonts w:ascii="Arial" w:hAnsi="Arial" w:cs="Arial"/>
          <w:kern w:val="1"/>
          <w:sz w:val="20"/>
        </w:rPr>
      </w:pPr>
      <w:r w:rsidRPr="0015467B">
        <w:rPr>
          <w:rFonts w:ascii="Arial" w:hAnsi="Arial" w:cs="Arial"/>
          <w:kern w:val="1"/>
          <w:sz w:val="20"/>
        </w:rPr>
        <w:t>wystąpią inne okoliczności, których Zamawiający ani Wykonawca nie mogli przewidzieć w chwili zawarcia umowy.</w:t>
      </w:r>
    </w:p>
    <w:p w14:paraId="64A25044" w14:textId="39CBD16B" w:rsidR="00F70EF1" w:rsidRPr="0015467B" w:rsidRDefault="00F70EF1" w:rsidP="00843CCC">
      <w:pPr>
        <w:pStyle w:val="Akapitzlist"/>
        <w:numPr>
          <w:ilvl w:val="0"/>
          <w:numId w:val="94"/>
        </w:numPr>
        <w:jc w:val="both"/>
        <w:rPr>
          <w:rFonts w:ascii="Arial" w:hAnsi="Arial" w:cs="Arial"/>
        </w:rPr>
      </w:pPr>
      <w:r w:rsidRPr="0015467B">
        <w:rPr>
          <w:rFonts w:ascii="Arial" w:hAnsi="Arial" w:cs="Arial"/>
        </w:rPr>
        <w:t>Nowy termin wykonania przedmiotu umowy Strony określą w aneksie do niniejszej umowy.</w:t>
      </w:r>
    </w:p>
    <w:p w14:paraId="41EE33B8" w14:textId="2C7BBD4D" w:rsidR="00F70EF1" w:rsidRPr="0015467B" w:rsidRDefault="00F70EF1" w:rsidP="00843CCC">
      <w:pPr>
        <w:pStyle w:val="Akapitzlist"/>
        <w:numPr>
          <w:ilvl w:val="0"/>
          <w:numId w:val="94"/>
        </w:numPr>
        <w:jc w:val="both"/>
        <w:rPr>
          <w:rFonts w:ascii="Arial" w:hAnsi="Arial" w:cs="Arial"/>
        </w:rPr>
      </w:pPr>
      <w:r w:rsidRPr="0015467B">
        <w:rPr>
          <w:rFonts w:ascii="Arial" w:hAnsi="Arial" w:cs="Arial"/>
        </w:rPr>
        <w:t xml:space="preserve">Zamawiający zastrzega sobie prawo do zorganizowania narad technicznych w przypadkach nagłych, wymagających niezwłocznego kontaktu Zamawiającego w Wykonawcą, w terminie uzgodnionym z Wykonawcą. </w:t>
      </w:r>
    </w:p>
    <w:p w14:paraId="5D4A9C71" w14:textId="77777777" w:rsidR="00F70EF1" w:rsidRPr="00553529" w:rsidRDefault="00F70EF1" w:rsidP="00553529">
      <w:pPr>
        <w:jc w:val="center"/>
        <w:rPr>
          <w:rFonts w:ascii="Arial" w:hAnsi="Arial" w:cs="Arial"/>
        </w:rPr>
      </w:pPr>
      <w:r w:rsidRPr="00553529">
        <w:rPr>
          <w:rFonts w:ascii="Arial" w:hAnsi="Arial" w:cs="Arial"/>
        </w:rPr>
        <w:t>§ 4</w:t>
      </w:r>
    </w:p>
    <w:p w14:paraId="1260932A" w14:textId="77777777" w:rsidR="00F70EF1" w:rsidRPr="00553529" w:rsidRDefault="00F70EF1" w:rsidP="00553529">
      <w:pPr>
        <w:jc w:val="center"/>
        <w:rPr>
          <w:rFonts w:ascii="Arial" w:hAnsi="Arial" w:cs="Arial"/>
        </w:rPr>
      </w:pPr>
      <w:r w:rsidRPr="00553529">
        <w:rPr>
          <w:rFonts w:ascii="Arial" w:hAnsi="Arial" w:cs="Arial"/>
        </w:rPr>
        <w:t>Wynagrodzenie za wykonanie przedmiotu umowy</w:t>
      </w:r>
    </w:p>
    <w:p w14:paraId="1DFA6C41" w14:textId="3113CCAA" w:rsidR="00F70EF1" w:rsidRPr="00553529" w:rsidRDefault="00F70EF1" w:rsidP="00843CCC">
      <w:pPr>
        <w:pStyle w:val="NormalnyWeb"/>
        <w:numPr>
          <w:ilvl w:val="0"/>
          <w:numId w:val="81"/>
        </w:numPr>
        <w:spacing w:before="0" w:beforeAutospacing="0" w:after="0" w:afterAutospacing="0"/>
        <w:jc w:val="both"/>
        <w:rPr>
          <w:rFonts w:ascii="Arial" w:hAnsi="Arial" w:cs="Arial"/>
          <w:sz w:val="20"/>
          <w:szCs w:val="20"/>
        </w:rPr>
      </w:pPr>
      <w:r w:rsidRPr="00553529">
        <w:rPr>
          <w:rFonts w:ascii="Arial" w:hAnsi="Arial" w:cs="Arial"/>
          <w:sz w:val="20"/>
          <w:szCs w:val="20"/>
        </w:rPr>
        <w:t>Całkowit</w:t>
      </w:r>
      <w:r w:rsidR="00230215">
        <w:rPr>
          <w:rFonts w:ascii="Arial" w:hAnsi="Arial" w:cs="Arial"/>
          <w:sz w:val="20"/>
          <w:szCs w:val="20"/>
        </w:rPr>
        <w:t>e</w:t>
      </w:r>
      <w:r w:rsidRPr="00553529">
        <w:rPr>
          <w:rFonts w:ascii="Arial" w:hAnsi="Arial" w:cs="Arial"/>
          <w:sz w:val="20"/>
          <w:szCs w:val="20"/>
        </w:rPr>
        <w:t xml:space="preserve"> </w:t>
      </w:r>
      <w:r w:rsidR="00230215">
        <w:rPr>
          <w:rFonts w:ascii="Arial" w:hAnsi="Arial" w:cs="Arial"/>
          <w:sz w:val="20"/>
          <w:szCs w:val="20"/>
        </w:rPr>
        <w:t xml:space="preserve">wynagrodzenie za </w:t>
      </w:r>
      <w:r w:rsidRPr="00553529">
        <w:rPr>
          <w:rFonts w:ascii="Arial" w:hAnsi="Arial" w:cs="Arial"/>
          <w:sz w:val="20"/>
          <w:szCs w:val="20"/>
        </w:rPr>
        <w:t>wykonani</w:t>
      </w:r>
      <w:r w:rsidR="00230215">
        <w:rPr>
          <w:rFonts w:ascii="Arial" w:hAnsi="Arial" w:cs="Arial"/>
          <w:sz w:val="20"/>
          <w:szCs w:val="20"/>
        </w:rPr>
        <w:t>e</w:t>
      </w:r>
      <w:r w:rsidRPr="00553529">
        <w:rPr>
          <w:rFonts w:ascii="Arial" w:hAnsi="Arial" w:cs="Arial"/>
          <w:sz w:val="20"/>
          <w:szCs w:val="20"/>
        </w:rPr>
        <w:t xml:space="preserve"> przedmiotu umowy wynosi:</w:t>
      </w:r>
      <w:r w:rsidR="00230215">
        <w:rPr>
          <w:rFonts w:ascii="Arial" w:hAnsi="Arial" w:cs="Arial"/>
          <w:sz w:val="20"/>
          <w:szCs w:val="20"/>
        </w:rPr>
        <w:t>…………………………………………….., w tym</w:t>
      </w:r>
    </w:p>
    <w:p w14:paraId="2B17C3B8" w14:textId="5F9F719E" w:rsidR="00F70EF1" w:rsidRPr="00553529" w:rsidRDefault="00F70EF1" w:rsidP="00843CCC">
      <w:pPr>
        <w:pStyle w:val="NormalnyWeb"/>
        <w:numPr>
          <w:ilvl w:val="0"/>
          <w:numId w:val="82"/>
        </w:numPr>
        <w:tabs>
          <w:tab w:val="left" w:pos="426"/>
        </w:tabs>
        <w:spacing w:before="0" w:beforeAutospacing="0" w:after="0" w:afterAutospacing="0"/>
        <w:jc w:val="both"/>
        <w:rPr>
          <w:rFonts w:ascii="Arial" w:hAnsi="Arial" w:cs="Arial"/>
          <w:sz w:val="20"/>
          <w:szCs w:val="20"/>
        </w:rPr>
      </w:pPr>
      <w:r w:rsidRPr="00553529">
        <w:rPr>
          <w:rFonts w:ascii="Arial" w:hAnsi="Arial" w:cs="Arial"/>
          <w:sz w:val="20"/>
          <w:szCs w:val="20"/>
        </w:rPr>
        <w:t>wartość bez VAT: ............złotych (słownie:........................................................................),</w:t>
      </w:r>
    </w:p>
    <w:p w14:paraId="49BC35F8" w14:textId="2D904054" w:rsidR="00F70EF1" w:rsidRPr="00553529" w:rsidRDefault="00F70EF1" w:rsidP="00843CCC">
      <w:pPr>
        <w:pStyle w:val="NormalnyWeb"/>
        <w:numPr>
          <w:ilvl w:val="0"/>
          <w:numId w:val="82"/>
        </w:numPr>
        <w:tabs>
          <w:tab w:val="left" w:pos="426"/>
        </w:tabs>
        <w:spacing w:before="0" w:beforeAutospacing="0" w:after="0" w:afterAutospacing="0"/>
        <w:jc w:val="both"/>
        <w:rPr>
          <w:rFonts w:ascii="Arial" w:hAnsi="Arial" w:cs="Arial"/>
          <w:sz w:val="20"/>
          <w:szCs w:val="20"/>
        </w:rPr>
      </w:pPr>
      <w:r w:rsidRPr="00553529">
        <w:rPr>
          <w:rFonts w:ascii="Arial" w:hAnsi="Arial" w:cs="Arial"/>
          <w:sz w:val="20"/>
          <w:szCs w:val="20"/>
        </w:rPr>
        <w:t>podatek VAT według stawki……, tj.: .......złotych (słownie:........................................................................),</w:t>
      </w:r>
    </w:p>
    <w:p w14:paraId="546F59E9" w14:textId="02D6AEC4" w:rsidR="00F70EF1" w:rsidRPr="00553529" w:rsidRDefault="00F70EF1" w:rsidP="00843CCC">
      <w:pPr>
        <w:pStyle w:val="NormalnyWeb"/>
        <w:numPr>
          <w:ilvl w:val="0"/>
          <w:numId w:val="82"/>
        </w:numPr>
        <w:tabs>
          <w:tab w:val="left" w:pos="426"/>
        </w:tabs>
        <w:spacing w:before="0" w:beforeAutospacing="0" w:after="0" w:afterAutospacing="0"/>
        <w:jc w:val="both"/>
        <w:rPr>
          <w:rFonts w:ascii="Arial" w:hAnsi="Arial" w:cs="Arial"/>
          <w:sz w:val="20"/>
          <w:szCs w:val="20"/>
        </w:rPr>
      </w:pPr>
      <w:r w:rsidRPr="00553529">
        <w:rPr>
          <w:rFonts w:ascii="Arial" w:hAnsi="Arial" w:cs="Arial"/>
          <w:sz w:val="20"/>
          <w:szCs w:val="20"/>
        </w:rPr>
        <w:t>wartość z VAT - ..................złotych (słownie: …………….............................),</w:t>
      </w:r>
    </w:p>
    <w:p w14:paraId="4ED93249" w14:textId="749AADFF" w:rsidR="00F70EF1" w:rsidRPr="00553529" w:rsidRDefault="00230215" w:rsidP="00843CCC">
      <w:pPr>
        <w:pStyle w:val="NormalnyWeb"/>
        <w:numPr>
          <w:ilvl w:val="0"/>
          <w:numId w:val="82"/>
        </w:numPr>
        <w:tabs>
          <w:tab w:val="left" w:pos="284"/>
          <w:tab w:val="left" w:pos="567"/>
          <w:tab w:val="left" w:pos="709"/>
        </w:tabs>
        <w:spacing w:before="0" w:beforeAutospacing="0" w:after="0" w:afterAutospacing="0"/>
        <w:jc w:val="both"/>
        <w:rPr>
          <w:rFonts w:ascii="Arial" w:hAnsi="Arial" w:cs="Arial"/>
          <w:sz w:val="20"/>
          <w:szCs w:val="20"/>
        </w:rPr>
      </w:pPr>
      <w:r>
        <w:rPr>
          <w:rFonts w:ascii="Arial" w:hAnsi="Arial" w:cs="Arial"/>
          <w:sz w:val="20"/>
          <w:szCs w:val="20"/>
        </w:rPr>
        <w:t xml:space="preserve">  za pełnienie</w:t>
      </w:r>
      <w:r w:rsidR="00F70EF1" w:rsidRPr="00553529">
        <w:rPr>
          <w:rFonts w:ascii="Arial" w:hAnsi="Arial" w:cs="Arial"/>
          <w:sz w:val="20"/>
          <w:szCs w:val="20"/>
        </w:rPr>
        <w:t xml:space="preserve"> nadzoru autorskiego: wartość z podatkiem VAT: .....................................złotych (słownie: ........................................................................),</w:t>
      </w:r>
    </w:p>
    <w:p w14:paraId="7D6AF0E9" w14:textId="1E3D33EC" w:rsidR="00F70EF1" w:rsidRPr="00553529" w:rsidRDefault="00B54A79" w:rsidP="00843CCC">
      <w:pPr>
        <w:pStyle w:val="NormalnyWeb"/>
        <w:numPr>
          <w:ilvl w:val="0"/>
          <w:numId w:val="81"/>
        </w:numPr>
        <w:spacing w:before="0" w:beforeAutospacing="0" w:after="0" w:afterAutospacing="0"/>
        <w:jc w:val="both"/>
        <w:rPr>
          <w:rFonts w:ascii="Arial" w:hAnsi="Arial" w:cs="Arial"/>
          <w:sz w:val="20"/>
          <w:szCs w:val="20"/>
        </w:rPr>
      </w:pPr>
      <w:r w:rsidRPr="00B54A79">
        <w:rPr>
          <w:rFonts w:ascii="Arial" w:hAnsi="Arial" w:cs="Arial"/>
          <w:sz w:val="20"/>
          <w:szCs w:val="20"/>
        </w:rPr>
        <w:t>Wynagrodzenie Wykonawcy określone w § 4 ust. 1 pkt 3 pomniejszone o wartość pełnienia nadzoru autorskiego, określonego w ust.1 pkt 4 będzie wypłacone w następujących proporcjach</w:t>
      </w:r>
      <w:r w:rsidR="00F70EF1" w:rsidRPr="00553529">
        <w:rPr>
          <w:rFonts w:ascii="Arial" w:hAnsi="Arial" w:cs="Arial"/>
          <w:sz w:val="20"/>
          <w:szCs w:val="20"/>
        </w:rPr>
        <w:t>:</w:t>
      </w:r>
    </w:p>
    <w:p w14:paraId="1A62D1C8" w14:textId="77777777" w:rsidR="00B54A79" w:rsidRPr="00B54A79" w:rsidRDefault="00B54A79" w:rsidP="00843CCC">
      <w:pPr>
        <w:pStyle w:val="Akapitzlist"/>
        <w:numPr>
          <w:ilvl w:val="0"/>
          <w:numId w:val="83"/>
        </w:numPr>
        <w:rPr>
          <w:rFonts w:ascii="Arial" w:hAnsi="Arial" w:cs="Arial"/>
          <w:lang w:eastAsia="pl-PL"/>
        </w:rPr>
      </w:pPr>
      <w:r w:rsidRPr="00B54A79">
        <w:rPr>
          <w:rFonts w:ascii="Arial" w:hAnsi="Arial" w:cs="Arial"/>
          <w:lang w:eastAsia="pl-PL"/>
        </w:rPr>
        <w:t>wykonanie dokumentacji projektowej, o której mowa w § 1 ust.2 pkt 1 wraz z przekazaniem prawomocnego pozwolenia na budowę, (jeżeli będzie wymagane) lub zaświadczeniem o braku podstaw do wniesienia sprzeciwu do zgłoszenia – 60 % wynagrodzenia.</w:t>
      </w:r>
    </w:p>
    <w:p w14:paraId="11334E24" w14:textId="44294AF8" w:rsidR="00F70EF1" w:rsidRPr="00A2519B" w:rsidRDefault="00F70EF1" w:rsidP="00843CCC">
      <w:pPr>
        <w:pStyle w:val="NormalnyWeb"/>
        <w:numPr>
          <w:ilvl w:val="0"/>
          <w:numId w:val="83"/>
        </w:numPr>
        <w:tabs>
          <w:tab w:val="left" w:pos="284"/>
        </w:tabs>
        <w:spacing w:before="0" w:beforeAutospacing="0" w:after="0" w:afterAutospacing="0"/>
        <w:jc w:val="both"/>
        <w:rPr>
          <w:rFonts w:ascii="Arial" w:hAnsi="Arial" w:cs="Arial"/>
          <w:sz w:val="20"/>
          <w:szCs w:val="20"/>
        </w:rPr>
      </w:pPr>
      <w:r w:rsidRPr="00553529">
        <w:rPr>
          <w:rFonts w:ascii="Arial" w:hAnsi="Arial" w:cs="Arial"/>
          <w:sz w:val="20"/>
          <w:szCs w:val="20"/>
        </w:rPr>
        <w:t>wykonanie dokumentacji projektowej służącej do opisu przedmiotu zamówienia na</w:t>
      </w:r>
      <w:r w:rsidRPr="00141E46">
        <w:rPr>
          <w:rFonts w:ascii="Arial" w:hAnsi="Arial" w:cs="Arial"/>
          <w:sz w:val="20"/>
          <w:szCs w:val="20"/>
        </w:rPr>
        <w:t xml:space="preserve"> wykonanie robót budowlanych dla inwestycji</w:t>
      </w:r>
      <w:r>
        <w:rPr>
          <w:rFonts w:ascii="Arial" w:hAnsi="Arial" w:cs="Arial"/>
          <w:sz w:val="20"/>
          <w:szCs w:val="20"/>
        </w:rPr>
        <w:t xml:space="preserve">, o której mowa </w:t>
      </w:r>
      <w:r w:rsidRPr="00141E46">
        <w:rPr>
          <w:rFonts w:ascii="Arial" w:hAnsi="Arial" w:cs="Arial"/>
          <w:sz w:val="20"/>
          <w:szCs w:val="20"/>
        </w:rPr>
        <w:t xml:space="preserve">§ 1 ust.2 pkt </w:t>
      </w:r>
      <w:r>
        <w:rPr>
          <w:rFonts w:ascii="Arial" w:hAnsi="Arial" w:cs="Arial"/>
          <w:sz w:val="20"/>
          <w:szCs w:val="20"/>
        </w:rPr>
        <w:t xml:space="preserve">2 – 40% </w:t>
      </w:r>
      <w:r w:rsidRPr="00141E46">
        <w:rPr>
          <w:rFonts w:ascii="Arial" w:hAnsi="Arial" w:cs="Arial"/>
          <w:sz w:val="20"/>
          <w:szCs w:val="20"/>
        </w:rPr>
        <w:t>wynagrodzenia</w:t>
      </w:r>
      <w:r w:rsidRPr="00B54A79">
        <w:rPr>
          <w:rFonts w:ascii="Arial" w:hAnsi="Arial" w:cs="Arial"/>
          <w:sz w:val="20"/>
          <w:szCs w:val="20"/>
        </w:rPr>
        <w:t>.</w:t>
      </w:r>
    </w:p>
    <w:p w14:paraId="78497811" w14:textId="165D78ED" w:rsidR="00F70EF1" w:rsidRPr="00553529" w:rsidRDefault="00F70EF1" w:rsidP="00843CCC">
      <w:pPr>
        <w:pStyle w:val="NormalnyWeb"/>
        <w:numPr>
          <w:ilvl w:val="0"/>
          <w:numId w:val="81"/>
        </w:numPr>
        <w:spacing w:before="0" w:beforeAutospacing="0" w:after="0" w:afterAutospacing="0"/>
        <w:jc w:val="both"/>
        <w:rPr>
          <w:rFonts w:ascii="Arial" w:hAnsi="Arial" w:cs="Arial"/>
          <w:sz w:val="20"/>
          <w:szCs w:val="20"/>
        </w:rPr>
      </w:pPr>
      <w:r w:rsidRPr="00C43294">
        <w:rPr>
          <w:rFonts w:ascii="Arial" w:hAnsi="Arial" w:cs="Arial"/>
          <w:sz w:val="20"/>
          <w:szCs w:val="20"/>
        </w:rPr>
        <w:t xml:space="preserve">Podstawą wystawienia faktury przez Wykonawcę za wykonanie dokumentacji projektowej będzie podpisany przez obie strony protokół odbioru. Wzór protokołu odbioru stanowi załącznik nr 4 do umowy. </w:t>
      </w:r>
    </w:p>
    <w:p w14:paraId="35901ED6" w14:textId="0A4E4BEA" w:rsidR="00F70EF1" w:rsidRPr="00553529" w:rsidRDefault="00F70EF1" w:rsidP="00843CCC">
      <w:pPr>
        <w:pStyle w:val="NormalnyWeb"/>
        <w:numPr>
          <w:ilvl w:val="0"/>
          <w:numId w:val="81"/>
        </w:numPr>
        <w:spacing w:before="0" w:beforeAutospacing="0" w:after="0" w:afterAutospacing="0"/>
        <w:jc w:val="both"/>
        <w:rPr>
          <w:rFonts w:ascii="Arial" w:hAnsi="Arial" w:cs="Arial"/>
          <w:sz w:val="20"/>
          <w:szCs w:val="20"/>
        </w:rPr>
      </w:pPr>
      <w:r w:rsidRPr="00C43294">
        <w:rPr>
          <w:rFonts w:ascii="Arial" w:hAnsi="Arial" w:cs="Arial"/>
          <w:sz w:val="20"/>
          <w:szCs w:val="20"/>
        </w:rPr>
        <w:t>Wynagrodzenie, o którym mowa w § 4 ust. 1 pkt 4 nie może stanowić mniej niż 10% całkowitej ceny wykonania przedmiotu umowy tj. określonej w § 4 ust. 1 pkt 3 niniejszej umowy.</w:t>
      </w:r>
    </w:p>
    <w:p w14:paraId="74FBB88D" w14:textId="146E5C62" w:rsidR="00F70EF1" w:rsidRPr="00553529" w:rsidRDefault="00F70EF1" w:rsidP="00843CCC">
      <w:pPr>
        <w:pStyle w:val="NormalnyWeb"/>
        <w:numPr>
          <w:ilvl w:val="0"/>
          <w:numId w:val="81"/>
        </w:numPr>
        <w:spacing w:before="0" w:beforeAutospacing="0" w:after="0" w:afterAutospacing="0"/>
        <w:jc w:val="both"/>
        <w:rPr>
          <w:rFonts w:ascii="Arial" w:hAnsi="Arial" w:cs="Arial"/>
          <w:sz w:val="20"/>
          <w:szCs w:val="20"/>
        </w:rPr>
      </w:pPr>
      <w:r w:rsidRPr="00C43294">
        <w:rPr>
          <w:rFonts w:ascii="Arial" w:hAnsi="Arial" w:cs="Arial"/>
          <w:sz w:val="20"/>
          <w:szCs w:val="20"/>
        </w:rPr>
        <w:t>Wynagrodzenie Wykonawcy określone w § 4 ust. 1 pkt. 4 będzie wypłacane kwartalnie w czterech równych transzach począwszy od rozpoczęcia robót budowlanych. Pierwszy kwartał będzie liczony z upływem trzech miesięcy prowadzenia robót budowlanych.</w:t>
      </w:r>
    </w:p>
    <w:p w14:paraId="77E3FDFE" w14:textId="5E3633B0" w:rsidR="00F70EF1" w:rsidRPr="00553529" w:rsidRDefault="00B54A79" w:rsidP="00843CCC">
      <w:pPr>
        <w:pStyle w:val="NormalnyWeb"/>
        <w:numPr>
          <w:ilvl w:val="0"/>
          <w:numId w:val="81"/>
        </w:numPr>
        <w:spacing w:before="0" w:beforeAutospacing="0" w:after="0" w:afterAutospacing="0"/>
        <w:jc w:val="both"/>
        <w:rPr>
          <w:rFonts w:ascii="Arial" w:hAnsi="Arial" w:cs="Arial"/>
          <w:sz w:val="20"/>
          <w:szCs w:val="20"/>
        </w:rPr>
      </w:pPr>
      <w:r w:rsidRPr="00B54A79">
        <w:rPr>
          <w:rFonts w:ascii="Arial" w:hAnsi="Arial" w:cs="Arial"/>
          <w:sz w:val="20"/>
          <w:szCs w:val="20"/>
        </w:rPr>
        <w:t>Podstawą wypłaty transzy wynagrodzenia, o którym mowa w § 4 ust. 1 pkt 4 jest akceptacja przez Zamawiającego karty nadzoru autorskiego</w:t>
      </w:r>
      <w:r w:rsidR="00F70EF1" w:rsidRPr="00553529">
        <w:rPr>
          <w:rFonts w:ascii="Arial" w:hAnsi="Arial" w:cs="Arial"/>
          <w:sz w:val="20"/>
          <w:szCs w:val="20"/>
        </w:rPr>
        <w:t xml:space="preserve">. </w:t>
      </w:r>
    </w:p>
    <w:p w14:paraId="0093F463" w14:textId="4D12E590" w:rsidR="00F70EF1" w:rsidRPr="00553529" w:rsidRDefault="00F70EF1" w:rsidP="00843CCC">
      <w:pPr>
        <w:pStyle w:val="NormalnyWeb"/>
        <w:numPr>
          <w:ilvl w:val="0"/>
          <w:numId w:val="81"/>
        </w:numPr>
        <w:spacing w:before="0" w:beforeAutospacing="0" w:after="0" w:afterAutospacing="0"/>
        <w:jc w:val="both"/>
        <w:rPr>
          <w:rFonts w:ascii="Arial" w:hAnsi="Arial" w:cs="Arial"/>
          <w:sz w:val="20"/>
          <w:szCs w:val="20"/>
        </w:rPr>
      </w:pPr>
      <w:r w:rsidRPr="00553529">
        <w:rPr>
          <w:rFonts w:ascii="Arial" w:hAnsi="Arial" w:cs="Arial"/>
          <w:sz w:val="20"/>
          <w:szCs w:val="20"/>
        </w:rPr>
        <w:t xml:space="preserve">W przypadku, gdy przedmiot zamówienia zrealizowany zostanie przez podwykonawców i dalszych podwykonawców, warunkiem zapłaty wynagrodzenia przez Zamawiającego jest dołączenie przez Wykonawcę do faktury pisemnych oświadczeń podwykonawców i dalszych podwykonawców o uregulowaniu wobec nich należności z tytułu wykonania przedmiotu zamówienia na dzień wystawienia faktury dla Zamawiającego. </w:t>
      </w:r>
    </w:p>
    <w:p w14:paraId="471317DC" w14:textId="5EDD8A37" w:rsidR="00F70EF1" w:rsidRPr="00553529" w:rsidRDefault="00F70EF1" w:rsidP="00843CCC">
      <w:pPr>
        <w:pStyle w:val="NormalnyWeb"/>
        <w:numPr>
          <w:ilvl w:val="0"/>
          <w:numId w:val="81"/>
        </w:numPr>
        <w:spacing w:before="0" w:beforeAutospacing="0" w:after="0" w:afterAutospacing="0"/>
        <w:jc w:val="both"/>
        <w:rPr>
          <w:rFonts w:ascii="Arial" w:hAnsi="Arial" w:cs="Arial"/>
          <w:sz w:val="20"/>
          <w:szCs w:val="20"/>
        </w:rPr>
      </w:pPr>
      <w:r w:rsidRPr="00553529">
        <w:rPr>
          <w:rFonts w:ascii="Arial" w:hAnsi="Arial" w:cs="Arial"/>
          <w:sz w:val="20"/>
          <w:szCs w:val="20"/>
        </w:rPr>
        <w:t xml:space="preserve">W przypadku uchylania się od obowiązku zapłaty odpowiednio przez Wykonawcę, podwykonawcę lub dalszego podwykonawcę Zamawiający dokona bezpośredniej zapłaty wymagalnego wynagrodzenia przysługującego podwykonawcy lub dalszemu podwykonawcy, który zawarł zaakceptowaną przez Zamawiającego umowę o </w:t>
      </w:r>
      <w:r w:rsidRPr="00B54A79">
        <w:rPr>
          <w:rFonts w:ascii="Arial" w:hAnsi="Arial" w:cs="Arial"/>
          <w:sz w:val="20"/>
          <w:szCs w:val="20"/>
        </w:rPr>
        <w:t xml:space="preserve">podwykonawstwo, której przedmiotem są roboty budowlane, lub który zawarł przedłożoną Zamawiającemu umowę o podwykonawstwo, której przedmiotem są dostawy lub usługi, na zasadach i w zakresie określonym w art. </w:t>
      </w:r>
      <w:r w:rsidR="00926628" w:rsidRPr="00B54A79">
        <w:rPr>
          <w:rFonts w:ascii="Arial" w:hAnsi="Arial" w:cs="Arial"/>
          <w:sz w:val="20"/>
          <w:szCs w:val="20"/>
        </w:rPr>
        <w:t>465</w:t>
      </w:r>
      <w:r w:rsidRPr="00B54A79">
        <w:rPr>
          <w:rFonts w:ascii="Arial" w:hAnsi="Arial" w:cs="Arial"/>
          <w:sz w:val="20"/>
          <w:szCs w:val="20"/>
        </w:rPr>
        <w:t xml:space="preserve"> ustawy - Prawo zamówień publicznych.</w:t>
      </w:r>
    </w:p>
    <w:p w14:paraId="42873EF8" w14:textId="7A95B57F" w:rsidR="00F70EF1" w:rsidRPr="00553529" w:rsidRDefault="00F70EF1" w:rsidP="00843CCC">
      <w:pPr>
        <w:pStyle w:val="NormalnyWeb"/>
        <w:numPr>
          <w:ilvl w:val="0"/>
          <w:numId w:val="81"/>
        </w:numPr>
        <w:spacing w:before="0" w:beforeAutospacing="0" w:after="0" w:afterAutospacing="0"/>
        <w:jc w:val="both"/>
        <w:rPr>
          <w:rFonts w:ascii="Arial" w:hAnsi="Arial" w:cs="Arial"/>
          <w:sz w:val="20"/>
          <w:szCs w:val="20"/>
        </w:rPr>
      </w:pPr>
      <w:r w:rsidRPr="00C43294">
        <w:rPr>
          <w:rFonts w:ascii="Arial" w:hAnsi="Arial" w:cs="Arial"/>
          <w:sz w:val="20"/>
          <w:szCs w:val="20"/>
        </w:rPr>
        <w:t>Bezpośrednia zapłata obejmuje wyłącznie należne wynagrodzenie, bez odsetek, należnych podwykonawcy lub dalszemu podwykonawcy.</w:t>
      </w:r>
    </w:p>
    <w:p w14:paraId="5987928C" w14:textId="180517BD" w:rsidR="00F70EF1" w:rsidRPr="00553529" w:rsidRDefault="00F70EF1" w:rsidP="00843CCC">
      <w:pPr>
        <w:pStyle w:val="NormalnyWeb"/>
        <w:numPr>
          <w:ilvl w:val="0"/>
          <w:numId w:val="81"/>
        </w:numPr>
        <w:spacing w:before="0" w:beforeAutospacing="0" w:after="0" w:afterAutospacing="0"/>
        <w:jc w:val="both"/>
        <w:rPr>
          <w:rFonts w:ascii="Arial" w:hAnsi="Arial" w:cs="Arial"/>
          <w:sz w:val="20"/>
          <w:szCs w:val="20"/>
        </w:rPr>
      </w:pPr>
      <w:r w:rsidRPr="00C43294">
        <w:rPr>
          <w:rFonts w:ascii="Arial" w:hAnsi="Arial" w:cs="Arial"/>
          <w:sz w:val="20"/>
          <w:szCs w:val="20"/>
        </w:rPr>
        <w:t xml:space="preserve">W </w:t>
      </w:r>
      <w:r w:rsidRPr="00B54A79">
        <w:rPr>
          <w:rFonts w:ascii="Arial" w:hAnsi="Arial" w:cs="Arial"/>
          <w:sz w:val="20"/>
          <w:szCs w:val="20"/>
        </w:rPr>
        <w:t>przypadku dokonania bezpośredniej zapłaty podwykonawcy lub dalszemu podwykonawcy, o której mowa w ust. 8, Zamawiający</w:t>
      </w:r>
      <w:r w:rsidRPr="00C43294">
        <w:rPr>
          <w:rFonts w:ascii="Arial" w:hAnsi="Arial" w:cs="Arial"/>
          <w:sz w:val="20"/>
          <w:szCs w:val="20"/>
        </w:rPr>
        <w:t xml:space="preserve"> potrąci kwotę wypłaconego tym podmiotom wynagrodzenia z wynagrodzenia należnego Wykonawcy.</w:t>
      </w:r>
    </w:p>
    <w:p w14:paraId="410DF8A0" w14:textId="47720D82" w:rsidR="00F70EF1" w:rsidRPr="00553529" w:rsidRDefault="00F70EF1" w:rsidP="00843CCC">
      <w:pPr>
        <w:pStyle w:val="NormalnyWeb"/>
        <w:numPr>
          <w:ilvl w:val="0"/>
          <w:numId w:val="81"/>
        </w:numPr>
        <w:spacing w:before="0" w:beforeAutospacing="0" w:after="0" w:afterAutospacing="0"/>
        <w:jc w:val="both"/>
        <w:rPr>
          <w:rFonts w:ascii="Arial" w:hAnsi="Arial" w:cs="Arial"/>
          <w:sz w:val="20"/>
          <w:szCs w:val="20"/>
        </w:rPr>
      </w:pPr>
      <w:r w:rsidRPr="00C43294">
        <w:rPr>
          <w:rFonts w:ascii="Arial" w:hAnsi="Arial" w:cs="Arial"/>
          <w:sz w:val="20"/>
          <w:szCs w:val="20"/>
        </w:rPr>
        <w:t>Całkowita wartość przedmiotu zamówienia obejmuje wszystkie koszty i opłaty, jakie powstaną w związku z wykonaniem umowy, w tym m.in.: wykonania inwentaryzacji, wykonania dokumentacji projektowo- kosztorysowej, specyfikacji technicznych wykonania i odbioru robót, przedmiarów robót, kosztorysów inwestorskich, dokumentacji finansowej inwestycji, koszty rozpoznania technicznego, koszty wymaganych uzgodnień i opinii dokumentacji projektowej, koszty wykonania mapy do celów projektowych, koszty przeniesienia autorskich praw majątkowych do dokumentacji projektowej i pełnienia nadzoru autorskiego, dojazdów, inne opłaty niewymienione, a które mogą wystąpić przy realizacji przedmiotu umowy, w tym ubezpieczenia, wymagane uzgodnienia, wszelkie podatki, w tym także należny podatek VAT, zysk, narzuty, ewentualne opusty oraz pozostałe składniki cenotwórcze, ewentualne dodatkowe koszty wynikłe w trakcie postępowania administracyjnego w zakresie decyzji określonych w przedmiocie umowy w postaci: ekspertyz, opinii, uzgodnień.</w:t>
      </w:r>
    </w:p>
    <w:p w14:paraId="5007DDF4" w14:textId="6E6FA9E0" w:rsidR="00F70EF1" w:rsidRPr="00854E3C" w:rsidRDefault="00F70EF1" w:rsidP="00843CCC">
      <w:pPr>
        <w:pStyle w:val="NormalnyWeb"/>
        <w:numPr>
          <w:ilvl w:val="0"/>
          <w:numId w:val="81"/>
        </w:numPr>
        <w:spacing w:before="0" w:beforeAutospacing="0" w:after="0" w:afterAutospacing="0"/>
        <w:jc w:val="both"/>
        <w:rPr>
          <w:rFonts w:ascii="Arial" w:hAnsi="Arial" w:cs="Arial"/>
          <w:sz w:val="20"/>
          <w:szCs w:val="20"/>
        </w:rPr>
      </w:pPr>
      <w:r w:rsidRPr="00C43294">
        <w:rPr>
          <w:rFonts w:ascii="Arial" w:hAnsi="Arial" w:cs="Arial"/>
          <w:sz w:val="20"/>
          <w:szCs w:val="20"/>
        </w:rPr>
        <w:t xml:space="preserve">Zapłata za wykonane roboty nastąpi w ciągu </w:t>
      </w:r>
      <w:r>
        <w:rPr>
          <w:rFonts w:ascii="Arial" w:hAnsi="Arial" w:cs="Arial"/>
          <w:sz w:val="20"/>
          <w:szCs w:val="20"/>
        </w:rPr>
        <w:t>6</w:t>
      </w:r>
      <w:r w:rsidRPr="00C43294">
        <w:rPr>
          <w:rFonts w:ascii="Arial" w:hAnsi="Arial" w:cs="Arial"/>
          <w:sz w:val="20"/>
          <w:szCs w:val="20"/>
        </w:rPr>
        <w:t>0 dni od daty złożenia faktury do Zamawiającego wraz z odpowiednim protokołem odbioru i oświadczeniami, o których mowa w ust.7.</w:t>
      </w:r>
    </w:p>
    <w:p w14:paraId="58DAAC96" w14:textId="0823D3A7" w:rsidR="00F70EF1" w:rsidRPr="00553529" w:rsidRDefault="00F70EF1" w:rsidP="00843CCC">
      <w:pPr>
        <w:pStyle w:val="NormalnyWeb"/>
        <w:numPr>
          <w:ilvl w:val="0"/>
          <w:numId w:val="81"/>
        </w:numPr>
        <w:spacing w:before="0" w:beforeAutospacing="0" w:after="0" w:afterAutospacing="0"/>
        <w:jc w:val="both"/>
        <w:rPr>
          <w:rFonts w:ascii="Arial" w:hAnsi="Arial" w:cs="Arial"/>
          <w:sz w:val="20"/>
          <w:szCs w:val="20"/>
        </w:rPr>
      </w:pPr>
      <w:r w:rsidRPr="00C43294">
        <w:rPr>
          <w:rFonts w:ascii="Arial" w:hAnsi="Arial" w:cs="Arial"/>
          <w:sz w:val="20"/>
          <w:szCs w:val="20"/>
        </w:rPr>
        <w:t>Zapłata nastąpi przelewem na rachunek bankowy Wykonawcy nr ………………………………....................... .</w:t>
      </w:r>
    </w:p>
    <w:p w14:paraId="581BD341" w14:textId="4B8C4111" w:rsidR="00F70EF1" w:rsidRDefault="00F70EF1" w:rsidP="00843CCC">
      <w:pPr>
        <w:pStyle w:val="NormalnyWeb"/>
        <w:numPr>
          <w:ilvl w:val="0"/>
          <w:numId w:val="81"/>
        </w:numPr>
        <w:spacing w:before="0" w:beforeAutospacing="0" w:after="0" w:afterAutospacing="0"/>
        <w:jc w:val="both"/>
        <w:rPr>
          <w:rFonts w:ascii="Arial" w:hAnsi="Arial" w:cs="Arial"/>
          <w:sz w:val="20"/>
          <w:szCs w:val="20"/>
        </w:rPr>
      </w:pPr>
      <w:r w:rsidRPr="00C43294">
        <w:rPr>
          <w:rFonts w:ascii="Arial" w:hAnsi="Arial" w:cs="Arial"/>
          <w:sz w:val="20"/>
          <w:szCs w:val="20"/>
        </w:rPr>
        <w:t>Wykonawca zobowiązany jest do ostatecznego rozliczenia się z podwykonawcą lub dalszym podwykonawcą z powierzonego im zakresu prac do dnia doręczenia faktury końcowej Zamawiającemu.</w:t>
      </w:r>
    </w:p>
    <w:p w14:paraId="15559D16" w14:textId="77777777" w:rsidR="00553529" w:rsidRPr="00553529" w:rsidRDefault="00553529" w:rsidP="00553529">
      <w:pPr>
        <w:pStyle w:val="NormalnyWeb"/>
        <w:spacing w:before="0" w:beforeAutospacing="0" w:after="0" w:afterAutospacing="0"/>
        <w:jc w:val="both"/>
        <w:rPr>
          <w:rFonts w:ascii="Arial" w:hAnsi="Arial" w:cs="Arial"/>
          <w:sz w:val="20"/>
          <w:szCs w:val="20"/>
        </w:rPr>
      </w:pPr>
    </w:p>
    <w:p w14:paraId="719F0258" w14:textId="77777777" w:rsidR="00F70EF1" w:rsidRDefault="00F70EF1" w:rsidP="00553529">
      <w:pPr>
        <w:tabs>
          <w:tab w:val="left" w:pos="284"/>
        </w:tabs>
        <w:jc w:val="center"/>
        <w:rPr>
          <w:rFonts w:ascii="Arial" w:hAnsi="Arial" w:cs="Arial"/>
        </w:rPr>
      </w:pPr>
      <w:r>
        <w:rPr>
          <w:rFonts w:ascii="Arial" w:hAnsi="Arial" w:cs="Arial"/>
        </w:rPr>
        <w:t>§ 5</w:t>
      </w:r>
    </w:p>
    <w:p w14:paraId="7C29ED2A" w14:textId="77777777" w:rsidR="00F70EF1" w:rsidRDefault="00F70EF1" w:rsidP="00553529">
      <w:pPr>
        <w:tabs>
          <w:tab w:val="left" w:pos="284"/>
        </w:tabs>
        <w:jc w:val="center"/>
        <w:rPr>
          <w:rFonts w:ascii="Arial" w:hAnsi="Arial" w:cs="Arial"/>
        </w:rPr>
      </w:pPr>
      <w:r>
        <w:rPr>
          <w:rFonts w:ascii="Arial" w:hAnsi="Arial" w:cs="Arial"/>
        </w:rPr>
        <w:t>Odbiór</w:t>
      </w:r>
    </w:p>
    <w:p w14:paraId="6F7C668E" w14:textId="77777777" w:rsidR="00F70EF1" w:rsidRPr="00553529" w:rsidRDefault="00F70EF1" w:rsidP="00843CCC">
      <w:pPr>
        <w:pStyle w:val="Akapitzlist1"/>
        <w:numPr>
          <w:ilvl w:val="0"/>
          <w:numId w:val="84"/>
        </w:numPr>
        <w:jc w:val="both"/>
        <w:rPr>
          <w:rFonts w:ascii="Arial" w:hAnsi="Arial" w:cs="Arial"/>
        </w:rPr>
      </w:pPr>
      <w:r w:rsidRPr="00553529">
        <w:rPr>
          <w:rFonts w:ascii="Arial" w:hAnsi="Arial" w:cs="Arial"/>
        </w:rPr>
        <w:t>Wykonawca przekaże Zamawiającemu dokumentację projektową w terminach określonych w § 3.</w:t>
      </w:r>
    </w:p>
    <w:p w14:paraId="127750FF" w14:textId="77777777" w:rsidR="00F70EF1" w:rsidRPr="00553529" w:rsidRDefault="00F70EF1" w:rsidP="00843CCC">
      <w:pPr>
        <w:pStyle w:val="Akapitzlist1"/>
        <w:numPr>
          <w:ilvl w:val="0"/>
          <w:numId w:val="84"/>
        </w:numPr>
        <w:jc w:val="both"/>
        <w:rPr>
          <w:rFonts w:ascii="Arial" w:hAnsi="Arial" w:cs="Arial"/>
        </w:rPr>
      </w:pPr>
      <w:r w:rsidRPr="00553529">
        <w:rPr>
          <w:rFonts w:ascii="Arial" w:hAnsi="Arial" w:cs="Arial"/>
        </w:rPr>
        <w:t xml:space="preserve">Przekazania koncepcji/dokumentacji projektowej strony umowy potwierdzą przez podpisanie protokołu przekazania. </w:t>
      </w:r>
    </w:p>
    <w:p w14:paraId="066B0069" w14:textId="77777777" w:rsidR="00F70EF1" w:rsidRPr="00553529" w:rsidRDefault="00F70EF1" w:rsidP="00843CCC">
      <w:pPr>
        <w:pStyle w:val="Akapitzlist1"/>
        <w:numPr>
          <w:ilvl w:val="0"/>
          <w:numId w:val="84"/>
        </w:numPr>
        <w:jc w:val="both"/>
        <w:rPr>
          <w:rFonts w:ascii="Arial" w:hAnsi="Arial" w:cs="Arial"/>
        </w:rPr>
      </w:pPr>
      <w:r w:rsidRPr="00553529">
        <w:rPr>
          <w:rFonts w:ascii="Arial" w:hAnsi="Arial" w:cs="Arial"/>
        </w:rPr>
        <w:t>Jeżeli w ciągu 5 dni od daty przekazania koncepcji/dokumentacji projektowej Zamawiający nie wniesie uwag wówczas upoważnieni przedstawiciele Zamawiającego i Wykonawcy podpiszą protokół odbioru.</w:t>
      </w:r>
    </w:p>
    <w:p w14:paraId="51FB7158" w14:textId="77777777" w:rsidR="00F70EF1" w:rsidRPr="00553529" w:rsidRDefault="00F70EF1" w:rsidP="00843CCC">
      <w:pPr>
        <w:pStyle w:val="Akapitzlist1"/>
        <w:numPr>
          <w:ilvl w:val="0"/>
          <w:numId w:val="84"/>
        </w:numPr>
        <w:jc w:val="both"/>
        <w:rPr>
          <w:rFonts w:ascii="Arial" w:hAnsi="Arial" w:cs="Arial"/>
        </w:rPr>
      </w:pPr>
      <w:r w:rsidRPr="00553529">
        <w:rPr>
          <w:rFonts w:ascii="Arial" w:hAnsi="Arial" w:cs="Arial"/>
        </w:rPr>
        <w:t xml:space="preserve">W przypadku uwag Wykonawca zobowiązany jest do naniesienia poprawek maksymalnie w ciągu 5 dni od daty ich przekazania. Termin ten może ulec przedłużeniu w szczególnych przypadkach – za zgodą Zamawiającego. </w:t>
      </w:r>
    </w:p>
    <w:p w14:paraId="36381576" w14:textId="77777777" w:rsidR="00F70EF1" w:rsidRDefault="00F70EF1" w:rsidP="00843CCC">
      <w:pPr>
        <w:pStyle w:val="Akapitzlist1"/>
        <w:numPr>
          <w:ilvl w:val="0"/>
          <w:numId w:val="84"/>
        </w:numPr>
        <w:jc w:val="both"/>
        <w:rPr>
          <w:rFonts w:ascii="Arial" w:hAnsi="Arial" w:cs="Arial"/>
        </w:rPr>
      </w:pPr>
      <w:r w:rsidRPr="00553529">
        <w:rPr>
          <w:rFonts w:ascii="Arial" w:hAnsi="Arial" w:cs="Arial"/>
        </w:rPr>
        <w:t>Jeżeli ponownie zostaną stwierdzone wady lub braki w przedmiocie umowy Zamawiający może, zachowując</w:t>
      </w:r>
      <w:r>
        <w:rPr>
          <w:rFonts w:ascii="Arial" w:hAnsi="Arial" w:cs="Arial"/>
        </w:rPr>
        <w:t xml:space="preserve"> uprawnienie do kar umownych i przewyższające je odszkodowania:</w:t>
      </w:r>
    </w:p>
    <w:p w14:paraId="209C1733" w14:textId="034284A3" w:rsidR="00F70EF1" w:rsidRDefault="00F70EF1" w:rsidP="00843CCC">
      <w:pPr>
        <w:pStyle w:val="Akapitzlist1"/>
        <w:numPr>
          <w:ilvl w:val="0"/>
          <w:numId w:val="85"/>
        </w:numPr>
        <w:jc w:val="both"/>
        <w:rPr>
          <w:rFonts w:ascii="Arial" w:hAnsi="Arial" w:cs="Arial"/>
        </w:rPr>
      </w:pPr>
      <w:r>
        <w:rPr>
          <w:rFonts w:ascii="Arial" w:hAnsi="Arial" w:cs="Arial"/>
        </w:rPr>
        <w:t>odmówić odbioru do czasu ich usunięcia i wyznaczyć Wykonawcy termin na usunięcie wad lub uzupełnienie braków, przy czym wyznaczenie dodatkowego terminu nie oznacza przesunięcia terminu wykonania niniejszej umowy,</w:t>
      </w:r>
    </w:p>
    <w:p w14:paraId="1F32D65F" w14:textId="29E70B67" w:rsidR="00F70EF1" w:rsidRDefault="00F70EF1" w:rsidP="00843CCC">
      <w:pPr>
        <w:pStyle w:val="Akapitzlist1"/>
        <w:numPr>
          <w:ilvl w:val="0"/>
          <w:numId w:val="85"/>
        </w:numPr>
        <w:jc w:val="both"/>
        <w:rPr>
          <w:rFonts w:ascii="Arial" w:hAnsi="Arial" w:cs="Arial"/>
        </w:rPr>
      </w:pPr>
      <w:r>
        <w:rPr>
          <w:rFonts w:ascii="Arial" w:hAnsi="Arial" w:cs="Arial"/>
        </w:rPr>
        <w:t>odstąpić od umowy bez wyznaczania dodatkowego terminu do wykonania umowy, jeżeli wady lub braki uniemożliwiają realizację celów, jakim służyć ma dokumentacja projektowa.</w:t>
      </w:r>
    </w:p>
    <w:p w14:paraId="7C56C1FD" w14:textId="77777777" w:rsidR="00F70EF1" w:rsidRPr="00227D29" w:rsidRDefault="00F70EF1" w:rsidP="00843CCC">
      <w:pPr>
        <w:pStyle w:val="Akapitzlist1"/>
        <w:numPr>
          <w:ilvl w:val="0"/>
          <w:numId w:val="84"/>
        </w:numPr>
        <w:jc w:val="both"/>
        <w:rPr>
          <w:rFonts w:ascii="Arial" w:hAnsi="Arial" w:cs="Arial"/>
        </w:rPr>
      </w:pPr>
      <w:r w:rsidRPr="00227D29">
        <w:rPr>
          <w:rFonts w:ascii="Arial" w:hAnsi="Arial" w:cs="Arial"/>
        </w:rPr>
        <w:t>Sprawdzenie i odebranie przez Zamawiającego dokumentacji nie powoduje zdjęcia z Wykonawcy obowiązków i odpowiedzialności wynikających z prawa budowlanego oraz z niniejszej umowy w zakresie, jakości i prawidłowości wykonanej dokumentacji oraz zaprojektowanych w niej rozwiązań technicznych.</w:t>
      </w:r>
    </w:p>
    <w:p w14:paraId="275D120E" w14:textId="77777777" w:rsidR="00F70EF1" w:rsidRDefault="00F70EF1" w:rsidP="00843CCC">
      <w:pPr>
        <w:pStyle w:val="Akapitzlist1"/>
        <w:numPr>
          <w:ilvl w:val="0"/>
          <w:numId w:val="84"/>
        </w:numPr>
        <w:jc w:val="both"/>
        <w:rPr>
          <w:rFonts w:ascii="Arial" w:hAnsi="Arial" w:cs="Arial"/>
        </w:rPr>
      </w:pPr>
      <w:r>
        <w:rPr>
          <w:rFonts w:ascii="Arial" w:hAnsi="Arial" w:cs="Arial"/>
        </w:rPr>
        <w:t>Podpisany protokół odbioru będzie podstawą do wystawienia faktury przez Wykonawcę.</w:t>
      </w:r>
    </w:p>
    <w:p w14:paraId="388A6267" w14:textId="77777777" w:rsidR="00F70EF1" w:rsidRDefault="00F70EF1" w:rsidP="00843CCC">
      <w:pPr>
        <w:pStyle w:val="Akapitzlist1"/>
        <w:numPr>
          <w:ilvl w:val="0"/>
          <w:numId w:val="84"/>
        </w:numPr>
        <w:jc w:val="both"/>
        <w:rPr>
          <w:rFonts w:ascii="Arial" w:hAnsi="Arial" w:cs="Arial"/>
        </w:rPr>
      </w:pPr>
      <w:r>
        <w:rPr>
          <w:rFonts w:ascii="Arial" w:hAnsi="Arial" w:cs="Arial"/>
        </w:rPr>
        <w:t>Wzór protokołu odbioru stanowi załącznik nr 3 do umowy.</w:t>
      </w:r>
    </w:p>
    <w:p w14:paraId="2FEDCF8D" w14:textId="77777777" w:rsidR="00F70EF1" w:rsidRDefault="00F70EF1" w:rsidP="00553529">
      <w:pPr>
        <w:tabs>
          <w:tab w:val="left" w:pos="284"/>
        </w:tabs>
        <w:jc w:val="center"/>
        <w:rPr>
          <w:rFonts w:ascii="Arial" w:hAnsi="Arial" w:cs="Arial"/>
        </w:rPr>
      </w:pPr>
    </w:p>
    <w:p w14:paraId="51402EA9" w14:textId="77777777" w:rsidR="00F70EF1" w:rsidRDefault="00F70EF1" w:rsidP="00553529">
      <w:pPr>
        <w:tabs>
          <w:tab w:val="left" w:pos="284"/>
        </w:tabs>
        <w:jc w:val="center"/>
        <w:rPr>
          <w:rFonts w:ascii="Arial" w:hAnsi="Arial" w:cs="Arial"/>
        </w:rPr>
      </w:pPr>
      <w:r>
        <w:rPr>
          <w:rFonts w:ascii="Arial" w:hAnsi="Arial" w:cs="Arial"/>
        </w:rPr>
        <w:t>§ 6</w:t>
      </w:r>
    </w:p>
    <w:p w14:paraId="264AEC74" w14:textId="77777777" w:rsidR="00F70EF1" w:rsidRDefault="00F70EF1" w:rsidP="00553529">
      <w:pPr>
        <w:tabs>
          <w:tab w:val="left" w:pos="284"/>
        </w:tabs>
        <w:jc w:val="center"/>
        <w:rPr>
          <w:rFonts w:ascii="Arial" w:hAnsi="Arial" w:cs="Arial"/>
        </w:rPr>
      </w:pPr>
      <w:r>
        <w:rPr>
          <w:rFonts w:ascii="Arial" w:hAnsi="Arial" w:cs="Arial"/>
        </w:rPr>
        <w:t>Nadzór</w:t>
      </w:r>
    </w:p>
    <w:p w14:paraId="235DD690" w14:textId="7FACFBF1" w:rsidR="00F70EF1" w:rsidRDefault="00F70EF1" w:rsidP="00843CCC">
      <w:pPr>
        <w:pStyle w:val="Akapitzlist1"/>
        <w:numPr>
          <w:ilvl w:val="0"/>
          <w:numId w:val="86"/>
        </w:numPr>
        <w:jc w:val="both"/>
        <w:rPr>
          <w:rFonts w:ascii="Arial" w:hAnsi="Arial" w:cs="Arial"/>
        </w:rPr>
      </w:pPr>
      <w:r>
        <w:rPr>
          <w:rFonts w:ascii="Arial" w:hAnsi="Arial" w:cs="Arial"/>
        </w:rPr>
        <w:t>Osobami odpowiedzialnymi za prawidłową realizację umowy są:</w:t>
      </w:r>
    </w:p>
    <w:p w14:paraId="61FD2388" w14:textId="77777777" w:rsidR="00F70EF1" w:rsidRDefault="00F70EF1" w:rsidP="00553529">
      <w:pPr>
        <w:pStyle w:val="Akapitzlist1"/>
        <w:numPr>
          <w:ilvl w:val="0"/>
          <w:numId w:val="45"/>
        </w:numPr>
        <w:ind w:left="426" w:hanging="142"/>
        <w:rPr>
          <w:rFonts w:ascii="Arial" w:hAnsi="Arial" w:cs="Arial"/>
        </w:rPr>
      </w:pPr>
      <w:r>
        <w:rPr>
          <w:rFonts w:ascii="Arial" w:hAnsi="Arial" w:cs="Arial"/>
        </w:rPr>
        <w:t>po stronie Zamawiającego: ………………………………………………………….</w:t>
      </w:r>
    </w:p>
    <w:p w14:paraId="474914B6" w14:textId="77777777" w:rsidR="00F70EF1" w:rsidRDefault="00F70EF1" w:rsidP="00553529">
      <w:pPr>
        <w:pStyle w:val="Akapitzlist1"/>
        <w:numPr>
          <w:ilvl w:val="0"/>
          <w:numId w:val="45"/>
        </w:numPr>
        <w:ind w:left="426" w:hanging="142"/>
        <w:rPr>
          <w:rFonts w:ascii="Arial" w:hAnsi="Arial" w:cs="Arial"/>
        </w:rPr>
      </w:pPr>
      <w:r>
        <w:rPr>
          <w:rFonts w:ascii="Arial" w:hAnsi="Arial" w:cs="Arial"/>
        </w:rPr>
        <w:t>po stronie Wykonawcy: .....................................................................................................................</w:t>
      </w:r>
    </w:p>
    <w:p w14:paraId="59AC7111" w14:textId="43DA45FD" w:rsidR="00F70EF1" w:rsidRDefault="00F70EF1" w:rsidP="00843CCC">
      <w:pPr>
        <w:pStyle w:val="Akapitzlist1"/>
        <w:numPr>
          <w:ilvl w:val="0"/>
          <w:numId w:val="86"/>
        </w:numPr>
        <w:jc w:val="both"/>
        <w:rPr>
          <w:rFonts w:ascii="Arial" w:hAnsi="Arial" w:cs="Arial"/>
        </w:rPr>
      </w:pPr>
      <w:r>
        <w:rPr>
          <w:rFonts w:ascii="Arial" w:hAnsi="Arial" w:cs="Arial"/>
        </w:rPr>
        <w:t>Osoby wymienione w ust. 1 pkt 1 umowy są upoważnione do podpisania “Protokołu odbioru” ze strony Zamawiającego.</w:t>
      </w:r>
    </w:p>
    <w:p w14:paraId="477A890B" w14:textId="03F6099F" w:rsidR="00F70EF1" w:rsidRPr="00227D29" w:rsidRDefault="00F70EF1" w:rsidP="00843CCC">
      <w:pPr>
        <w:pStyle w:val="Akapitzlist1"/>
        <w:numPr>
          <w:ilvl w:val="0"/>
          <w:numId w:val="86"/>
        </w:numPr>
        <w:jc w:val="both"/>
        <w:rPr>
          <w:rFonts w:ascii="Arial" w:hAnsi="Arial" w:cs="Arial"/>
        </w:rPr>
      </w:pPr>
      <w:r>
        <w:rPr>
          <w:rFonts w:ascii="Arial" w:hAnsi="Arial" w:cs="Arial"/>
        </w:rPr>
        <w:t>Osoby wymienione w ust. 1 nie są upoważnione do dokonywania czynności, które mogłyby powodować zmiany w umowie.</w:t>
      </w:r>
    </w:p>
    <w:p w14:paraId="42E84C1A" w14:textId="77777777" w:rsidR="00F70EF1" w:rsidRDefault="00F70EF1" w:rsidP="00553529">
      <w:pPr>
        <w:jc w:val="center"/>
        <w:rPr>
          <w:rFonts w:ascii="Arial" w:hAnsi="Arial" w:cs="Arial"/>
        </w:rPr>
      </w:pPr>
      <w:r>
        <w:rPr>
          <w:rFonts w:ascii="Arial" w:hAnsi="Arial" w:cs="Arial"/>
          <w:color w:val="000000"/>
        </w:rPr>
        <w:t>§</w:t>
      </w:r>
      <w:r>
        <w:rPr>
          <w:rFonts w:ascii="Arial" w:hAnsi="Arial" w:cs="Arial"/>
        </w:rPr>
        <w:t xml:space="preserve"> 7</w:t>
      </w:r>
    </w:p>
    <w:p w14:paraId="64BC6ADE" w14:textId="77777777" w:rsidR="00F70EF1" w:rsidRDefault="00F70EF1" w:rsidP="00553529">
      <w:pPr>
        <w:jc w:val="center"/>
        <w:rPr>
          <w:rFonts w:ascii="Arial" w:hAnsi="Arial" w:cs="Arial"/>
          <w:color w:val="000000"/>
        </w:rPr>
      </w:pPr>
      <w:r>
        <w:rPr>
          <w:rFonts w:ascii="Arial" w:hAnsi="Arial" w:cs="Arial"/>
        </w:rPr>
        <w:t>Rękojmia i gwarancja</w:t>
      </w:r>
    </w:p>
    <w:p w14:paraId="2B5CB64B" w14:textId="5B829E96" w:rsidR="00F70EF1" w:rsidRPr="00B54A79" w:rsidRDefault="00F70EF1" w:rsidP="00553529">
      <w:pPr>
        <w:pStyle w:val="Akapitzlist1"/>
        <w:widowControl w:val="0"/>
        <w:numPr>
          <w:ilvl w:val="0"/>
          <w:numId w:val="48"/>
        </w:numPr>
        <w:tabs>
          <w:tab w:val="left" w:pos="284"/>
        </w:tabs>
        <w:ind w:left="284" w:hanging="284"/>
        <w:jc w:val="both"/>
        <w:rPr>
          <w:rFonts w:ascii="Arial" w:hAnsi="Arial" w:cs="Arial"/>
          <w:color w:val="000000"/>
        </w:rPr>
      </w:pPr>
      <w:r>
        <w:rPr>
          <w:rFonts w:ascii="Arial" w:hAnsi="Arial" w:cs="Arial"/>
          <w:color w:val="000000"/>
        </w:rPr>
        <w:t xml:space="preserve">Wykonawca udziela Zamawiającemu na wykonane opracowanie, stanowiące przedmiot Umowy, gwarancji jakości na okres </w:t>
      </w:r>
      <w:r w:rsidR="00B54A79" w:rsidRPr="00B54A79">
        <w:rPr>
          <w:rFonts w:ascii="Arial" w:hAnsi="Arial" w:cs="Arial"/>
          <w:color w:val="000000"/>
        </w:rPr>
        <w:t>36</w:t>
      </w:r>
      <w:r w:rsidRPr="00B54A79">
        <w:rPr>
          <w:rFonts w:ascii="Arial" w:hAnsi="Arial" w:cs="Arial"/>
          <w:color w:val="000000"/>
        </w:rPr>
        <w:t xml:space="preserve"> miesięcy, licząc od daty podpisania protokołu odbioru.</w:t>
      </w:r>
    </w:p>
    <w:p w14:paraId="1ECA2773" w14:textId="77777777" w:rsidR="00F70EF1" w:rsidRDefault="00F70EF1" w:rsidP="00553529">
      <w:pPr>
        <w:pStyle w:val="Akapitzlist1"/>
        <w:widowControl w:val="0"/>
        <w:numPr>
          <w:ilvl w:val="0"/>
          <w:numId w:val="48"/>
        </w:numPr>
        <w:tabs>
          <w:tab w:val="left" w:pos="284"/>
        </w:tabs>
        <w:ind w:left="284" w:hanging="284"/>
        <w:jc w:val="both"/>
        <w:rPr>
          <w:rFonts w:ascii="Arial" w:hAnsi="Arial" w:cs="Arial"/>
          <w:color w:val="000000"/>
        </w:rPr>
      </w:pPr>
      <w:r w:rsidRPr="00B54A79">
        <w:rPr>
          <w:rFonts w:ascii="Arial" w:hAnsi="Arial" w:cs="Arial"/>
          <w:color w:val="000000"/>
        </w:rPr>
        <w:t>Zamawiający może dochodzić</w:t>
      </w:r>
      <w:r>
        <w:rPr>
          <w:rFonts w:ascii="Arial" w:hAnsi="Arial" w:cs="Arial"/>
          <w:color w:val="000000"/>
        </w:rPr>
        <w:t xml:space="preserve"> roszczeń z tytułu gwarancji jakości także po terminie określonym </w:t>
      </w:r>
      <w:r>
        <w:rPr>
          <w:rFonts w:ascii="Arial" w:hAnsi="Arial" w:cs="Arial"/>
          <w:color w:val="000000"/>
        </w:rPr>
        <w:br/>
        <w:t>w ust. 1, jeżeli reklamował wadę w opracowanej dokumentacji projektowej przed upływem tego terminu.</w:t>
      </w:r>
    </w:p>
    <w:p w14:paraId="4C583633" w14:textId="77777777" w:rsidR="00F70EF1" w:rsidRDefault="00F70EF1" w:rsidP="00553529">
      <w:pPr>
        <w:pStyle w:val="Akapitzlist1"/>
        <w:widowControl w:val="0"/>
        <w:numPr>
          <w:ilvl w:val="0"/>
          <w:numId w:val="48"/>
        </w:numPr>
        <w:tabs>
          <w:tab w:val="left" w:pos="284"/>
        </w:tabs>
        <w:ind w:left="284" w:hanging="284"/>
        <w:jc w:val="both"/>
        <w:rPr>
          <w:rFonts w:ascii="Arial" w:hAnsi="Arial" w:cs="Arial"/>
          <w:color w:val="000000"/>
        </w:rPr>
      </w:pPr>
      <w:r>
        <w:rPr>
          <w:rFonts w:ascii="Arial" w:hAnsi="Arial" w:cs="Arial"/>
          <w:color w:val="000000"/>
        </w:rPr>
        <w:t>Wykonawca zobowiązuje się do usunięcia zgłoszonych przez Zamawiającego wad tkwiących w całym zakresie przedmiotu umowy, które wystąpią w okresie gwarancji i rękojmi. Usunięcie wad nastąpi do 5 dni roboczych od momentu zgłoszenia przez Zamawiającego.</w:t>
      </w:r>
    </w:p>
    <w:p w14:paraId="6F24310B" w14:textId="77777777" w:rsidR="00F70EF1" w:rsidRDefault="00F70EF1" w:rsidP="00553529">
      <w:pPr>
        <w:pStyle w:val="Akapitzlist1"/>
        <w:widowControl w:val="0"/>
        <w:numPr>
          <w:ilvl w:val="0"/>
          <w:numId w:val="48"/>
        </w:numPr>
        <w:tabs>
          <w:tab w:val="left" w:pos="284"/>
        </w:tabs>
        <w:ind w:left="284" w:hanging="284"/>
        <w:jc w:val="both"/>
        <w:rPr>
          <w:rFonts w:ascii="Arial" w:hAnsi="Arial" w:cs="Arial"/>
          <w:color w:val="000000"/>
        </w:rPr>
      </w:pPr>
      <w:r>
        <w:rPr>
          <w:rFonts w:ascii="Arial" w:hAnsi="Arial" w:cs="Arial"/>
          <w:color w:val="000000"/>
        </w:rPr>
        <w:t>Zgłoszenie odbywa się na piśmie, telefonicznie lub pocztą elektroniczną. Zawiadomienie powinno być kierowane na adres siedziby Wykonawcy pod numer: tel............................, fax. ..........................., e-mail..........................</w:t>
      </w:r>
    </w:p>
    <w:p w14:paraId="5A7A7020" w14:textId="77777777" w:rsidR="00F70EF1" w:rsidRDefault="00F70EF1" w:rsidP="00553529">
      <w:pPr>
        <w:pStyle w:val="Akapitzlist1"/>
        <w:widowControl w:val="0"/>
        <w:numPr>
          <w:ilvl w:val="0"/>
          <w:numId w:val="48"/>
        </w:numPr>
        <w:tabs>
          <w:tab w:val="left" w:pos="284"/>
        </w:tabs>
        <w:ind w:left="284" w:hanging="284"/>
        <w:jc w:val="both"/>
        <w:rPr>
          <w:rFonts w:ascii="Arial" w:hAnsi="Arial" w:cs="Arial"/>
          <w:color w:val="000000"/>
        </w:rPr>
      </w:pPr>
      <w:r>
        <w:rPr>
          <w:rFonts w:ascii="Arial" w:hAnsi="Arial" w:cs="Arial"/>
          <w:color w:val="000000"/>
        </w:rPr>
        <w:t>Jeżeli Wykonawca nie usunie wad w opracowanej dokumentacji projektowej ujawnionych w okresie rękojmi i gwarancji jakości, to Zamawiający może zlecić usunięcie ich stronie trzeciej na koszt Wykonawcy.</w:t>
      </w:r>
    </w:p>
    <w:p w14:paraId="262C62A7" w14:textId="77777777" w:rsidR="00F70EF1" w:rsidRDefault="00F70EF1" w:rsidP="00553529">
      <w:pPr>
        <w:pStyle w:val="Akapitzlist1"/>
        <w:widowControl w:val="0"/>
        <w:numPr>
          <w:ilvl w:val="0"/>
          <w:numId w:val="48"/>
        </w:numPr>
        <w:tabs>
          <w:tab w:val="left" w:pos="284"/>
        </w:tabs>
        <w:ind w:left="284" w:hanging="284"/>
        <w:jc w:val="both"/>
        <w:rPr>
          <w:rFonts w:ascii="Arial" w:hAnsi="Arial" w:cs="Arial"/>
          <w:color w:val="000000"/>
        </w:rPr>
      </w:pPr>
      <w:r>
        <w:rPr>
          <w:rFonts w:ascii="Arial" w:hAnsi="Arial" w:cs="Arial"/>
          <w:color w:val="000000"/>
        </w:rPr>
        <w:t>Udzielone rękojmia i gwarancja nie naruszają prawa Zamawiającego do dochodzenia roszczeń o naprawienie szkody w pełnej wysokości na zasadach określonych w KC.</w:t>
      </w:r>
    </w:p>
    <w:p w14:paraId="0FD17125" w14:textId="77777777" w:rsidR="00F70EF1" w:rsidRDefault="00F70EF1" w:rsidP="00553529">
      <w:pPr>
        <w:widowControl w:val="0"/>
        <w:tabs>
          <w:tab w:val="left" w:pos="284"/>
        </w:tabs>
        <w:jc w:val="both"/>
        <w:rPr>
          <w:rFonts w:ascii="Arial" w:hAnsi="Arial" w:cs="Arial"/>
          <w:color w:val="000000"/>
        </w:rPr>
      </w:pPr>
    </w:p>
    <w:p w14:paraId="70EE4F10" w14:textId="77777777" w:rsidR="00F70EF1" w:rsidRDefault="00F70EF1" w:rsidP="00553529">
      <w:pPr>
        <w:tabs>
          <w:tab w:val="left" w:pos="849"/>
        </w:tabs>
        <w:jc w:val="center"/>
        <w:rPr>
          <w:rFonts w:ascii="Arial" w:hAnsi="Arial" w:cs="Arial"/>
        </w:rPr>
      </w:pPr>
      <w:r>
        <w:rPr>
          <w:rFonts w:ascii="Arial" w:hAnsi="Arial" w:cs="Arial"/>
        </w:rPr>
        <w:t>§ 8</w:t>
      </w:r>
    </w:p>
    <w:p w14:paraId="015C029E" w14:textId="77777777" w:rsidR="00F70EF1" w:rsidRDefault="00F70EF1" w:rsidP="00553529">
      <w:pPr>
        <w:tabs>
          <w:tab w:val="left" w:pos="849"/>
        </w:tabs>
        <w:jc w:val="center"/>
        <w:rPr>
          <w:rFonts w:ascii="Arial" w:hAnsi="Arial" w:cs="Arial"/>
          <w:color w:val="000000"/>
        </w:rPr>
      </w:pPr>
      <w:r>
        <w:rPr>
          <w:rFonts w:ascii="Arial" w:hAnsi="Arial" w:cs="Arial"/>
        </w:rPr>
        <w:t>Prawa autorskie</w:t>
      </w:r>
    </w:p>
    <w:p w14:paraId="41DD06CB" w14:textId="77777777" w:rsidR="00F70EF1" w:rsidRDefault="00F70EF1" w:rsidP="00553529">
      <w:pPr>
        <w:pStyle w:val="Akapitzlist1"/>
        <w:widowControl w:val="0"/>
        <w:numPr>
          <w:ilvl w:val="0"/>
          <w:numId w:val="46"/>
        </w:numPr>
        <w:jc w:val="both"/>
        <w:rPr>
          <w:rFonts w:ascii="Arial" w:hAnsi="Arial" w:cs="Arial"/>
          <w:color w:val="000000"/>
        </w:rPr>
      </w:pPr>
      <w:r>
        <w:rPr>
          <w:rFonts w:ascii="Arial" w:hAnsi="Arial" w:cs="Arial"/>
          <w:color w:val="000000"/>
        </w:rPr>
        <w:t>Przedmiot umowy opisany w §1 ma charakter utworu w rozumieniu ustawy z dnia 4 lutego 1994 r. o prawie autorskim i prawach pokrewnych.</w:t>
      </w:r>
    </w:p>
    <w:p w14:paraId="575A77B5" w14:textId="77777777" w:rsidR="00F70EF1" w:rsidRDefault="00F70EF1" w:rsidP="00553529">
      <w:pPr>
        <w:pStyle w:val="Akapitzlist1"/>
        <w:widowControl w:val="0"/>
        <w:numPr>
          <w:ilvl w:val="0"/>
          <w:numId w:val="46"/>
        </w:numPr>
        <w:jc w:val="both"/>
        <w:rPr>
          <w:rFonts w:ascii="Arial" w:hAnsi="Arial" w:cs="Arial"/>
          <w:color w:val="000000"/>
        </w:rPr>
      </w:pPr>
      <w:r>
        <w:rPr>
          <w:rFonts w:ascii="Arial" w:hAnsi="Arial" w:cs="Arial"/>
          <w:color w:val="000000"/>
        </w:rPr>
        <w:t>Wykonawca przeniesie w dniu dostarczenia Zamawiającemu przedmiotu umowy, o którym mowa w §1, autorskie prawa majątkowe do wszystkich części dokumentacji projektowej, w ramach, których Zamawiający będzie mógł bez zgody Wykonawcy i bez dodatkowego wynagrodzenia na rzecz Wykonawcy oraz bez żadnych ograniczeń czasowych i ilościowych korzystać z dokumentacji projektowej na następujących polach eksploatacji:</w:t>
      </w:r>
    </w:p>
    <w:p w14:paraId="44AF3784" w14:textId="77777777" w:rsidR="00F70EF1" w:rsidRDefault="00F70EF1" w:rsidP="00553529">
      <w:pPr>
        <w:pStyle w:val="Akapitzlist1"/>
        <w:widowControl w:val="0"/>
        <w:numPr>
          <w:ilvl w:val="0"/>
          <w:numId w:val="47"/>
        </w:numPr>
        <w:tabs>
          <w:tab w:val="left" w:pos="284"/>
        </w:tabs>
        <w:ind w:left="426" w:hanging="284"/>
        <w:jc w:val="both"/>
        <w:rPr>
          <w:rFonts w:ascii="Arial" w:hAnsi="Arial" w:cs="Arial"/>
          <w:color w:val="000000"/>
        </w:rPr>
      </w:pPr>
      <w:r>
        <w:rPr>
          <w:rFonts w:ascii="Arial" w:hAnsi="Arial" w:cs="Arial"/>
          <w:color w:val="000000"/>
        </w:rPr>
        <w:t>utrwalanie i zwielokrotniania dokumentacji projektowej, w szczególności kserowanie, skanowanie oraz kopiowanie na nośniki elektroniczne;</w:t>
      </w:r>
    </w:p>
    <w:p w14:paraId="10F197DA" w14:textId="77777777" w:rsidR="00F70EF1" w:rsidRDefault="00F70EF1" w:rsidP="00553529">
      <w:pPr>
        <w:pStyle w:val="Akapitzlist1"/>
        <w:widowControl w:val="0"/>
        <w:numPr>
          <w:ilvl w:val="0"/>
          <w:numId w:val="47"/>
        </w:numPr>
        <w:tabs>
          <w:tab w:val="left" w:pos="284"/>
        </w:tabs>
        <w:ind w:left="426" w:hanging="284"/>
        <w:jc w:val="both"/>
        <w:rPr>
          <w:rFonts w:ascii="Arial" w:hAnsi="Arial" w:cs="Arial"/>
          <w:color w:val="000000"/>
        </w:rPr>
      </w:pPr>
      <w:r>
        <w:rPr>
          <w:rFonts w:ascii="Arial" w:hAnsi="Arial" w:cs="Arial"/>
          <w:color w:val="000000"/>
        </w:rPr>
        <w:t>wprowadzanie do obrotu, użyczanie, najem oryginału lub egzemplarzy, na których utwór utrwalono, wystawianie, odtwarzanie i publiczne udostępnianie;</w:t>
      </w:r>
    </w:p>
    <w:p w14:paraId="1F5B31F5" w14:textId="77777777" w:rsidR="00F70EF1" w:rsidRDefault="00F70EF1" w:rsidP="00553529">
      <w:pPr>
        <w:pStyle w:val="Akapitzlist1"/>
        <w:widowControl w:val="0"/>
        <w:numPr>
          <w:ilvl w:val="0"/>
          <w:numId w:val="47"/>
        </w:numPr>
        <w:tabs>
          <w:tab w:val="left" w:pos="426"/>
        </w:tabs>
        <w:ind w:left="426" w:hanging="284"/>
        <w:jc w:val="both"/>
        <w:rPr>
          <w:rFonts w:ascii="Arial" w:hAnsi="Arial" w:cs="Arial"/>
          <w:color w:val="000000"/>
        </w:rPr>
      </w:pPr>
      <w:r>
        <w:rPr>
          <w:rFonts w:ascii="Arial" w:hAnsi="Arial" w:cs="Arial"/>
          <w:color w:val="000000"/>
        </w:rPr>
        <w:t>wykorzystanie do przyszłych opracowań wykonywanych przez Zamawiającego lub na jego zlecenie, a związanych merytorycznie z tematem zamówienia, a w tym dokonywanie w niej ewentualnych zmian, przeróbek i uzupełnień;</w:t>
      </w:r>
    </w:p>
    <w:p w14:paraId="08983A7B" w14:textId="77777777" w:rsidR="00F70EF1" w:rsidRDefault="00F70EF1" w:rsidP="00553529">
      <w:pPr>
        <w:pStyle w:val="Akapitzlist1"/>
        <w:widowControl w:val="0"/>
        <w:numPr>
          <w:ilvl w:val="0"/>
          <w:numId w:val="47"/>
        </w:numPr>
        <w:ind w:left="426" w:hanging="284"/>
        <w:jc w:val="both"/>
        <w:rPr>
          <w:rFonts w:ascii="Arial" w:hAnsi="Arial" w:cs="Arial"/>
          <w:color w:val="000000"/>
        </w:rPr>
      </w:pPr>
      <w:r>
        <w:rPr>
          <w:rFonts w:ascii="Arial" w:hAnsi="Arial" w:cs="Arial"/>
          <w:color w:val="000000"/>
        </w:rPr>
        <w:t>prawa do opracowania utworu, jego przeróbek lub adaptacji oraz sporządzaniu utworów zależnych,</w:t>
      </w:r>
    </w:p>
    <w:p w14:paraId="5308362E" w14:textId="77777777" w:rsidR="00F70EF1" w:rsidRDefault="00F70EF1" w:rsidP="00553529">
      <w:pPr>
        <w:pStyle w:val="Akapitzlist1"/>
        <w:widowControl w:val="0"/>
        <w:numPr>
          <w:ilvl w:val="0"/>
          <w:numId w:val="47"/>
        </w:numPr>
        <w:tabs>
          <w:tab w:val="left" w:pos="284"/>
        </w:tabs>
        <w:ind w:left="426" w:hanging="284"/>
        <w:jc w:val="both"/>
        <w:rPr>
          <w:rFonts w:ascii="Arial" w:hAnsi="Arial" w:cs="Arial"/>
          <w:color w:val="000000"/>
        </w:rPr>
      </w:pPr>
      <w:r>
        <w:rPr>
          <w:rFonts w:ascii="Arial" w:hAnsi="Arial" w:cs="Arial"/>
          <w:color w:val="000000"/>
        </w:rPr>
        <w:t xml:space="preserve">prawa do wykonywania robót budowlanych według dokumentacji projektowej i do wykorzystania na wszystkich innych polach eksploatacji wymienionych w ustawie o prawie autorskim i prawach pokrewnych z dnia 4 lutego 1994 r. </w:t>
      </w:r>
    </w:p>
    <w:p w14:paraId="7D137712" w14:textId="77777777" w:rsidR="00F70EF1" w:rsidRDefault="00F70EF1" w:rsidP="00553529">
      <w:pPr>
        <w:pStyle w:val="Akapitzlist1"/>
        <w:widowControl w:val="0"/>
        <w:numPr>
          <w:ilvl w:val="0"/>
          <w:numId w:val="47"/>
        </w:numPr>
        <w:tabs>
          <w:tab w:val="left" w:pos="284"/>
        </w:tabs>
        <w:ind w:left="426" w:hanging="284"/>
        <w:jc w:val="both"/>
        <w:rPr>
          <w:rFonts w:ascii="Arial" w:hAnsi="Arial" w:cs="Arial"/>
          <w:color w:val="000000"/>
        </w:rPr>
      </w:pPr>
      <w:r>
        <w:rPr>
          <w:rFonts w:ascii="Arial" w:hAnsi="Arial" w:cs="Arial"/>
          <w:color w:val="000000"/>
        </w:rPr>
        <w:t>wykorzystanie przez Zamawiającego w części lub w całości dla potrzeb prowadzenia inwestycji budowlanej opisanej w §1 oraz do każdej kolejnej budowy, remontu, przebudowy, adaptacji obiektów Zamawiającego w szczególności celem rozwoju bądź powiększenia obiektu,</w:t>
      </w:r>
    </w:p>
    <w:p w14:paraId="6ECBF11C" w14:textId="77777777" w:rsidR="00F70EF1" w:rsidRDefault="00F70EF1" w:rsidP="00553529">
      <w:pPr>
        <w:pStyle w:val="Akapitzlist1"/>
        <w:widowControl w:val="0"/>
        <w:numPr>
          <w:ilvl w:val="0"/>
          <w:numId w:val="47"/>
        </w:numPr>
        <w:tabs>
          <w:tab w:val="left" w:pos="284"/>
        </w:tabs>
        <w:ind w:left="426" w:hanging="284"/>
        <w:jc w:val="both"/>
        <w:rPr>
          <w:rFonts w:ascii="Arial" w:hAnsi="Arial" w:cs="Arial"/>
          <w:color w:val="000000"/>
        </w:rPr>
      </w:pPr>
      <w:r>
        <w:rPr>
          <w:rFonts w:ascii="Arial" w:hAnsi="Arial" w:cs="Arial"/>
          <w:color w:val="000000"/>
        </w:rPr>
        <w:t>wykorzystanie dzieła dla celów promocyjnych, reklamowych i marketingowych, w szczególności dla promocji działalności Zamawiającego</w:t>
      </w:r>
    </w:p>
    <w:p w14:paraId="20EDBDE1" w14:textId="77777777" w:rsidR="00F70EF1" w:rsidRDefault="00F70EF1" w:rsidP="00553529">
      <w:pPr>
        <w:pStyle w:val="Akapitzlist1"/>
        <w:widowControl w:val="0"/>
        <w:numPr>
          <w:ilvl w:val="0"/>
          <w:numId w:val="46"/>
        </w:numPr>
        <w:jc w:val="both"/>
        <w:rPr>
          <w:rFonts w:ascii="Arial" w:hAnsi="Arial" w:cs="Arial"/>
          <w:color w:val="000000"/>
        </w:rPr>
      </w:pPr>
      <w:r>
        <w:rPr>
          <w:rFonts w:ascii="Arial" w:hAnsi="Arial" w:cs="Arial"/>
          <w:color w:val="000000"/>
        </w:rPr>
        <w:t>Wynagrodzenie z tytułu przeniesienia autorskich praw majątkowych uwzględnione jest w ramach wynagrodzenia za wykonanie przedmiotu umowy, o którym mowa w § 4 ust. 2 umowy.</w:t>
      </w:r>
    </w:p>
    <w:p w14:paraId="5B9A1A35" w14:textId="77777777" w:rsidR="00F70EF1" w:rsidRDefault="00F70EF1" w:rsidP="00553529">
      <w:pPr>
        <w:pStyle w:val="Akapitzlist1"/>
        <w:widowControl w:val="0"/>
        <w:numPr>
          <w:ilvl w:val="0"/>
          <w:numId w:val="46"/>
        </w:numPr>
        <w:jc w:val="both"/>
        <w:rPr>
          <w:rFonts w:ascii="Arial" w:hAnsi="Arial" w:cs="Arial"/>
          <w:color w:val="000000"/>
        </w:rPr>
      </w:pPr>
      <w:r>
        <w:rPr>
          <w:rFonts w:ascii="Arial" w:hAnsi="Arial" w:cs="Arial"/>
          <w:color w:val="000000"/>
        </w:rPr>
        <w:t>W przypadku wystąpienia przez osobę trzecią z jakimkolwiek roszczeniem w stosunku do Zamawiającego z tytułu praw autorskich, Wykonawca będzie zobowiązany do zwrotu wszelkich kosztów i naprawienia szkód poniesionych przez Zamawiającego w związku z wystąpieniem takich roszczeń.</w:t>
      </w:r>
    </w:p>
    <w:p w14:paraId="41EC494E" w14:textId="77777777" w:rsidR="00F70EF1" w:rsidRDefault="00F70EF1" w:rsidP="00553529">
      <w:pPr>
        <w:pStyle w:val="Akapitzlist1"/>
        <w:widowControl w:val="0"/>
        <w:numPr>
          <w:ilvl w:val="0"/>
          <w:numId w:val="46"/>
        </w:numPr>
        <w:jc w:val="both"/>
        <w:rPr>
          <w:rFonts w:ascii="Arial" w:hAnsi="Arial" w:cs="Arial"/>
          <w:color w:val="000000"/>
        </w:rPr>
      </w:pPr>
      <w:r>
        <w:rPr>
          <w:rFonts w:ascii="Arial" w:hAnsi="Arial" w:cs="Arial"/>
          <w:color w:val="000000"/>
        </w:rPr>
        <w:t>Wykonawca zobowiązuje się do niewykorzystywania autorskich praw osobistych ze szkodą dla interesów Zamawiającego lub w sposób utrudniający realizację inwestycji, na potrzeby, której został sporządzony przedmiot umowy.</w:t>
      </w:r>
    </w:p>
    <w:p w14:paraId="20C51E50" w14:textId="77777777" w:rsidR="00F70EF1" w:rsidRDefault="00F70EF1" w:rsidP="00553529">
      <w:pPr>
        <w:widowControl w:val="0"/>
        <w:jc w:val="center"/>
        <w:rPr>
          <w:rFonts w:ascii="Arial" w:hAnsi="Arial" w:cs="Arial"/>
          <w:color w:val="000000"/>
        </w:rPr>
      </w:pPr>
      <w:r>
        <w:rPr>
          <w:rFonts w:ascii="Arial" w:hAnsi="Arial" w:cs="Arial"/>
          <w:color w:val="000000"/>
        </w:rPr>
        <w:t>§ 9</w:t>
      </w:r>
    </w:p>
    <w:p w14:paraId="4528A8E5" w14:textId="77777777" w:rsidR="00F70EF1" w:rsidRDefault="00F70EF1" w:rsidP="00553529">
      <w:pPr>
        <w:widowControl w:val="0"/>
        <w:tabs>
          <w:tab w:val="center" w:pos="4960"/>
          <w:tab w:val="left" w:pos="6106"/>
        </w:tabs>
        <w:jc w:val="center"/>
        <w:rPr>
          <w:rFonts w:ascii="Arial" w:hAnsi="Arial" w:cs="Arial"/>
          <w:color w:val="000000"/>
        </w:rPr>
      </w:pPr>
      <w:r>
        <w:rPr>
          <w:rFonts w:ascii="Arial" w:hAnsi="Arial" w:cs="Arial"/>
          <w:color w:val="000000"/>
        </w:rPr>
        <w:t>Podwykonawcy (jeżeli dotyczy)</w:t>
      </w:r>
    </w:p>
    <w:p w14:paraId="43E43E1F" w14:textId="77777777" w:rsidR="00F70EF1" w:rsidRDefault="00F70EF1" w:rsidP="00553529">
      <w:pPr>
        <w:widowControl w:val="0"/>
        <w:numPr>
          <w:ilvl w:val="1"/>
          <w:numId w:val="43"/>
        </w:numPr>
        <w:tabs>
          <w:tab w:val="clear" w:pos="1080"/>
          <w:tab w:val="num" w:pos="426"/>
          <w:tab w:val="center" w:pos="4960"/>
          <w:tab w:val="left" w:pos="6106"/>
        </w:tabs>
        <w:suppressAutoHyphens/>
        <w:ind w:hanging="1080"/>
        <w:jc w:val="both"/>
        <w:rPr>
          <w:rFonts w:ascii="Arial" w:hAnsi="Arial" w:cs="Arial"/>
          <w:color w:val="000000"/>
        </w:rPr>
      </w:pPr>
      <w:r>
        <w:rPr>
          <w:rFonts w:ascii="Arial" w:hAnsi="Arial" w:cs="Arial"/>
          <w:color w:val="000000"/>
        </w:rPr>
        <w:t>Wykonawca oświadcza, że przedmiot umowy wykona z udziałem Podwykonawców.</w:t>
      </w:r>
    </w:p>
    <w:p w14:paraId="262FF871" w14:textId="77777777" w:rsidR="00F70EF1" w:rsidRDefault="00F70EF1" w:rsidP="00553529">
      <w:pPr>
        <w:widowControl w:val="0"/>
        <w:numPr>
          <w:ilvl w:val="1"/>
          <w:numId w:val="43"/>
        </w:numPr>
        <w:tabs>
          <w:tab w:val="clear" w:pos="1080"/>
          <w:tab w:val="num" w:pos="426"/>
          <w:tab w:val="center" w:pos="4960"/>
          <w:tab w:val="left" w:pos="6106"/>
        </w:tabs>
        <w:suppressAutoHyphens/>
        <w:ind w:hanging="1080"/>
        <w:jc w:val="both"/>
        <w:rPr>
          <w:rFonts w:ascii="Arial" w:hAnsi="Arial" w:cs="Arial"/>
          <w:color w:val="000000"/>
        </w:rPr>
      </w:pPr>
      <w:r w:rsidRPr="00227D29">
        <w:rPr>
          <w:rFonts w:ascii="Arial" w:hAnsi="Arial" w:cs="Arial"/>
          <w:color w:val="000000"/>
        </w:rPr>
        <w:t>Przed wykonaniem prac Podwykonawcy zostaną zgłoszeni Zamawiającemu przez Wykonawcę w formie pisemnej.</w:t>
      </w:r>
    </w:p>
    <w:p w14:paraId="195ABDFA" w14:textId="59147EE6" w:rsidR="00F70EF1" w:rsidRDefault="00F70EF1" w:rsidP="00553529">
      <w:pPr>
        <w:widowControl w:val="0"/>
        <w:numPr>
          <w:ilvl w:val="1"/>
          <w:numId w:val="43"/>
        </w:numPr>
        <w:tabs>
          <w:tab w:val="clear" w:pos="1080"/>
          <w:tab w:val="num" w:pos="426"/>
          <w:tab w:val="center" w:pos="4960"/>
          <w:tab w:val="left" w:pos="6106"/>
        </w:tabs>
        <w:suppressAutoHyphens/>
        <w:ind w:left="426" w:hanging="426"/>
        <w:jc w:val="both"/>
        <w:rPr>
          <w:rFonts w:ascii="Arial" w:hAnsi="Arial" w:cs="Arial"/>
          <w:color w:val="000000"/>
        </w:rPr>
      </w:pPr>
      <w:r w:rsidRPr="00227D29">
        <w:rPr>
          <w:rFonts w:ascii="Arial" w:hAnsi="Arial" w:cs="Arial"/>
          <w:color w:val="000000"/>
        </w:rPr>
        <w:t>Wykonawca ma obowiązek przedstawić Zamawiającemu projekt</w:t>
      </w:r>
      <w:r>
        <w:rPr>
          <w:rFonts w:ascii="Arial" w:hAnsi="Arial" w:cs="Arial"/>
          <w:color w:val="000000"/>
        </w:rPr>
        <w:t xml:space="preserve"> umowy o podwykonawstwo, której </w:t>
      </w:r>
      <w:r w:rsidRPr="00227D29">
        <w:rPr>
          <w:rFonts w:ascii="Arial" w:hAnsi="Arial" w:cs="Arial"/>
          <w:color w:val="000000"/>
        </w:rPr>
        <w:t>przedmiotem są prace projektowe, a także projekty jej zmian oraz poświadczoną za zgodność z oryginałem kopię zawartej umowy o podwykonawstwo, której przedmiotem są prace projektowe i jej zmian, w terminie 3 dni od ich zawarcia.</w:t>
      </w:r>
    </w:p>
    <w:p w14:paraId="4936D8C4" w14:textId="77777777" w:rsidR="00F70EF1" w:rsidRDefault="00F70EF1" w:rsidP="00553529">
      <w:pPr>
        <w:widowControl w:val="0"/>
        <w:numPr>
          <w:ilvl w:val="1"/>
          <w:numId w:val="43"/>
        </w:numPr>
        <w:tabs>
          <w:tab w:val="clear" w:pos="1080"/>
          <w:tab w:val="num" w:pos="426"/>
          <w:tab w:val="center" w:pos="4960"/>
          <w:tab w:val="left" w:pos="6106"/>
        </w:tabs>
        <w:suppressAutoHyphens/>
        <w:ind w:left="426" w:hanging="426"/>
        <w:jc w:val="both"/>
        <w:rPr>
          <w:rFonts w:ascii="Arial" w:hAnsi="Arial" w:cs="Arial"/>
          <w:color w:val="000000"/>
        </w:rPr>
      </w:pPr>
      <w:r w:rsidRPr="00227D29">
        <w:rPr>
          <w:rFonts w:ascii="Arial" w:hAnsi="Arial" w:cs="Arial"/>
          <w:color w:val="000000"/>
        </w:rPr>
        <w:t>W terminie 3 dni od dnia otrzymania dokumentów, o których mowa w ust. 3, Zamawiający może zgłosić pisemne zastrzeżenia do projektów umów o podwykonawstwo i do projektów ich zmiany lub pisemny sprzeciw do umów o podwykonawstwo i do ich zmian.</w:t>
      </w:r>
    </w:p>
    <w:p w14:paraId="5826B2D7" w14:textId="77777777" w:rsidR="00F70EF1" w:rsidRDefault="00F70EF1" w:rsidP="00553529">
      <w:pPr>
        <w:widowControl w:val="0"/>
        <w:numPr>
          <w:ilvl w:val="1"/>
          <w:numId w:val="43"/>
        </w:numPr>
        <w:tabs>
          <w:tab w:val="clear" w:pos="1080"/>
          <w:tab w:val="num" w:pos="426"/>
          <w:tab w:val="center" w:pos="4960"/>
          <w:tab w:val="left" w:pos="6106"/>
        </w:tabs>
        <w:suppressAutoHyphens/>
        <w:ind w:left="426" w:hanging="426"/>
        <w:jc w:val="both"/>
        <w:rPr>
          <w:rFonts w:ascii="Arial" w:hAnsi="Arial" w:cs="Arial"/>
          <w:color w:val="000000"/>
        </w:rPr>
      </w:pPr>
      <w:r w:rsidRPr="00227D29">
        <w:rPr>
          <w:rFonts w:ascii="Arial" w:hAnsi="Arial" w:cs="Arial"/>
          <w:color w:val="000000"/>
        </w:rPr>
        <w:t>Przedstawiony przez Wykonawcę Zamawiającemu do akceptacji projekt umowy z podwykonawcą, o których mowa w ust. 3, musi zawierać regulacje zbieżne i niesprzeczne z postanowieniami niniejszej Umowy zawartej pomiędzy Zamawiającym, a Wykonawcą.</w:t>
      </w:r>
    </w:p>
    <w:p w14:paraId="5FA7C190" w14:textId="77777777" w:rsidR="00F70EF1" w:rsidRDefault="00F70EF1" w:rsidP="00553529">
      <w:pPr>
        <w:widowControl w:val="0"/>
        <w:numPr>
          <w:ilvl w:val="1"/>
          <w:numId w:val="43"/>
        </w:numPr>
        <w:tabs>
          <w:tab w:val="clear" w:pos="1080"/>
          <w:tab w:val="num" w:pos="426"/>
          <w:tab w:val="center" w:pos="4960"/>
          <w:tab w:val="left" w:pos="6106"/>
        </w:tabs>
        <w:suppressAutoHyphens/>
        <w:ind w:left="426" w:hanging="426"/>
        <w:jc w:val="both"/>
        <w:rPr>
          <w:rFonts w:ascii="Arial" w:hAnsi="Arial" w:cs="Arial"/>
          <w:color w:val="000000"/>
        </w:rPr>
      </w:pPr>
      <w:r w:rsidRPr="00227D29">
        <w:rPr>
          <w:rFonts w:ascii="Arial" w:hAnsi="Arial" w:cs="Arial"/>
          <w:color w:val="000000"/>
        </w:rPr>
        <w:t>W przypadku wątpliwości podwykonawcy mogą zgłosić Zamawiającemu fakt powierzenia im przez Wykonawcę danego zakresu prac.</w:t>
      </w:r>
    </w:p>
    <w:p w14:paraId="41B99AE3" w14:textId="77777777" w:rsidR="00F70EF1" w:rsidRDefault="00F70EF1" w:rsidP="00553529">
      <w:pPr>
        <w:widowControl w:val="0"/>
        <w:numPr>
          <w:ilvl w:val="1"/>
          <w:numId w:val="43"/>
        </w:numPr>
        <w:tabs>
          <w:tab w:val="clear" w:pos="1080"/>
          <w:tab w:val="num" w:pos="426"/>
          <w:tab w:val="center" w:pos="4960"/>
          <w:tab w:val="left" w:pos="6106"/>
        </w:tabs>
        <w:suppressAutoHyphens/>
        <w:ind w:left="426" w:hanging="426"/>
        <w:jc w:val="both"/>
        <w:rPr>
          <w:rFonts w:ascii="Arial" w:hAnsi="Arial" w:cs="Arial"/>
          <w:color w:val="000000"/>
        </w:rPr>
      </w:pPr>
      <w:r w:rsidRPr="00227D29">
        <w:rPr>
          <w:rFonts w:ascii="Arial" w:hAnsi="Arial" w:cs="Arial"/>
          <w:color w:val="000000"/>
        </w:rPr>
        <w:t>Podwykonawcy mogą przystąpić do wykonania prac dopiero po bezskutecznym upływie terminu na zgłoszenie sprzeciwu przez Zmawiającego.</w:t>
      </w:r>
    </w:p>
    <w:p w14:paraId="0877CDAF" w14:textId="77777777" w:rsidR="00F70EF1" w:rsidRDefault="00F70EF1" w:rsidP="00553529">
      <w:pPr>
        <w:widowControl w:val="0"/>
        <w:numPr>
          <w:ilvl w:val="1"/>
          <w:numId w:val="43"/>
        </w:numPr>
        <w:tabs>
          <w:tab w:val="clear" w:pos="1080"/>
          <w:tab w:val="num" w:pos="426"/>
          <w:tab w:val="center" w:pos="4960"/>
          <w:tab w:val="left" w:pos="6106"/>
        </w:tabs>
        <w:suppressAutoHyphens/>
        <w:ind w:left="426" w:hanging="426"/>
        <w:jc w:val="both"/>
        <w:rPr>
          <w:rFonts w:ascii="Arial" w:hAnsi="Arial" w:cs="Arial"/>
          <w:color w:val="000000"/>
        </w:rPr>
      </w:pPr>
      <w:r w:rsidRPr="00227D29">
        <w:rPr>
          <w:rFonts w:ascii="Arial" w:hAnsi="Arial" w:cs="Arial"/>
          <w:color w:val="000000"/>
        </w:rPr>
        <w:t>Odpowiedzialność Zamawiającego za zapłatę wynagrodzenia na rzecz wszystkich podwykonawców ograniczona jest do wysokości wynagrodzenia wynikającego z umowy pomiędzy Zamawiającym, a Wykonawcą.</w:t>
      </w:r>
    </w:p>
    <w:p w14:paraId="771A7688" w14:textId="77777777" w:rsidR="00F70EF1" w:rsidRPr="00227D29" w:rsidRDefault="00F70EF1" w:rsidP="00553529">
      <w:pPr>
        <w:widowControl w:val="0"/>
        <w:numPr>
          <w:ilvl w:val="1"/>
          <w:numId w:val="43"/>
        </w:numPr>
        <w:tabs>
          <w:tab w:val="clear" w:pos="1080"/>
          <w:tab w:val="num" w:pos="426"/>
          <w:tab w:val="center" w:pos="4960"/>
          <w:tab w:val="left" w:pos="6106"/>
        </w:tabs>
        <w:suppressAutoHyphens/>
        <w:ind w:left="426" w:hanging="426"/>
        <w:jc w:val="both"/>
        <w:rPr>
          <w:rFonts w:ascii="Arial" w:hAnsi="Arial" w:cs="Arial"/>
          <w:color w:val="000000"/>
        </w:rPr>
      </w:pPr>
      <w:r w:rsidRPr="00227D29">
        <w:rPr>
          <w:rFonts w:ascii="Arial" w:hAnsi="Arial" w:cs="Arial"/>
          <w:color w:val="000000"/>
        </w:rPr>
        <w:t>Wykonawca jest odpowiedzialny za działania i zaniechania osób, z których pomocą wykonuje przedmiot umowy, jak za własne działania.</w:t>
      </w:r>
    </w:p>
    <w:p w14:paraId="4D4235F1" w14:textId="0255136D" w:rsidR="00F70EF1" w:rsidRDefault="00F70EF1" w:rsidP="00553529">
      <w:pPr>
        <w:pStyle w:val="Akapitzlist1"/>
        <w:widowControl w:val="0"/>
        <w:tabs>
          <w:tab w:val="left" w:pos="0"/>
          <w:tab w:val="left" w:pos="567"/>
        </w:tabs>
        <w:ind w:left="426" w:hanging="426"/>
        <w:jc w:val="both"/>
        <w:rPr>
          <w:rFonts w:ascii="Arial" w:hAnsi="Arial" w:cs="Arial"/>
          <w:color w:val="000000"/>
        </w:rPr>
      </w:pPr>
      <w:r>
        <w:rPr>
          <w:rFonts w:ascii="Arial" w:hAnsi="Arial" w:cs="Arial"/>
          <w:color w:val="000000"/>
        </w:rPr>
        <w:t>10.Wykonawca ponosi pełną odpowiedzialność, za jakość i terminowość prac, które wykonuje przy pomocy Podwykonawców oraz zobowiązuje się do koordynacji opracowań wykonanych przez Podwykonawców.</w:t>
      </w:r>
    </w:p>
    <w:p w14:paraId="001C462E" w14:textId="77777777" w:rsidR="00F70EF1" w:rsidRDefault="00F70EF1" w:rsidP="00553529">
      <w:pPr>
        <w:widowControl w:val="0"/>
        <w:jc w:val="center"/>
        <w:rPr>
          <w:rFonts w:ascii="Arial" w:hAnsi="Arial" w:cs="Arial"/>
          <w:color w:val="000000"/>
        </w:rPr>
      </w:pPr>
    </w:p>
    <w:p w14:paraId="57BD0E34" w14:textId="77777777" w:rsidR="00F70EF1" w:rsidRDefault="00F70EF1" w:rsidP="00553529">
      <w:pPr>
        <w:widowControl w:val="0"/>
        <w:jc w:val="center"/>
        <w:rPr>
          <w:rFonts w:ascii="Arial" w:hAnsi="Arial" w:cs="Arial"/>
          <w:color w:val="000000"/>
        </w:rPr>
      </w:pPr>
      <w:r>
        <w:rPr>
          <w:rFonts w:ascii="Arial" w:hAnsi="Arial" w:cs="Arial"/>
          <w:color w:val="000000"/>
        </w:rPr>
        <w:t>§ 10</w:t>
      </w:r>
    </w:p>
    <w:p w14:paraId="0AD6C347" w14:textId="77777777" w:rsidR="00F70EF1" w:rsidRDefault="00F70EF1" w:rsidP="00553529">
      <w:pPr>
        <w:widowControl w:val="0"/>
        <w:jc w:val="center"/>
        <w:rPr>
          <w:rFonts w:ascii="Arial" w:hAnsi="Arial" w:cs="Arial"/>
          <w:color w:val="000000"/>
        </w:rPr>
      </w:pPr>
      <w:r>
        <w:rPr>
          <w:rFonts w:ascii="Arial" w:hAnsi="Arial" w:cs="Arial"/>
          <w:color w:val="000000"/>
        </w:rPr>
        <w:t>Kary umowne</w:t>
      </w:r>
    </w:p>
    <w:p w14:paraId="6C0E293F" w14:textId="77777777" w:rsidR="00F70EF1" w:rsidRDefault="00F70EF1" w:rsidP="00553529">
      <w:pPr>
        <w:pStyle w:val="Akapitzlist1"/>
        <w:widowControl w:val="0"/>
        <w:numPr>
          <w:ilvl w:val="0"/>
          <w:numId w:val="49"/>
        </w:numPr>
        <w:ind w:left="284" w:hanging="284"/>
        <w:jc w:val="both"/>
        <w:rPr>
          <w:rFonts w:ascii="Arial" w:hAnsi="Arial" w:cs="Arial"/>
          <w:color w:val="000000"/>
        </w:rPr>
      </w:pPr>
      <w:r>
        <w:rPr>
          <w:rFonts w:ascii="Arial" w:hAnsi="Arial" w:cs="Arial"/>
          <w:color w:val="000000"/>
        </w:rPr>
        <w:t>Strony postanawiają, że obowiązującą je formę odszkodowania będą stanowić kary umowne.</w:t>
      </w:r>
    </w:p>
    <w:p w14:paraId="76514766" w14:textId="77777777" w:rsidR="00F70EF1" w:rsidRDefault="00F70EF1" w:rsidP="00553529">
      <w:pPr>
        <w:pStyle w:val="Akapitzlist1"/>
        <w:widowControl w:val="0"/>
        <w:numPr>
          <w:ilvl w:val="0"/>
          <w:numId w:val="49"/>
        </w:numPr>
        <w:ind w:left="284" w:hanging="284"/>
        <w:jc w:val="both"/>
        <w:rPr>
          <w:rFonts w:ascii="Arial" w:hAnsi="Arial" w:cs="Arial"/>
          <w:color w:val="000000"/>
        </w:rPr>
      </w:pPr>
      <w:r>
        <w:rPr>
          <w:rFonts w:ascii="Arial" w:hAnsi="Arial" w:cs="Arial"/>
          <w:color w:val="000000"/>
        </w:rPr>
        <w:t>Wykonawca zapłaci Zamawiającemu kary umowne w następujących przypadkach i wysokościach:</w:t>
      </w:r>
    </w:p>
    <w:p w14:paraId="272D1B74" w14:textId="7F421B55" w:rsidR="00F70EF1" w:rsidRDefault="00F70EF1" w:rsidP="007A5849">
      <w:pPr>
        <w:pStyle w:val="Akapitzlist1"/>
        <w:widowControl w:val="0"/>
        <w:numPr>
          <w:ilvl w:val="0"/>
          <w:numId w:val="50"/>
        </w:numPr>
        <w:tabs>
          <w:tab w:val="clear" w:pos="0"/>
        </w:tabs>
        <w:ind w:left="426" w:hanging="284"/>
        <w:jc w:val="both"/>
        <w:rPr>
          <w:rFonts w:ascii="Arial" w:hAnsi="Arial" w:cs="Arial"/>
          <w:color w:val="000000"/>
        </w:rPr>
      </w:pPr>
      <w:r>
        <w:rPr>
          <w:rFonts w:ascii="Arial" w:hAnsi="Arial" w:cs="Arial"/>
          <w:color w:val="000000"/>
        </w:rPr>
        <w:t xml:space="preserve">za każdy dzień zwłoki w wykonaniu przedmiotu umowy w stosunku do terminu realizacji umowy w wysokości 0,5 % </w:t>
      </w:r>
      <w:r w:rsidR="00230215">
        <w:rPr>
          <w:rFonts w:ascii="Arial" w:hAnsi="Arial" w:cs="Arial"/>
          <w:color w:val="000000"/>
        </w:rPr>
        <w:t xml:space="preserve">całkowitego </w:t>
      </w:r>
      <w:r>
        <w:rPr>
          <w:rFonts w:ascii="Arial" w:hAnsi="Arial" w:cs="Arial"/>
          <w:color w:val="000000"/>
        </w:rPr>
        <w:t>wynagrodzenia brutto ustalonego za przedmiot umowy;</w:t>
      </w:r>
    </w:p>
    <w:p w14:paraId="0882ED50" w14:textId="77777777" w:rsidR="00F70EF1" w:rsidRDefault="00F70EF1" w:rsidP="007A5849">
      <w:pPr>
        <w:pStyle w:val="Akapitzlist1"/>
        <w:widowControl w:val="0"/>
        <w:numPr>
          <w:ilvl w:val="0"/>
          <w:numId w:val="50"/>
        </w:numPr>
        <w:tabs>
          <w:tab w:val="clear" w:pos="0"/>
        </w:tabs>
        <w:ind w:left="426" w:hanging="284"/>
        <w:jc w:val="both"/>
        <w:rPr>
          <w:rFonts w:ascii="Arial" w:hAnsi="Arial" w:cs="Arial"/>
        </w:rPr>
      </w:pPr>
      <w:r>
        <w:rPr>
          <w:rFonts w:ascii="Arial" w:hAnsi="Arial" w:cs="Arial"/>
          <w:color w:val="000000"/>
        </w:rPr>
        <w:t xml:space="preserve">za każdy dzień zwłoki w usunięciu wad lub niedostarczeniu uzupełnień dokumentacji w wysokości 0,5 % wynagrodzenia brutto ustalonego za przedmiot umowy, licząc od ustalonego terminu na ich usunięcie, </w:t>
      </w:r>
    </w:p>
    <w:p w14:paraId="21D6C412" w14:textId="77777777" w:rsidR="00F70EF1" w:rsidRDefault="00F70EF1" w:rsidP="007A5849">
      <w:pPr>
        <w:pStyle w:val="Akapitzlist1"/>
        <w:widowControl w:val="0"/>
        <w:numPr>
          <w:ilvl w:val="0"/>
          <w:numId w:val="50"/>
        </w:numPr>
        <w:tabs>
          <w:tab w:val="clear" w:pos="0"/>
        </w:tabs>
        <w:ind w:left="426" w:hanging="284"/>
        <w:jc w:val="both"/>
        <w:rPr>
          <w:rFonts w:ascii="Arial" w:hAnsi="Arial" w:cs="Arial"/>
          <w:color w:val="000000"/>
        </w:rPr>
      </w:pPr>
      <w:r>
        <w:rPr>
          <w:rFonts w:ascii="Arial" w:hAnsi="Arial" w:cs="Arial"/>
        </w:rPr>
        <w:t>za każdorazowe użycie w dokumentacji rozwiązań niezgodnych z ustawą Prawo zamówień publicznych (tzn. zastosowanie np. nazwy własnej (dyskryminacja bezpośrednia), opisu wskazującego na jednego producenta lub wykonawcę (dyskryminacja pośrednia), niepodanie parametru równoważności, itp.) – w wysokości 0,05 % wynagrodzenia brutto ustalonego za przedmiot umowy,</w:t>
      </w:r>
    </w:p>
    <w:p w14:paraId="472CAE3F" w14:textId="77777777" w:rsidR="00F70EF1" w:rsidRDefault="00F70EF1" w:rsidP="007A5849">
      <w:pPr>
        <w:pStyle w:val="Akapitzlist1"/>
        <w:widowControl w:val="0"/>
        <w:numPr>
          <w:ilvl w:val="0"/>
          <w:numId w:val="50"/>
        </w:numPr>
        <w:tabs>
          <w:tab w:val="clear" w:pos="0"/>
        </w:tabs>
        <w:ind w:left="426" w:hanging="284"/>
        <w:jc w:val="both"/>
        <w:rPr>
          <w:rFonts w:ascii="Arial" w:hAnsi="Arial" w:cs="Arial"/>
          <w:color w:val="000000"/>
        </w:rPr>
      </w:pPr>
      <w:r>
        <w:rPr>
          <w:rFonts w:ascii="Arial" w:hAnsi="Arial" w:cs="Arial"/>
          <w:color w:val="000000"/>
        </w:rPr>
        <w:t>za każdy dzień zwłoki w terminie usunięcia wad stwierdzonych w okresie gwarancji lub rękojmi w wysokości 0,5% wynagrodzenia brutto ustalonego za przedmiot umowy;</w:t>
      </w:r>
    </w:p>
    <w:p w14:paraId="18257A36" w14:textId="77777777" w:rsidR="00F70EF1" w:rsidRPr="0002482E" w:rsidRDefault="00F70EF1" w:rsidP="007A5849">
      <w:pPr>
        <w:pStyle w:val="Akapitzlist1"/>
        <w:widowControl w:val="0"/>
        <w:numPr>
          <w:ilvl w:val="0"/>
          <w:numId w:val="50"/>
        </w:numPr>
        <w:tabs>
          <w:tab w:val="clear" w:pos="0"/>
        </w:tabs>
        <w:ind w:left="426" w:hanging="284"/>
        <w:jc w:val="both"/>
        <w:rPr>
          <w:rFonts w:ascii="Arial" w:hAnsi="Arial" w:cs="Arial"/>
        </w:rPr>
      </w:pPr>
      <w:r>
        <w:rPr>
          <w:rFonts w:ascii="Arial" w:hAnsi="Arial" w:cs="Arial"/>
          <w:color w:val="000000"/>
        </w:rPr>
        <w:t>za odstąpienie od umowy przez którąkolwiek ze stron, z przyczyn leżących po stronie Wykonawcy – w wysokości 10% wynagrodzenia brutto ustalonego za przedmiot umowy;</w:t>
      </w:r>
    </w:p>
    <w:p w14:paraId="70CE1C7E" w14:textId="77777777" w:rsidR="00F70EF1" w:rsidRPr="0002482E" w:rsidRDefault="00F70EF1" w:rsidP="007A5849">
      <w:pPr>
        <w:pStyle w:val="Akapitzlist1"/>
        <w:widowControl w:val="0"/>
        <w:numPr>
          <w:ilvl w:val="0"/>
          <w:numId w:val="50"/>
        </w:numPr>
        <w:tabs>
          <w:tab w:val="clear" w:pos="0"/>
        </w:tabs>
        <w:ind w:left="426" w:hanging="284"/>
        <w:jc w:val="both"/>
        <w:rPr>
          <w:rFonts w:ascii="Arial" w:hAnsi="Arial" w:cs="Arial"/>
        </w:rPr>
      </w:pPr>
      <w:r>
        <w:rPr>
          <w:rFonts w:ascii="Arial" w:hAnsi="Arial" w:cs="Arial"/>
          <w:kern w:val="0"/>
          <w:lang w:eastAsia="pl-PL"/>
        </w:rPr>
        <w:t>z</w:t>
      </w:r>
      <w:r w:rsidRPr="0002482E">
        <w:rPr>
          <w:rFonts w:ascii="Arial" w:hAnsi="Arial" w:cs="Arial"/>
          <w:kern w:val="0"/>
          <w:lang w:eastAsia="pl-PL"/>
        </w:rPr>
        <w:t>a nieobecność wymaganego członka personelu na budowie, radzie budowy oraz innego rodzaju spotkaniach w czasie realizacji prac budowlanych, jeśli Zamawiający żądał takiej obecności i poinformował o tym Wykonawcę w trybie przewidzianym Umową – w wysokości 500 zł za każdy stwierdzony przypadek;</w:t>
      </w:r>
    </w:p>
    <w:p w14:paraId="2E27F46D" w14:textId="77777777" w:rsidR="00F70EF1" w:rsidRDefault="00F70EF1" w:rsidP="00553529">
      <w:pPr>
        <w:pStyle w:val="Akapitzlist1"/>
        <w:widowControl w:val="0"/>
        <w:numPr>
          <w:ilvl w:val="0"/>
          <w:numId w:val="49"/>
        </w:numPr>
        <w:ind w:left="284" w:hanging="284"/>
        <w:jc w:val="both"/>
        <w:rPr>
          <w:rFonts w:ascii="Arial" w:hAnsi="Arial" w:cs="Arial"/>
          <w:color w:val="000000"/>
        </w:rPr>
      </w:pPr>
      <w:r>
        <w:rPr>
          <w:rFonts w:ascii="Arial" w:hAnsi="Arial" w:cs="Arial"/>
        </w:rPr>
        <w:t>W przypadku nieusunięcia wad lub niedostarczenia uzupełnień dokumentacji w maksymalnym terminie 14 dni od wyznaczonego terminu Zamawiający może odstąpić od umowy w terminie 30 dni od powzięcia wiadomości o powyższych okolicznościach i żądać zapłaty kary umownej, zgodnie z ust. 2 pkt 5.</w:t>
      </w:r>
    </w:p>
    <w:p w14:paraId="4DD8CDBE" w14:textId="77777777" w:rsidR="00F70EF1" w:rsidRDefault="00F70EF1" w:rsidP="00553529">
      <w:pPr>
        <w:pStyle w:val="Akapitzlist1"/>
        <w:widowControl w:val="0"/>
        <w:numPr>
          <w:ilvl w:val="0"/>
          <w:numId w:val="49"/>
        </w:numPr>
        <w:ind w:left="284" w:hanging="284"/>
        <w:jc w:val="both"/>
        <w:rPr>
          <w:rFonts w:ascii="Arial" w:hAnsi="Arial" w:cs="Arial"/>
          <w:color w:val="000000"/>
        </w:rPr>
      </w:pPr>
      <w:r>
        <w:rPr>
          <w:rFonts w:ascii="Arial" w:hAnsi="Arial" w:cs="Arial"/>
          <w:color w:val="000000"/>
        </w:rPr>
        <w:t>Zamawiający zapłaci Wykonawcy karę umowną za odstąpienie od umowy z przyczyn zależnych od Zamawiającego w wysokości 10% wynagrodzenia brutto ustalonego za przedmiot umowy.</w:t>
      </w:r>
    </w:p>
    <w:p w14:paraId="1159CB31" w14:textId="77777777" w:rsidR="00F70EF1" w:rsidRDefault="00F70EF1" w:rsidP="00553529">
      <w:pPr>
        <w:pStyle w:val="Akapitzlist1"/>
        <w:widowControl w:val="0"/>
        <w:numPr>
          <w:ilvl w:val="0"/>
          <w:numId w:val="49"/>
        </w:numPr>
        <w:ind w:left="284" w:hanging="284"/>
        <w:jc w:val="both"/>
        <w:rPr>
          <w:rFonts w:ascii="Arial" w:hAnsi="Arial" w:cs="Arial"/>
          <w:color w:val="000000"/>
        </w:rPr>
      </w:pPr>
      <w:r>
        <w:rPr>
          <w:rFonts w:ascii="Arial" w:hAnsi="Arial" w:cs="Arial"/>
          <w:color w:val="000000"/>
        </w:rPr>
        <w:t>W przypadku gdyby w wyniku niewykonania lub nienależytego wykonania umowy przez Wykonawcę u Zamawiającego powstała szkoda przewyższająca ustanowioną karę umowną, Zamawiający ma prawo żądać od Wykonawcy odszkodowania uzupełniającego do wysokości pełnej szkody.</w:t>
      </w:r>
    </w:p>
    <w:p w14:paraId="3CD4D01F" w14:textId="77777777" w:rsidR="00F70EF1" w:rsidRDefault="00F70EF1" w:rsidP="00553529">
      <w:pPr>
        <w:pStyle w:val="Akapitzlist1"/>
        <w:widowControl w:val="0"/>
        <w:numPr>
          <w:ilvl w:val="0"/>
          <w:numId w:val="49"/>
        </w:numPr>
        <w:ind w:left="284" w:hanging="284"/>
        <w:jc w:val="both"/>
        <w:rPr>
          <w:rFonts w:ascii="Arial" w:hAnsi="Arial" w:cs="Arial"/>
          <w:color w:val="000000"/>
        </w:rPr>
      </w:pPr>
      <w:r>
        <w:rPr>
          <w:rFonts w:ascii="Arial" w:hAnsi="Arial" w:cs="Arial"/>
          <w:color w:val="000000"/>
        </w:rPr>
        <w:t>W przypadku zaistnienia okoliczności uzasadniających zapłatę kar umownych, Wykonawca zobowiązany jest do ich zapłacenia w terminie do 14 dni od daty otrzymania pisemnego wezwania od Zamawiającego.</w:t>
      </w:r>
    </w:p>
    <w:p w14:paraId="4B410D61" w14:textId="77777777" w:rsidR="00F70EF1" w:rsidRDefault="00F70EF1" w:rsidP="00553529">
      <w:pPr>
        <w:pStyle w:val="Akapitzlist1"/>
        <w:widowControl w:val="0"/>
        <w:numPr>
          <w:ilvl w:val="0"/>
          <w:numId w:val="49"/>
        </w:numPr>
        <w:ind w:left="284" w:hanging="284"/>
        <w:jc w:val="both"/>
        <w:rPr>
          <w:rFonts w:ascii="Arial" w:hAnsi="Arial" w:cs="Arial"/>
          <w:color w:val="000000"/>
        </w:rPr>
      </w:pPr>
      <w:r>
        <w:rPr>
          <w:rFonts w:ascii="Arial" w:hAnsi="Arial" w:cs="Arial"/>
          <w:color w:val="000000"/>
        </w:rPr>
        <w:t>W przypadku konieczności naliczenia kar umownych Wykonawca wyraża zgodę na potrącenie kar umownych z przysługującego mu wynagrodzenia.</w:t>
      </w:r>
    </w:p>
    <w:p w14:paraId="19AB0D18" w14:textId="77777777" w:rsidR="00F70EF1" w:rsidRDefault="00F70EF1" w:rsidP="00553529">
      <w:pPr>
        <w:widowControl w:val="0"/>
        <w:tabs>
          <w:tab w:val="left" w:pos="284"/>
        </w:tabs>
        <w:jc w:val="both"/>
        <w:rPr>
          <w:rFonts w:ascii="Arial" w:hAnsi="Arial" w:cs="Arial"/>
          <w:color w:val="000000"/>
        </w:rPr>
      </w:pPr>
    </w:p>
    <w:p w14:paraId="522216CD" w14:textId="77777777" w:rsidR="00F70EF1" w:rsidRDefault="00F70EF1" w:rsidP="00553529">
      <w:pPr>
        <w:widowControl w:val="0"/>
        <w:jc w:val="center"/>
        <w:rPr>
          <w:rFonts w:ascii="Arial" w:hAnsi="Arial" w:cs="Arial"/>
          <w:color w:val="000000"/>
        </w:rPr>
      </w:pPr>
      <w:r>
        <w:rPr>
          <w:rFonts w:ascii="Arial" w:hAnsi="Arial" w:cs="Arial"/>
          <w:color w:val="000000"/>
        </w:rPr>
        <w:t>§ 11</w:t>
      </w:r>
    </w:p>
    <w:p w14:paraId="00D1A273" w14:textId="77777777" w:rsidR="00F70EF1" w:rsidRDefault="00F70EF1" w:rsidP="00553529">
      <w:pPr>
        <w:widowControl w:val="0"/>
        <w:jc w:val="center"/>
        <w:rPr>
          <w:rFonts w:ascii="Arial" w:hAnsi="Arial" w:cs="Arial"/>
          <w:color w:val="000000"/>
        </w:rPr>
      </w:pPr>
      <w:r>
        <w:rPr>
          <w:rFonts w:ascii="Arial" w:hAnsi="Arial" w:cs="Arial"/>
          <w:color w:val="000000"/>
        </w:rPr>
        <w:t>Odstąpienie od umowy</w:t>
      </w:r>
    </w:p>
    <w:p w14:paraId="0551BF71" w14:textId="41E37003" w:rsidR="00F70EF1" w:rsidRPr="007A5849" w:rsidRDefault="00F70EF1" w:rsidP="00843CCC">
      <w:pPr>
        <w:pStyle w:val="Akapitzlist"/>
        <w:widowControl w:val="0"/>
        <w:numPr>
          <w:ilvl w:val="0"/>
          <w:numId w:val="87"/>
        </w:numPr>
        <w:tabs>
          <w:tab w:val="left" w:pos="284"/>
        </w:tabs>
        <w:jc w:val="both"/>
        <w:rPr>
          <w:rFonts w:ascii="Arial" w:hAnsi="Arial" w:cs="Arial"/>
          <w:color w:val="000000"/>
        </w:rPr>
      </w:pPr>
      <w:r w:rsidRPr="007A5849">
        <w:rPr>
          <w:rFonts w:ascii="Arial" w:hAnsi="Arial" w:cs="Arial"/>
          <w:color w:val="000000"/>
        </w:rPr>
        <w:t>Zamawiający może jednostronnie odstąpić od umowy ze skutkiem natychmiastowym w przypadku:</w:t>
      </w:r>
    </w:p>
    <w:p w14:paraId="2C2A053B" w14:textId="44CE9433" w:rsidR="00F70EF1" w:rsidRPr="007A5849" w:rsidRDefault="00F70EF1" w:rsidP="00843CCC">
      <w:pPr>
        <w:pStyle w:val="Akapitzlist"/>
        <w:widowControl w:val="0"/>
        <w:numPr>
          <w:ilvl w:val="0"/>
          <w:numId w:val="88"/>
        </w:numPr>
        <w:tabs>
          <w:tab w:val="left" w:pos="284"/>
        </w:tabs>
        <w:jc w:val="both"/>
        <w:rPr>
          <w:rFonts w:ascii="Arial" w:hAnsi="Arial" w:cs="Arial"/>
          <w:color w:val="000000"/>
        </w:rPr>
      </w:pPr>
      <w:r w:rsidRPr="007A5849">
        <w:rPr>
          <w:rFonts w:ascii="Arial" w:hAnsi="Arial" w:cs="Arial"/>
          <w:color w:val="000000"/>
        </w:rPr>
        <w:t>opóźnienia w wykonaniu dokumentacji projektowej przez Wykonawcę przekraczającego 14 dni,</w:t>
      </w:r>
    </w:p>
    <w:p w14:paraId="631769BA" w14:textId="730A1E05" w:rsidR="00F70EF1" w:rsidRPr="007A5849" w:rsidRDefault="00F70EF1" w:rsidP="00843CCC">
      <w:pPr>
        <w:pStyle w:val="Akapitzlist"/>
        <w:widowControl w:val="0"/>
        <w:numPr>
          <w:ilvl w:val="0"/>
          <w:numId w:val="88"/>
        </w:numPr>
        <w:tabs>
          <w:tab w:val="left" w:pos="284"/>
        </w:tabs>
        <w:jc w:val="both"/>
        <w:rPr>
          <w:rFonts w:ascii="Arial" w:hAnsi="Arial" w:cs="Arial"/>
          <w:color w:val="000000"/>
        </w:rPr>
      </w:pPr>
      <w:r w:rsidRPr="007A5849">
        <w:rPr>
          <w:rFonts w:ascii="Arial" w:hAnsi="Arial" w:cs="Arial"/>
          <w:color w:val="000000"/>
        </w:rPr>
        <w:t>złożenia wniosku o ogłoszenie upadłości Wykonawcy,</w:t>
      </w:r>
    </w:p>
    <w:p w14:paraId="143FF574" w14:textId="273C38A3" w:rsidR="00F70EF1" w:rsidRPr="007A5849" w:rsidRDefault="00F70EF1" w:rsidP="00843CCC">
      <w:pPr>
        <w:pStyle w:val="Akapitzlist"/>
        <w:widowControl w:val="0"/>
        <w:numPr>
          <w:ilvl w:val="0"/>
          <w:numId w:val="88"/>
        </w:numPr>
        <w:tabs>
          <w:tab w:val="left" w:pos="284"/>
        </w:tabs>
        <w:jc w:val="both"/>
        <w:rPr>
          <w:rFonts w:ascii="Arial" w:hAnsi="Arial" w:cs="Arial"/>
          <w:color w:val="000000"/>
        </w:rPr>
      </w:pPr>
      <w:r w:rsidRPr="007A5849">
        <w:rPr>
          <w:rFonts w:ascii="Arial" w:hAnsi="Arial" w:cs="Arial"/>
          <w:color w:val="000000"/>
        </w:rPr>
        <w:t>zajęcia majątku w zakresie utrudniającym prawidłowe i terminowe zrealizowanie niniejszej umowy,</w:t>
      </w:r>
    </w:p>
    <w:p w14:paraId="74B81C15" w14:textId="07B5FC73" w:rsidR="00F70EF1" w:rsidRPr="007A5849" w:rsidRDefault="00F70EF1" w:rsidP="00843CCC">
      <w:pPr>
        <w:pStyle w:val="Akapitzlist"/>
        <w:widowControl w:val="0"/>
        <w:numPr>
          <w:ilvl w:val="0"/>
          <w:numId w:val="88"/>
        </w:numPr>
        <w:tabs>
          <w:tab w:val="left" w:pos="284"/>
        </w:tabs>
        <w:jc w:val="both"/>
        <w:rPr>
          <w:rFonts w:ascii="Arial" w:hAnsi="Arial" w:cs="Arial"/>
        </w:rPr>
      </w:pPr>
      <w:r w:rsidRPr="007A5849">
        <w:rPr>
          <w:rFonts w:ascii="Arial" w:hAnsi="Arial" w:cs="Arial"/>
          <w:color w:val="000000"/>
        </w:rPr>
        <w:t>wykonywania dokumentacji niezgodnie z przepisami prawa i zaleceniami Zamawiającego.</w:t>
      </w:r>
    </w:p>
    <w:p w14:paraId="561A53A1" w14:textId="1F369520" w:rsidR="00F70EF1" w:rsidRPr="007A5849" w:rsidRDefault="00F70EF1" w:rsidP="00843CCC">
      <w:pPr>
        <w:pStyle w:val="Akapitzlist"/>
        <w:widowControl w:val="0"/>
        <w:numPr>
          <w:ilvl w:val="0"/>
          <w:numId w:val="87"/>
        </w:numPr>
        <w:tabs>
          <w:tab w:val="left" w:pos="284"/>
        </w:tabs>
        <w:jc w:val="both"/>
        <w:rPr>
          <w:rFonts w:ascii="Arial" w:hAnsi="Arial" w:cs="Arial"/>
          <w:color w:val="000000"/>
        </w:rPr>
      </w:pPr>
      <w:r w:rsidRPr="007A5849">
        <w:rPr>
          <w:rFonts w:ascii="Arial" w:hAnsi="Arial" w:cs="Arial"/>
          <w:color w:val="000000"/>
        </w:rPr>
        <w:t>Oświadczenie o odstąpieniu od umowy powinno być dokonane na piśmie w terminie 14 dni od zaistnienia okoliczności przewidzianych w ust. 1.</w:t>
      </w:r>
    </w:p>
    <w:p w14:paraId="4B072706" w14:textId="77777777" w:rsidR="00F70EF1" w:rsidRDefault="00F70EF1" w:rsidP="00553529">
      <w:pPr>
        <w:widowControl w:val="0"/>
        <w:tabs>
          <w:tab w:val="left" w:pos="284"/>
        </w:tabs>
        <w:ind w:left="284" w:hanging="284"/>
        <w:jc w:val="both"/>
        <w:rPr>
          <w:rFonts w:ascii="Arial" w:hAnsi="Arial" w:cs="Arial"/>
          <w:color w:val="000000"/>
        </w:rPr>
      </w:pPr>
    </w:p>
    <w:p w14:paraId="6C70DB5B" w14:textId="77777777" w:rsidR="00F70EF1" w:rsidRDefault="00F70EF1" w:rsidP="00553529">
      <w:pPr>
        <w:widowControl w:val="0"/>
        <w:jc w:val="center"/>
        <w:rPr>
          <w:rFonts w:ascii="Arial" w:hAnsi="Arial" w:cs="Arial"/>
          <w:color w:val="000000"/>
        </w:rPr>
      </w:pPr>
      <w:r>
        <w:rPr>
          <w:rFonts w:ascii="Arial" w:hAnsi="Arial" w:cs="Arial"/>
          <w:color w:val="000000"/>
        </w:rPr>
        <w:t>§ 12</w:t>
      </w:r>
    </w:p>
    <w:p w14:paraId="409C2B85" w14:textId="77777777" w:rsidR="00F70EF1" w:rsidRDefault="00F70EF1" w:rsidP="00553529">
      <w:pPr>
        <w:widowControl w:val="0"/>
        <w:jc w:val="center"/>
        <w:rPr>
          <w:rFonts w:ascii="Arial" w:hAnsi="Arial" w:cs="Arial"/>
        </w:rPr>
      </w:pPr>
      <w:r>
        <w:rPr>
          <w:rFonts w:ascii="Arial" w:hAnsi="Arial" w:cs="Arial"/>
          <w:color w:val="000000"/>
        </w:rPr>
        <w:t>Zmiany postanowień umowy</w:t>
      </w:r>
    </w:p>
    <w:p w14:paraId="3EAEB16B" w14:textId="77777777" w:rsidR="00AD1C43" w:rsidRDefault="00AD1C43" w:rsidP="00AD1C43">
      <w:pPr>
        <w:numPr>
          <w:ilvl w:val="0"/>
          <w:numId w:val="53"/>
        </w:numPr>
        <w:suppressAutoHyphens/>
        <w:jc w:val="both"/>
        <w:rPr>
          <w:rFonts w:ascii="Arial" w:hAnsi="Arial" w:cs="Arial"/>
        </w:rPr>
      </w:pPr>
      <w:r>
        <w:rPr>
          <w:rFonts w:ascii="Arial" w:hAnsi="Arial" w:cs="Arial"/>
        </w:rPr>
        <w:t>Zamawiający dopuszcza możliwość wprowadzenia zmian w umowie, w przypadku zaistnienia okoliczności, niemożliwych do przewidzenia w chwili zawarcia umowy:</w:t>
      </w:r>
    </w:p>
    <w:p w14:paraId="4ED9199B" w14:textId="77777777" w:rsidR="00AD1C43" w:rsidRDefault="00AD1C43" w:rsidP="00AD1C43">
      <w:pPr>
        <w:numPr>
          <w:ilvl w:val="0"/>
          <w:numId w:val="54"/>
        </w:numPr>
        <w:suppressAutoHyphens/>
        <w:ind w:left="426" w:hanging="284"/>
        <w:jc w:val="both"/>
        <w:rPr>
          <w:rFonts w:ascii="Arial" w:hAnsi="Arial" w:cs="Arial"/>
        </w:rPr>
      </w:pPr>
      <w:r>
        <w:rPr>
          <w:rFonts w:ascii="Arial" w:hAnsi="Arial" w:cs="Arial"/>
        </w:rPr>
        <w:t>Dopuszczalna jest zmiana terminu w przypadku:</w:t>
      </w:r>
    </w:p>
    <w:p w14:paraId="79B830F0" w14:textId="77777777" w:rsidR="00AD1C43" w:rsidRDefault="00AD1C43" w:rsidP="00AD1C43">
      <w:pPr>
        <w:numPr>
          <w:ilvl w:val="0"/>
          <w:numId w:val="55"/>
        </w:numPr>
        <w:suppressAutoHyphens/>
        <w:ind w:left="567" w:hanging="283"/>
        <w:jc w:val="both"/>
        <w:rPr>
          <w:rFonts w:ascii="Arial" w:hAnsi="Arial" w:cs="Arial"/>
        </w:rPr>
      </w:pPr>
      <w:r>
        <w:rPr>
          <w:rFonts w:ascii="Arial" w:hAnsi="Arial" w:cs="Arial"/>
        </w:rPr>
        <w:t>opóźnienia organów administracji publicznej w wydaniu decyzji administracyjnych, uzgodnień, ekspertyz lub innych aktów administracyjnych niezbędnych do wykonania przedmiotu Umowy, pomimo spełnienia przez Wykonawcę warunków ich uzyskania, w tym przede wszystkim złożenia przez Wykonawcę prawidłowego i kompletnego wniosku o ich wydanie,</w:t>
      </w:r>
    </w:p>
    <w:p w14:paraId="2A3A5B07" w14:textId="77777777" w:rsidR="00AD1C43" w:rsidRDefault="00AD1C43" w:rsidP="00AD1C43">
      <w:pPr>
        <w:numPr>
          <w:ilvl w:val="0"/>
          <w:numId w:val="55"/>
        </w:numPr>
        <w:suppressAutoHyphens/>
        <w:ind w:left="567" w:hanging="283"/>
        <w:jc w:val="both"/>
        <w:rPr>
          <w:rFonts w:ascii="Arial" w:hAnsi="Arial" w:cs="Arial"/>
        </w:rPr>
      </w:pPr>
      <w:r>
        <w:rPr>
          <w:rFonts w:ascii="Arial" w:hAnsi="Arial" w:cs="Arial"/>
        </w:rPr>
        <w:t>konieczności uzyskania wyroku sądu lub innego orzeczenia sądu albo organu administracji publicznej, którego uzyskanie nie było przewidziane w opisie przedmiotu zamówienia (ani w żadnym innym dokumencie stanowiącym element dokumentacji postępowania o udzielenie zamówienia publicznego), a jest niezbędne celem wykonania obowiązków Wykonawcy wynikających z Umowy,</w:t>
      </w:r>
    </w:p>
    <w:p w14:paraId="1BC2EE7E" w14:textId="77777777" w:rsidR="00AD1C43" w:rsidRDefault="00AD1C43" w:rsidP="00AD1C43">
      <w:pPr>
        <w:numPr>
          <w:ilvl w:val="0"/>
          <w:numId w:val="55"/>
        </w:numPr>
        <w:suppressAutoHyphens/>
        <w:ind w:left="567" w:hanging="283"/>
        <w:jc w:val="both"/>
        <w:rPr>
          <w:rFonts w:ascii="Arial" w:hAnsi="Arial" w:cs="Arial"/>
        </w:rPr>
      </w:pPr>
      <w:r>
        <w:rPr>
          <w:rFonts w:ascii="Arial" w:hAnsi="Arial" w:cs="Arial"/>
        </w:rPr>
        <w:t>wystąpienia osób trzecich z roszczeniami lub ujawnienia się roszczeń osób trzecich, które uniemożliwiają dalsze wykonanie przedmiotu zamówienia, w szczególności uzyskanie odpowiednich decyzji, zezwoleń, uzgodnień wydawanych przez organy administracji publicznej, a także uzyskanie warunków przyłączeniowych od gestorów sieci,</w:t>
      </w:r>
    </w:p>
    <w:p w14:paraId="20440E2C" w14:textId="77777777" w:rsidR="00AD1C43" w:rsidRDefault="00AD1C43" w:rsidP="00AD1C43">
      <w:pPr>
        <w:numPr>
          <w:ilvl w:val="0"/>
          <w:numId w:val="55"/>
        </w:numPr>
        <w:suppressAutoHyphens/>
        <w:ind w:left="567" w:hanging="283"/>
        <w:jc w:val="both"/>
        <w:rPr>
          <w:rFonts w:ascii="Arial" w:hAnsi="Arial" w:cs="Arial"/>
        </w:rPr>
      </w:pPr>
      <w:r>
        <w:rPr>
          <w:rFonts w:ascii="Arial" w:hAnsi="Arial" w:cs="Arial"/>
        </w:rPr>
        <w:t>wszczęcia przez jakikolwiek podmiot postępowania sądowego lub administracyjnego uniemożliwiającego wykonanie przedmiotu Umowy przez Wykonawcę, w szczególności wstrzymujące możliwość uzyskania odpowiednich decyzji administracyjnych, uzgodnień, zezwoleń, ekspertyz lub innych aktów administracyjnych niezbędnych do wykonania przedmiotu Umowy,</w:t>
      </w:r>
    </w:p>
    <w:p w14:paraId="6DE082E0" w14:textId="77777777" w:rsidR="00AD1C43" w:rsidRDefault="00AD1C43" w:rsidP="00AD1C43">
      <w:pPr>
        <w:numPr>
          <w:ilvl w:val="0"/>
          <w:numId w:val="55"/>
        </w:numPr>
        <w:suppressAutoHyphens/>
        <w:ind w:left="567" w:hanging="283"/>
        <w:jc w:val="both"/>
        <w:rPr>
          <w:rFonts w:ascii="Arial" w:hAnsi="Arial" w:cs="Arial"/>
        </w:rPr>
      </w:pPr>
      <w:r>
        <w:rPr>
          <w:rFonts w:ascii="Arial" w:hAnsi="Arial" w:cs="Arial"/>
        </w:rPr>
        <w:t>zmiany warunków technicznych gestorów sieci, w szczególności sieci energetycznych, gazowych, wodociągowo-kanalizacyjnych, co uniemożliwia realizację przez Wykonawcę obowiązków wynikających z Umowy,</w:t>
      </w:r>
    </w:p>
    <w:p w14:paraId="5909C3DC" w14:textId="77777777" w:rsidR="00AD1C43" w:rsidRDefault="00AD1C43" w:rsidP="00AD1C43">
      <w:pPr>
        <w:numPr>
          <w:ilvl w:val="0"/>
          <w:numId w:val="55"/>
        </w:numPr>
        <w:suppressAutoHyphens/>
        <w:ind w:left="567" w:hanging="283"/>
        <w:jc w:val="both"/>
        <w:rPr>
          <w:rFonts w:ascii="Arial" w:hAnsi="Arial" w:cs="Arial"/>
        </w:rPr>
      </w:pPr>
      <w:r>
        <w:rPr>
          <w:rFonts w:ascii="Arial" w:hAnsi="Arial" w:cs="Arial"/>
        </w:rPr>
        <w:t>opóźnienia gestorów sieci w zakresie wydania warunków przyłączeniowych, pomimo spełnienia przez Wykonawcę wszystkich warunków ich otrzymania,</w:t>
      </w:r>
    </w:p>
    <w:p w14:paraId="66ABABC2" w14:textId="77777777" w:rsidR="00AD1C43" w:rsidRDefault="00AD1C43" w:rsidP="00AD1C43">
      <w:pPr>
        <w:numPr>
          <w:ilvl w:val="0"/>
          <w:numId w:val="55"/>
        </w:numPr>
        <w:suppressAutoHyphens/>
        <w:ind w:left="567" w:hanging="283"/>
        <w:jc w:val="both"/>
        <w:rPr>
          <w:rFonts w:ascii="Arial" w:hAnsi="Arial" w:cs="Arial"/>
        </w:rPr>
      </w:pPr>
      <w:r>
        <w:rPr>
          <w:rFonts w:ascii="Arial" w:hAnsi="Arial" w:cs="Arial"/>
        </w:rPr>
        <w:t>zwłoki Zamawiającego w przekazaniu Wykonawcy dokumentów niezbędnych do wykonania przedmiotu Umowy, których obowiązek przekazania Wykonawcy wynika z Umowy,</w:t>
      </w:r>
    </w:p>
    <w:p w14:paraId="62E90D56" w14:textId="77777777" w:rsidR="00AD1C43" w:rsidRDefault="00AD1C43" w:rsidP="00AD1C43">
      <w:pPr>
        <w:numPr>
          <w:ilvl w:val="0"/>
          <w:numId w:val="55"/>
        </w:numPr>
        <w:suppressAutoHyphens/>
        <w:ind w:left="567" w:hanging="283"/>
        <w:jc w:val="both"/>
        <w:rPr>
          <w:rFonts w:ascii="Arial" w:hAnsi="Arial" w:cs="Arial"/>
        </w:rPr>
      </w:pPr>
      <w:r>
        <w:rPr>
          <w:rFonts w:ascii="Arial" w:hAnsi="Arial" w:cs="Arial"/>
        </w:rPr>
        <w:t>zmian obowiązujących przepisów prawa wpływających na termin wykonania przedmiotu Umowy, w tym w szczególności nałożenia na Wykonawcę obowiązku uzyskania dodatkowych decyzji administracyjnych, uzgodnień, zezwoleń, ekspertyz lub innych aktów administracyjnych niezbędnych do wykonania przedmiotu Umowy, których uzyskanie nie było konieczne na etapie składania ofert,</w:t>
      </w:r>
    </w:p>
    <w:p w14:paraId="21B1909C" w14:textId="77777777" w:rsidR="00AD1C43" w:rsidRDefault="00AD1C43" w:rsidP="00AD1C43">
      <w:pPr>
        <w:numPr>
          <w:ilvl w:val="0"/>
          <w:numId w:val="55"/>
        </w:numPr>
        <w:suppressAutoHyphens/>
        <w:ind w:left="567" w:hanging="283"/>
        <w:jc w:val="both"/>
        <w:rPr>
          <w:rFonts w:ascii="Arial" w:hAnsi="Arial" w:cs="Arial"/>
        </w:rPr>
      </w:pPr>
      <w:r>
        <w:rPr>
          <w:rFonts w:ascii="Arial" w:hAnsi="Arial" w:cs="Arial"/>
        </w:rPr>
        <w:t>wystąpienia warunków siły wyższej, które uniemożliwiły wykonanie Umowy w dotychczas ustalonym terminie. Przez pojęcie „siły wyższej” należy rozumieć zdarzenia zewnętrzne o charakterze niezależnym od stron, którego strony nie mogły przewidzieć przed zawarciem umowy, którego nie można uniknąć, ani któremu strony nie mogły zapobiec przy zachowaniu należytej staranności, w zakresie determinowanym wystąpieniem siły wyższej.</w:t>
      </w:r>
    </w:p>
    <w:p w14:paraId="34056785" w14:textId="77777777" w:rsidR="00AD1C43" w:rsidRDefault="00AD1C43" w:rsidP="00AD1C43">
      <w:pPr>
        <w:numPr>
          <w:ilvl w:val="0"/>
          <w:numId w:val="54"/>
        </w:numPr>
        <w:suppressAutoHyphens/>
        <w:ind w:left="426" w:hanging="284"/>
        <w:jc w:val="both"/>
        <w:rPr>
          <w:rFonts w:ascii="Arial" w:hAnsi="Arial" w:cs="Arial"/>
        </w:rPr>
      </w:pPr>
      <w:r>
        <w:rPr>
          <w:rFonts w:ascii="Arial" w:hAnsi="Arial" w:cs="Arial"/>
        </w:rPr>
        <w:t xml:space="preserve">Dopuszczalna jest zmiana przedmiotu umowy </w:t>
      </w:r>
      <w:r>
        <w:rPr>
          <w:rFonts w:ascii="Arial" w:eastAsia="Calibri-Bold" w:hAnsi="Arial" w:cs="Arial"/>
        </w:rPr>
        <w:t xml:space="preserve">w przypadku, gdy </w:t>
      </w:r>
      <w:r>
        <w:rPr>
          <w:rFonts w:ascii="Arial" w:hAnsi="Arial" w:cs="Arial"/>
        </w:rPr>
        <w:t>w trakcie realizacji zamówienia konieczna okaże się zmiana opisu przedmiotu zamówienia, której wprowadzenie jest wynikiem:</w:t>
      </w:r>
    </w:p>
    <w:p w14:paraId="4E6131A8" w14:textId="77777777" w:rsidR="00AD1C43" w:rsidRDefault="00AD1C43" w:rsidP="00AD1C43">
      <w:pPr>
        <w:numPr>
          <w:ilvl w:val="0"/>
          <w:numId w:val="56"/>
        </w:numPr>
        <w:suppressAutoHyphens/>
        <w:ind w:left="567" w:hanging="283"/>
        <w:jc w:val="both"/>
        <w:rPr>
          <w:rFonts w:ascii="Arial" w:hAnsi="Arial" w:cs="Arial"/>
        </w:rPr>
      </w:pPr>
      <w:r>
        <w:rPr>
          <w:rFonts w:ascii="Arial" w:hAnsi="Arial" w:cs="Arial"/>
        </w:rPr>
        <w:t>rozwoju technicznego, technologicznego lub w zakresie materiałów budowlanych, a wprowadzenie zmiany spowoduje, że zaprojektowane rozwiązanie będzie przewidywać najbardziej aktualne lub odpowiednie rozwiązania techniczne, technologiczne lub w zakresie stosowanych materiałów budowlanych,</w:t>
      </w:r>
    </w:p>
    <w:p w14:paraId="01BAD9CB" w14:textId="77777777" w:rsidR="00AD1C43" w:rsidRDefault="00AD1C43" w:rsidP="00AD1C43">
      <w:pPr>
        <w:numPr>
          <w:ilvl w:val="0"/>
          <w:numId w:val="56"/>
        </w:numPr>
        <w:suppressAutoHyphens/>
        <w:ind w:left="567" w:hanging="283"/>
        <w:jc w:val="both"/>
        <w:rPr>
          <w:rFonts w:ascii="Arial" w:hAnsi="Arial" w:cs="Arial"/>
        </w:rPr>
      </w:pPr>
      <w:r>
        <w:rPr>
          <w:rFonts w:ascii="Arial" w:hAnsi="Arial" w:cs="Arial"/>
        </w:rPr>
        <w:t>zmian wymagań Zamawiającego, co do przedmiotu zamówienia, które nie były przewidziane w pierwotnym opisie przedmiotu zamówienia, a ich wprowadzenie jest zasadne ze względów funkcjonalnych projektowanego obiektu,</w:t>
      </w:r>
    </w:p>
    <w:p w14:paraId="7841F977" w14:textId="77777777" w:rsidR="00AD1C43" w:rsidRDefault="00AD1C43" w:rsidP="00AD1C43">
      <w:pPr>
        <w:numPr>
          <w:ilvl w:val="0"/>
          <w:numId w:val="56"/>
        </w:numPr>
        <w:suppressAutoHyphens/>
        <w:ind w:left="567" w:hanging="283"/>
        <w:jc w:val="both"/>
        <w:rPr>
          <w:rFonts w:ascii="Arial" w:hAnsi="Arial" w:cs="Arial"/>
        </w:rPr>
      </w:pPr>
      <w:r>
        <w:rPr>
          <w:rFonts w:ascii="Arial" w:hAnsi="Arial" w:cs="Arial"/>
        </w:rPr>
        <w:t>zmian obowiązujących przepisów prawa, które weszły w życie po terminie składania ofert, powodujących konieczność zmiany zakresu przedmiotu zamówienia, w tym w szczególności zmiany obowiązków Wykonawcy lub rozwiązań wynikających z opisu przedmiotu zamówienia,</w:t>
      </w:r>
    </w:p>
    <w:p w14:paraId="160C3755" w14:textId="77777777" w:rsidR="00AD1C43" w:rsidRDefault="00AD1C43" w:rsidP="00AD1C43">
      <w:pPr>
        <w:numPr>
          <w:ilvl w:val="0"/>
          <w:numId w:val="56"/>
        </w:numPr>
        <w:suppressAutoHyphens/>
        <w:ind w:left="567" w:hanging="283"/>
        <w:jc w:val="both"/>
        <w:rPr>
          <w:rFonts w:ascii="Arial" w:hAnsi="Arial" w:cs="Arial"/>
        </w:rPr>
      </w:pPr>
      <w:r>
        <w:rPr>
          <w:rFonts w:ascii="Arial" w:hAnsi="Arial" w:cs="Arial"/>
        </w:rPr>
        <w:t>zaprzestania korzystania z rozwiązań, materiałów lub technologii przewidzianej w opisie przedmiotu zamówienia lub Umowie i zastąpienie dotychczasowych postanowień w tym zakresie aktualnie stosowanymi rozwiązaniami, materiałami lub technologiami.</w:t>
      </w:r>
    </w:p>
    <w:p w14:paraId="6DB36E0D" w14:textId="77777777" w:rsidR="00AD1C43" w:rsidRDefault="00AD1C43" w:rsidP="00AD1C43">
      <w:pPr>
        <w:numPr>
          <w:ilvl w:val="0"/>
          <w:numId w:val="54"/>
        </w:numPr>
        <w:suppressAutoHyphens/>
        <w:ind w:left="426" w:hanging="284"/>
        <w:jc w:val="both"/>
        <w:rPr>
          <w:rFonts w:ascii="Arial" w:eastAsia="Calibri-Bold" w:hAnsi="Arial" w:cs="Arial"/>
        </w:rPr>
      </w:pPr>
      <w:r>
        <w:rPr>
          <w:rFonts w:ascii="Arial" w:hAnsi="Arial" w:cs="Arial"/>
        </w:rPr>
        <w:t>Dopuszczalna jest zmiana osób skierowanych do realizacji zamówienia lub zmiana podwykonawcy:</w:t>
      </w:r>
    </w:p>
    <w:p w14:paraId="1791CF14" w14:textId="77777777" w:rsidR="00AD1C43" w:rsidRDefault="00AD1C43" w:rsidP="00AD1C43">
      <w:pPr>
        <w:numPr>
          <w:ilvl w:val="0"/>
          <w:numId w:val="57"/>
        </w:numPr>
        <w:suppressAutoHyphens/>
        <w:jc w:val="both"/>
        <w:rPr>
          <w:rFonts w:ascii="Arial" w:eastAsia="Calibri-Bold" w:hAnsi="Arial" w:cs="Arial"/>
        </w:rPr>
      </w:pPr>
      <w:r>
        <w:rPr>
          <w:rFonts w:ascii="Arial" w:eastAsia="Calibri-Bold" w:hAnsi="Arial" w:cs="Arial"/>
        </w:rPr>
        <w:t>w odniesieniu do osób wskazanych przez Wykonawcę na etapie postępowania o udzielenie zamówienia publicznego</w:t>
      </w:r>
      <w:r>
        <w:t xml:space="preserve"> </w:t>
      </w:r>
      <w:r>
        <w:rPr>
          <w:rFonts w:ascii="Arial" w:eastAsia="Calibri-Bold" w:hAnsi="Arial" w:cs="Arial"/>
        </w:rPr>
        <w:t>w sytuacji, gdy zmiana będzie polegać na zastąpieniu dotychczasowej osoby inną osobą, która będzie posiadać doświadczenie potwierdzające spełnienie warunków udziału w postępowaniu przez Wykonawcę.</w:t>
      </w:r>
    </w:p>
    <w:p w14:paraId="4FC1EA89" w14:textId="77777777" w:rsidR="00AD1C43" w:rsidRDefault="00AD1C43" w:rsidP="00AD1C43">
      <w:pPr>
        <w:numPr>
          <w:ilvl w:val="0"/>
          <w:numId w:val="57"/>
        </w:numPr>
        <w:suppressAutoHyphens/>
        <w:jc w:val="both"/>
        <w:rPr>
          <w:rFonts w:ascii="Arial" w:hAnsi="Arial" w:cs="Arial"/>
        </w:rPr>
      </w:pPr>
      <w:r>
        <w:rPr>
          <w:rFonts w:ascii="Arial" w:eastAsia="Calibri-Bold" w:hAnsi="Arial" w:cs="Arial"/>
        </w:rPr>
        <w:t>zmiana podwykonawcy, na którego zdolnościach technicznych lub zawodowych polegał Wykonawca, ubiegając się o zawarcie Umowy w sytuacji, gdy nie dysponuje już zasobami wskazanego w ofercie podmiotu – jeżeli wykaże on, że zastępujący podmiot spełnia określone w dokumentach zamówienia warunki udziału w postępowaniu.</w:t>
      </w:r>
    </w:p>
    <w:p w14:paraId="5D4F736B" w14:textId="77777777" w:rsidR="00AD1C43" w:rsidRDefault="00AD1C43" w:rsidP="00AD1C43">
      <w:pPr>
        <w:numPr>
          <w:ilvl w:val="0"/>
          <w:numId w:val="54"/>
        </w:numPr>
        <w:suppressAutoHyphens/>
        <w:ind w:left="426" w:hanging="284"/>
        <w:jc w:val="both"/>
        <w:rPr>
          <w:rFonts w:ascii="Arial" w:eastAsia="Calibri-Bold" w:hAnsi="Arial" w:cs="Arial"/>
        </w:rPr>
      </w:pPr>
      <w:r>
        <w:rPr>
          <w:rFonts w:ascii="Arial" w:hAnsi="Arial" w:cs="Arial"/>
        </w:rPr>
        <w:t>Zmiana wynagrodzenia może nastąpić, w przypadku:</w:t>
      </w:r>
    </w:p>
    <w:p w14:paraId="4C0BAE0E" w14:textId="77777777" w:rsidR="00AD1C43" w:rsidRDefault="00AD1C43" w:rsidP="00AD1C43">
      <w:pPr>
        <w:numPr>
          <w:ilvl w:val="0"/>
          <w:numId w:val="58"/>
        </w:numPr>
        <w:suppressAutoHyphens/>
        <w:jc w:val="both"/>
        <w:rPr>
          <w:rFonts w:ascii="Arial" w:eastAsia="Calibri-Bold" w:hAnsi="Arial" w:cs="Arial"/>
        </w:rPr>
      </w:pPr>
      <w:r>
        <w:rPr>
          <w:rFonts w:ascii="Arial" w:eastAsia="Calibri-Bold" w:hAnsi="Arial" w:cs="Arial"/>
        </w:rPr>
        <w:t>urzędowej zmiany stawki podatku VAT,</w:t>
      </w:r>
    </w:p>
    <w:p w14:paraId="77213549" w14:textId="77777777" w:rsidR="00AD1C43" w:rsidRDefault="00AD1C43" w:rsidP="00AD1C43">
      <w:pPr>
        <w:numPr>
          <w:ilvl w:val="0"/>
          <w:numId w:val="58"/>
        </w:numPr>
        <w:suppressAutoHyphens/>
        <w:jc w:val="both"/>
        <w:rPr>
          <w:rFonts w:ascii="Arial" w:hAnsi="Arial" w:cs="Arial"/>
          <w:color w:val="000000"/>
        </w:rPr>
      </w:pPr>
      <w:r>
        <w:rPr>
          <w:rFonts w:ascii="Arial" w:eastAsia="Calibri-Bold" w:hAnsi="Arial" w:cs="Arial"/>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55D68215" w14:textId="77777777" w:rsidR="00F70EF1" w:rsidRDefault="00F70EF1" w:rsidP="00553529">
      <w:pPr>
        <w:widowControl w:val="0"/>
        <w:jc w:val="both"/>
        <w:rPr>
          <w:rFonts w:ascii="Arial" w:hAnsi="Arial" w:cs="Arial"/>
          <w:color w:val="000000"/>
        </w:rPr>
      </w:pPr>
      <w:bookmarkStart w:id="22" w:name="_GoBack"/>
      <w:bookmarkEnd w:id="22"/>
    </w:p>
    <w:p w14:paraId="21494097" w14:textId="77777777" w:rsidR="00F70EF1" w:rsidRDefault="00F70EF1" w:rsidP="00553529">
      <w:pPr>
        <w:widowControl w:val="0"/>
        <w:jc w:val="center"/>
        <w:rPr>
          <w:rFonts w:ascii="Arial" w:hAnsi="Arial" w:cs="Arial"/>
          <w:color w:val="000000"/>
        </w:rPr>
      </w:pPr>
      <w:r>
        <w:rPr>
          <w:rFonts w:ascii="Arial" w:hAnsi="Arial" w:cs="Arial"/>
          <w:color w:val="000000"/>
        </w:rPr>
        <w:t>§ 13</w:t>
      </w:r>
    </w:p>
    <w:p w14:paraId="123F95FC" w14:textId="77777777" w:rsidR="00F70EF1" w:rsidRDefault="00F70EF1" w:rsidP="00553529">
      <w:pPr>
        <w:pStyle w:val="Akapitzlist1"/>
        <w:widowControl w:val="0"/>
        <w:numPr>
          <w:ilvl w:val="0"/>
          <w:numId w:val="51"/>
        </w:numPr>
        <w:jc w:val="both"/>
        <w:rPr>
          <w:rFonts w:ascii="Arial" w:hAnsi="Arial" w:cs="Arial"/>
          <w:color w:val="000000"/>
        </w:rPr>
      </w:pPr>
      <w:r>
        <w:rPr>
          <w:rFonts w:ascii="Arial" w:hAnsi="Arial" w:cs="Arial"/>
          <w:color w:val="000000"/>
        </w:rPr>
        <w:t xml:space="preserve">Wykonawca obowiązany jest do poddawania się kontroli przeprowadzanej przez Skarb Państwa (Ministrem Zdrowia), w szczególności do przekazywania wymaganej dokumentacji, udzielania wyjaśnień dotyczących realizacji zadania inwestycyjnego oraz zezwalania kontrolującym na wejście na teren, na którym realizowane jest zadanie inwestycyjne. </w:t>
      </w:r>
    </w:p>
    <w:p w14:paraId="2C698FB5" w14:textId="77777777" w:rsidR="00F70EF1" w:rsidRDefault="00F70EF1" w:rsidP="00553529">
      <w:pPr>
        <w:pStyle w:val="Akapitzlist1"/>
        <w:widowControl w:val="0"/>
        <w:numPr>
          <w:ilvl w:val="0"/>
          <w:numId w:val="51"/>
        </w:numPr>
        <w:jc w:val="both"/>
        <w:rPr>
          <w:rFonts w:ascii="Arial" w:hAnsi="Arial" w:cs="Arial"/>
          <w:color w:val="000000"/>
        </w:rPr>
      </w:pPr>
      <w:r>
        <w:rPr>
          <w:rFonts w:ascii="Arial" w:hAnsi="Arial" w:cs="Arial"/>
          <w:color w:val="000000"/>
        </w:rPr>
        <w:t>Kontrola, o której mowa w ust. 1, może w szczególności obejmować:</w:t>
      </w:r>
    </w:p>
    <w:p w14:paraId="68BADE34" w14:textId="77777777" w:rsidR="00F70EF1" w:rsidRDefault="00F70EF1" w:rsidP="00553529">
      <w:pPr>
        <w:pStyle w:val="Akapitzlist1"/>
        <w:widowControl w:val="0"/>
        <w:numPr>
          <w:ilvl w:val="0"/>
          <w:numId w:val="52"/>
        </w:numPr>
        <w:jc w:val="both"/>
        <w:rPr>
          <w:rFonts w:ascii="Arial" w:hAnsi="Arial" w:cs="Arial"/>
          <w:color w:val="000000"/>
        </w:rPr>
      </w:pPr>
      <w:r>
        <w:rPr>
          <w:rFonts w:ascii="Arial" w:hAnsi="Arial" w:cs="Arial"/>
          <w:color w:val="000000"/>
        </w:rPr>
        <w:t>zgodność realizowanych zadań z umową, opisem zadania inwestycyjnego oraz przepisami powszechnie obowiązującymi;</w:t>
      </w:r>
    </w:p>
    <w:p w14:paraId="63EB6DB8" w14:textId="77777777" w:rsidR="00F70EF1" w:rsidRDefault="00F70EF1" w:rsidP="00553529">
      <w:pPr>
        <w:pStyle w:val="Akapitzlist1"/>
        <w:widowControl w:val="0"/>
        <w:numPr>
          <w:ilvl w:val="0"/>
          <w:numId w:val="52"/>
        </w:numPr>
        <w:jc w:val="both"/>
        <w:rPr>
          <w:rFonts w:ascii="Arial" w:hAnsi="Arial" w:cs="Arial"/>
          <w:color w:val="000000"/>
        </w:rPr>
      </w:pPr>
      <w:r>
        <w:rPr>
          <w:rFonts w:ascii="Arial" w:hAnsi="Arial" w:cs="Arial"/>
          <w:color w:val="000000"/>
        </w:rPr>
        <w:t>legalność, gospodarność, celowość i rzetelność w wykorzystaniu środków publicznych otrzymanych na realizację zadania inwestycyjnego;</w:t>
      </w:r>
    </w:p>
    <w:p w14:paraId="59DD1D36" w14:textId="77777777" w:rsidR="00F70EF1" w:rsidRDefault="00F70EF1" w:rsidP="00553529">
      <w:pPr>
        <w:pStyle w:val="Akapitzlist1"/>
        <w:widowControl w:val="0"/>
        <w:numPr>
          <w:ilvl w:val="0"/>
          <w:numId w:val="52"/>
        </w:numPr>
        <w:jc w:val="both"/>
        <w:rPr>
          <w:rFonts w:ascii="Arial" w:hAnsi="Arial" w:cs="Arial"/>
          <w:color w:val="000000"/>
        </w:rPr>
      </w:pPr>
      <w:r>
        <w:rPr>
          <w:rFonts w:ascii="Arial" w:hAnsi="Arial" w:cs="Arial"/>
          <w:color w:val="000000"/>
        </w:rPr>
        <w:t>sposób i rodzaj prowadzenia dokumentacji, określonej w przepisach oraz w umowie;</w:t>
      </w:r>
    </w:p>
    <w:p w14:paraId="12B673A4" w14:textId="77777777" w:rsidR="00F70EF1" w:rsidRDefault="00F70EF1" w:rsidP="00553529">
      <w:pPr>
        <w:pStyle w:val="Akapitzlist1"/>
        <w:widowControl w:val="0"/>
        <w:numPr>
          <w:ilvl w:val="0"/>
          <w:numId w:val="52"/>
        </w:numPr>
        <w:jc w:val="both"/>
        <w:rPr>
          <w:rFonts w:ascii="Arial" w:hAnsi="Arial" w:cs="Arial"/>
          <w:color w:val="000000"/>
        </w:rPr>
      </w:pPr>
      <w:r>
        <w:rPr>
          <w:rFonts w:ascii="Arial" w:hAnsi="Arial" w:cs="Arial"/>
          <w:color w:val="000000"/>
        </w:rPr>
        <w:t>stan realizacji zadania inwestycyjnego oraz terminowości jego zakończenia w tym oddania do użytkowania;</w:t>
      </w:r>
    </w:p>
    <w:p w14:paraId="7C7F17F1" w14:textId="77777777" w:rsidR="00F70EF1" w:rsidRDefault="00F70EF1" w:rsidP="00553529">
      <w:pPr>
        <w:pStyle w:val="Akapitzlist1"/>
        <w:widowControl w:val="0"/>
        <w:numPr>
          <w:ilvl w:val="0"/>
          <w:numId w:val="52"/>
        </w:numPr>
        <w:jc w:val="both"/>
        <w:rPr>
          <w:rFonts w:ascii="Arial" w:hAnsi="Arial" w:cs="Arial"/>
          <w:color w:val="000000"/>
        </w:rPr>
      </w:pPr>
      <w:r>
        <w:rPr>
          <w:rFonts w:ascii="Arial" w:hAnsi="Arial" w:cs="Arial"/>
          <w:color w:val="000000"/>
        </w:rPr>
        <w:t>terminowość rozliczenia realizacji umowy;</w:t>
      </w:r>
    </w:p>
    <w:p w14:paraId="32C66FB0" w14:textId="77777777" w:rsidR="00F70EF1" w:rsidRDefault="00F70EF1" w:rsidP="00553529">
      <w:pPr>
        <w:pStyle w:val="Akapitzlist1"/>
        <w:widowControl w:val="0"/>
        <w:numPr>
          <w:ilvl w:val="0"/>
          <w:numId w:val="52"/>
        </w:numPr>
        <w:jc w:val="both"/>
        <w:rPr>
          <w:rFonts w:ascii="Arial" w:hAnsi="Arial" w:cs="Arial"/>
          <w:color w:val="000000"/>
        </w:rPr>
      </w:pPr>
      <w:r>
        <w:rPr>
          <w:rFonts w:ascii="Arial" w:hAnsi="Arial" w:cs="Arial"/>
          <w:color w:val="000000"/>
        </w:rPr>
        <w:t>ocenę prawidłowości dokonywania rozliczenia umowy;</w:t>
      </w:r>
    </w:p>
    <w:p w14:paraId="01B78596" w14:textId="77777777" w:rsidR="00F70EF1" w:rsidRDefault="00F70EF1" w:rsidP="00553529">
      <w:pPr>
        <w:pStyle w:val="Akapitzlist1"/>
        <w:widowControl w:val="0"/>
        <w:numPr>
          <w:ilvl w:val="0"/>
          <w:numId w:val="52"/>
        </w:numPr>
        <w:jc w:val="both"/>
        <w:rPr>
          <w:rFonts w:ascii="Arial" w:hAnsi="Arial" w:cs="Arial"/>
          <w:color w:val="000000"/>
        </w:rPr>
      </w:pPr>
      <w:r>
        <w:rPr>
          <w:rFonts w:ascii="Arial" w:hAnsi="Arial" w:cs="Arial"/>
          <w:color w:val="000000"/>
        </w:rPr>
        <w:t>prawidłowość wykonywania obowiązków informacyjnych.</w:t>
      </w:r>
    </w:p>
    <w:p w14:paraId="788C8C61" w14:textId="77777777" w:rsidR="00F70EF1" w:rsidRDefault="00F70EF1" w:rsidP="00553529">
      <w:pPr>
        <w:pStyle w:val="Akapitzlist1"/>
        <w:widowControl w:val="0"/>
        <w:numPr>
          <w:ilvl w:val="0"/>
          <w:numId w:val="52"/>
        </w:numPr>
        <w:jc w:val="both"/>
        <w:rPr>
          <w:rFonts w:ascii="Arial" w:hAnsi="Arial" w:cs="Arial"/>
          <w:color w:val="000000"/>
        </w:rPr>
      </w:pPr>
      <w:r>
        <w:rPr>
          <w:rFonts w:ascii="Arial" w:hAnsi="Arial" w:cs="Arial"/>
          <w:color w:val="000000"/>
        </w:rPr>
        <w:t>prawidłowość wykorzystania inwestycji.</w:t>
      </w:r>
    </w:p>
    <w:p w14:paraId="42F24A9E" w14:textId="77777777" w:rsidR="00F70EF1" w:rsidRDefault="00F70EF1" w:rsidP="00553529">
      <w:pPr>
        <w:widowControl w:val="0"/>
        <w:jc w:val="center"/>
        <w:rPr>
          <w:rFonts w:ascii="Arial" w:hAnsi="Arial" w:cs="Arial"/>
          <w:color w:val="000000"/>
        </w:rPr>
      </w:pPr>
    </w:p>
    <w:p w14:paraId="64257706" w14:textId="77777777" w:rsidR="00F70EF1" w:rsidRDefault="00F70EF1" w:rsidP="00553529">
      <w:pPr>
        <w:widowControl w:val="0"/>
        <w:jc w:val="center"/>
        <w:rPr>
          <w:rFonts w:ascii="Arial" w:hAnsi="Arial" w:cs="Arial"/>
        </w:rPr>
      </w:pPr>
      <w:r>
        <w:rPr>
          <w:rFonts w:ascii="Arial" w:hAnsi="Arial" w:cs="Arial"/>
          <w:color w:val="000000"/>
        </w:rPr>
        <w:t>§ 14</w:t>
      </w:r>
    </w:p>
    <w:p w14:paraId="0C54030A" w14:textId="77777777" w:rsidR="00F70EF1" w:rsidRDefault="00F70EF1" w:rsidP="00553529">
      <w:pPr>
        <w:jc w:val="both"/>
        <w:rPr>
          <w:rFonts w:ascii="Arial" w:hAnsi="Arial" w:cs="Arial"/>
          <w:color w:val="000000"/>
        </w:rPr>
      </w:pPr>
      <w:r>
        <w:rPr>
          <w:rFonts w:ascii="Arial" w:hAnsi="Arial" w:cs="Arial"/>
        </w:rPr>
        <w:t>Wszelkie zmiany do niniejszej umowy wymagają formy pisemnej w postaci aneksu do umowy</w:t>
      </w:r>
      <w:r>
        <w:rPr>
          <w:rFonts w:ascii="Arial" w:hAnsi="Arial" w:cs="Arial"/>
          <w:color w:val="000000"/>
        </w:rPr>
        <w:t xml:space="preserve"> pod rygorem nieważności.</w:t>
      </w:r>
    </w:p>
    <w:p w14:paraId="0E0552A7" w14:textId="77777777" w:rsidR="00F70EF1" w:rsidRDefault="00F70EF1" w:rsidP="00553529">
      <w:pPr>
        <w:widowControl w:val="0"/>
        <w:jc w:val="center"/>
        <w:rPr>
          <w:rFonts w:ascii="Arial" w:hAnsi="Arial" w:cs="Arial"/>
          <w:color w:val="000000"/>
        </w:rPr>
      </w:pPr>
      <w:r>
        <w:rPr>
          <w:rFonts w:ascii="Arial" w:hAnsi="Arial" w:cs="Arial"/>
          <w:color w:val="000000"/>
        </w:rPr>
        <w:t>§ 15</w:t>
      </w:r>
    </w:p>
    <w:p w14:paraId="7D409719" w14:textId="77777777" w:rsidR="00F70EF1" w:rsidRDefault="00F70EF1" w:rsidP="00553529">
      <w:pPr>
        <w:widowControl w:val="0"/>
        <w:rPr>
          <w:rFonts w:ascii="Arial" w:hAnsi="Arial" w:cs="Arial"/>
          <w:color w:val="000000"/>
        </w:rPr>
      </w:pPr>
      <w:r>
        <w:rPr>
          <w:rFonts w:ascii="Arial" w:hAnsi="Arial" w:cs="Arial"/>
          <w:color w:val="000000"/>
        </w:rPr>
        <w:t>Zmiana wierzyciela dokonana bez zgody podmiotu tworzącego Zamawiającego jest nieważna.</w:t>
      </w:r>
    </w:p>
    <w:p w14:paraId="31F19065" w14:textId="77777777" w:rsidR="00F70EF1" w:rsidRDefault="00F70EF1" w:rsidP="00553529">
      <w:pPr>
        <w:widowControl w:val="0"/>
        <w:jc w:val="center"/>
        <w:rPr>
          <w:rFonts w:ascii="Arial" w:hAnsi="Arial" w:cs="Arial"/>
          <w:color w:val="000000"/>
        </w:rPr>
      </w:pPr>
    </w:p>
    <w:p w14:paraId="1B3D4557" w14:textId="77777777" w:rsidR="00F70EF1" w:rsidRDefault="00F70EF1" w:rsidP="00553529">
      <w:pPr>
        <w:widowControl w:val="0"/>
        <w:jc w:val="center"/>
        <w:rPr>
          <w:rFonts w:ascii="Arial" w:hAnsi="Arial" w:cs="Arial"/>
        </w:rPr>
      </w:pPr>
      <w:r>
        <w:rPr>
          <w:rFonts w:ascii="Arial" w:hAnsi="Arial" w:cs="Arial"/>
          <w:color w:val="000000"/>
        </w:rPr>
        <w:t>§ 16</w:t>
      </w:r>
    </w:p>
    <w:p w14:paraId="1899DB7F" w14:textId="77777777" w:rsidR="00F70EF1" w:rsidRDefault="00F70EF1" w:rsidP="00553529">
      <w:pPr>
        <w:jc w:val="both"/>
        <w:rPr>
          <w:rFonts w:ascii="Arial" w:hAnsi="Arial" w:cs="Arial"/>
          <w:bCs/>
        </w:rPr>
      </w:pPr>
      <w:r>
        <w:rPr>
          <w:rFonts w:ascii="Arial" w:hAnsi="Arial" w:cs="Arial"/>
        </w:rPr>
        <w:t>W sprawach nieuregulowanych niniejszą umową będą miały zastosowanie przepisy Kodeksu Cywilnego oraz ustawy Prawo zamówień publicznych.</w:t>
      </w:r>
    </w:p>
    <w:p w14:paraId="61865626" w14:textId="77777777" w:rsidR="00F70EF1" w:rsidRDefault="00F70EF1" w:rsidP="00553529">
      <w:pPr>
        <w:jc w:val="center"/>
        <w:rPr>
          <w:rFonts w:ascii="Arial" w:hAnsi="Arial" w:cs="Arial"/>
        </w:rPr>
      </w:pPr>
      <w:r>
        <w:rPr>
          <w:rFonts w:ascii="Arial" w:hAnsi="Arial" w:cs="Arial"/>
          <w:bCs/>
        </w:rPr>
        <w:t>§ 17</w:t>
      </w:r>
    </w:p>
    <w:p w14:paraId="79A3E6CA" w14:textId="77777777" w:rsidR="00F70EF1" w:rsidRDefault="00F70EF1" w:rsidP="00553529">
      <w:pPr>
        <w:jc w:val="both"/>
        <w:rPr>
          <w:rFonts w:ascii="Arial" w:hAnsi="Arial" w:cs="Arial"/>
          <w:color w:val="000000"/>
        </w:rPr>
      </w:pPr>
      <w:r>
        <w:rPr>
          <w:rFonts w:ascii="Arial" w:hAnsi="Arial" w:cs="Arial"/>
        </w:rPr>
        <w:t>Spory wynikłe na tle wykonania niniejszej umowy, strony poddadzą rozstrzygnięciu właściwemu rzeczowo Sądowi w Koszalinie.</w:t>
      </w:r>
    </w:p>
    <w:p w14:paraId="1FD9BE4F" w14:textId="77777777" w:rsidR="00F70EF1" w:rsidRDefault="00F70EF1" w:rsidP="00553529">
      <w:pPr>
        <w:widowControl w:val="0"/>
        <w:jc w:val="center"/>
        <w:rPr>
          <w:rFonts w:ascii="Arial" w:hAnsi="Arial" w:cs="Arial"/>
          <w:color w:val="000000"/>
        </w:rPr>
      </w:pPr>
      <w:r>
        <w:rPr>
          <w:rFonts w:ascii="Arial" w:hAnsi="Arial" w:cs="Arial"/>
          <w:color w:val="000000"/>
        </w:rPr>
        <w:t>§ 18</w:t>
      </w:r>
    </w:p>
    <w:p w14:paraId="7F6697F7" w14:textId="77777777" w:rsidR="00F70EF1" w:rsidRDefault="00F70EF1" w:rsidP="00553529">
      <w:pPr>
        <w:jc w:val="both"/>
        <w:rPr>
          <w:rFonts w:ascii="Arial" w:hAnsi="Arial" w:cs="Arial"/>
          <w:color w:val="000000"/>
        </w:rPr>
      </w:pPr>
      <w:r>
        <w:rPr>
          <w:rFonts w:ascii="Arial" w:hAnsi="Arial" w:cs="Arial"/>
          <w:color w:val="000000"/>
        </w:rPr>
        <w:t>Umowę sporządzono w dwóch jednobrzmiących egzemplarzach, po jednym egzemplarzu dla każdej ze stron.</w:t>
      </w:r>
    </w:p>
    <w:p w14:paraId="1DE0D292" w14:textId="77777777" w:rsidR="00F70EF1" w:rsidRDefault="00F70EF1" w:rsidP="00553529">
      <w:pPr>
        <w:jc w:val="both"/>
        <w:rPr>
          <w:rFonts w:ascii="Arial" w:hAnsi="Arial" w:cs="Arial"/>
          <w:color w:val="000000"/>
        </w:rPr>
      </w:pPr>
    </w:p>
    <w:p w14:paraId="54FAFDFC" w14:textId="77777777" w:rsidR="00F70EF1" w:rsidRDefault="00F70EF1" w:rsidP="00553529">
      <w:pPr>
        <w:jc w:val="both"/>
        <w:rPr>
          <w:rFonts w:ascii="Arial" w:hAnsi="Arial" w:cs="Arial"/>
        </w:rPr>
      </w:pPr>
      <w:r>
        <w:rPr>
          <w:rFonts w:ascii="Arial" w:hAnsi="Arial" w:cs="Arial"/>
          <w:u w:val="single"/>
        </w:rPr>
        <w:t>Załączniki do umowy:</w:t>
      </w:r>
    </w:p>
    <w:p w14:paraId="3BEE894F" w14:textId="77777777" w:rsidR="00F70EF1" w:rsidRDefault="00F70EF1" w:rsidP="00553529">
      <w:pPr>
        <w:numPr>
          <w:ilvl w:val="0"/>
          <w:numId w:val="44"/>
        </w:numPr>
        <w:tabs>
          <w:tab w:val="left" w:pos="284"/>
        </w:tabs>
        <w:suppressAutoHyphens/>
        <w:ind w:left="714" w:hanging="714"/>
        <w:jc w:val="both"/>
        <w:rPr>
          <w:rFonts w:ascii="Arial" w:hAnsi="Arial" w:cs="Arial"/>
        </w:rPr>
      </w:pPr>
      <w:r>
        <w:rPr>
          <w:rFonts w:ascii="Arial" w:hAnsi="Arial" w:cs="Arial"/>
        </w:rPr>
        <w:t>Formularz ofertowy.</w:t>
      </w:r>
    </w:p>
    <w:p w14:paraId="49167098" w14:textId="77777777" w:rsidR="00F70EF1" w:rsidRDefault="00F70EF1" w:rsidP="00553529">
      <w:pPr>
        <w:numPr>
          <w:ilvl w:val="0"/>
          <w:numId w:val="44"/>
        </w:numPr>
        <w:tabs>
          <w:tab w:val="left" w:pos="284"/>
        </w:tabs>
        <w:suppressAutoHyphens/>
        <w:ind w:left="714" w:hanging="714"/>
        <w:jc w:val="both"/>
        <w:rPr>
          <w:rFonts w:ascii="Arial" w:hAnsi="Arial" w:cs="Arial"/>
        </w:rPr>
      </w:pPr>
      <w:r>
        <w:rPr>
          <w:rFonts w:ascii="Arial" w:hAnsi="Arial" w:cs="Arial"/>
        </w:rPr>
        <w:t>Opis przedmiotu zamówienia wraz z załącznikami.</w:t>
      </w:r>
    </w:p>
    <w:p w14:paraId="7CEA4956" w14:textId="77777777" w:rsidR="00F70EF1" w:rsidRPr="00434F85" w:rsidRDefault="00F70EF1" w:rsidP="00553529">
      <w:pPr>
        <w:numPr>
          <w:ilvl w:val="0"/>
          <w:numId w:val="44"/>
        </w:numPr>
        <w:tabs>
          <w:tab w:val="left" w:pos="284"/>
        </w:tabs>
        <w:suppressAutoHyphens/>
        <w:ind w:left="714" w:hanging="714"/>
        <w:jc w:val="both"/>
        <w:rPr>
          <w:rFonts w:ascii="Arial" w:hAnsi="Arial" w:cs="Arial"/>
        </w:rPr>
      </w:pPr>
      <w:r w:rsidRPr="00434F85">
        <w:rPr>
          <w:rFonts w:ascii="Arial" w:hAnsi="Arial" w:cs="Arial"/>
        </w:rPr>
        <w:t>Wzór protokołu odbioru.</w:t>
      </w:r>
    </w:p>
    <w:p w14:paraId="2E972EE4" w14:textId="77777777" w:rsidR="004B7EE9" w:rsidRPr="00177A7D" w:rsidRDefault="004B7EE9" w:rsidP="0055352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6BE89C68" w:rsidR="004B7EE9" w:rsidRPr="00177A7D" w:rsidRDefault="001B1E10" w:rsidP="00553529">
            <w:pPr>
              <w:jc w:val="center"/>
              <w:rPr>
                <w:rFonts w:ascii="Arial" w:hAnsi="Arial" w:cs="Arial"/>
              </w:rPr>
            </w:pPr>
            <w:r w:rsidRPr="00177A7D">
              <w:rPr>
                <w:rFonts w:ascii="Arial" w:hAnsi="Arial" w:cs="Arial"/>
              </w:rPr>
              <w:t>WYKONAWCA:</w:t>
            </w:r>
          </w:p>
        </w:tc>
        <w:tc>
          <w:tcPr>
            <w:tcW w:w="4930" w:type="dxa"/>
            <w:vAlign w:val="center"/>
          </w:tcPr>
          <w:p w14:paraId="7953C59A" w14:textId="4BD2AAA0" w:rsidR="004B7EE9" w:rsidRPr="00177A7D" w:rsidRDefault="001B1E10" w:rsidP="00553529">
            <w:pPr>
              <w:jc w:val="center"/>
              <w:rPr>
                <w:rFonts w:ascii="Arial" w:hAnsi="Arial" w:cs="Arial"/>
              </w:rPr>
            </w:pPr>
            <w:r w:rsidRPr="00177A7D">
              <w:rPr>
                <w:rFonts w:ascii="Arial" w:hAnsi="Arial" w:cs="Arial"/>
              </w:rPr>
              <w:t>ZAMAWIAJĄCY:</w:t>
            </w:r>
          </w:p>
        </w:tc>
      </w:tr>
    </w:tbl>
    <w:p w14:paraId="6571162D" w14:textId="77777777" w:rsidR="004B7EE9" w:rsidRPr="00177A7D" w:rsidRDefault="004B7EE9" w:rsidP="00553529">
      <w:pPr>
        <w:rPr>
          <w:rFonts w:ascii="Arial" w:hAnsi="Arial" w:cs="Arial"/>
        </w:rPr>
      </w:pPr>
    </w:p>
    <w:p w14:paraId="64BAD4FD" w14:textId="77777777" w:rsidR="00D06C37" w:rsidRDefault="00D06C37" w:rsidP="00553529">
      <w:pPr>
        <w:pageBreakBefore/>
        <w:jc w:val="right"/>
        <w:rPr>
          <w:rFonts w:ascii="Arial" w:hAnsi="Arial" w:cs="Arial"/>
        </w:rPr>
      </w:pPr>
      <w:r>
        <w:rPr>
          <w:rFonts w:ascii="Arial" w:hAnsi="Arial" w:cs="Arial"/>
        </w:rPr>
        <w:t>Załącznik nr 3 do umowy</w:t>
      </w:r>
    </w:p>
    <w:p w14:paraId="6E89CB32" w14:textId="77777777" w:rsidR="00D06C37" w:rsidRDefault="00D06C37" w:rsidP="00553529">
      <w:pPr>
        <w:jc w:val="center"/>
        <w:rPr>
          <w:rFonts w:ascii="Arial" w:hAnsi="Arial" w:cs="Arial"/>
        </w:rPr>
      </w:pPr>
      <w:r>
        <w:rPr>
          <w:rFonts w:ascii="Arial" w:hAnsi="Arial" w:cs="Arial"/>
        </w:rPr>
        <w:t>WZÓR</w:t>
      </w:r>
    </w:p>
    <w:p w14:paraId="37451C79" w14:textId="77777777" w:rsidR="00D06C37" w:rsidRDefault="00D06C37" w:rsidP="00553529">
      <w:pPr>
        <w:jc w:val="center"/>
        <w:rPr>
          <w:rFonts w:ascii="Arial" w:hAnsi="Arial" w:cs="Arial"/>
        </w:rPr>
      </w:pPr>
      <w:r>
        <w:rPr>
          <w:rFonts w:ascii="Arial" w:hAnsi="Arial" w:cs="Arial"/>
        </w:rPr>
        <w:t xml:space="preserve">PROTOKÓŁ ODBIORU </w:t>
      </w:r>
    </w:p>
    <w:p w14:paraId="71622997" w14:textId="77777777" w:rsidR="00D06C37" w:rsidRDefault="00D06C37" w:rsidP="00553529">
      <w:pPr>
        <w:jc w:val="center"/>
        <w:rPr>
          <w:rFonts w:ascii="Arial" w:hAnsi="Arial" w:cs="Arial"/>
        </w:rPr>
      </w:pPr>
    </w:p>
    <w:p w14:paraId="5DE28BAD" w14:textId="77777777" w:rsidR="00D06C37" w:rsidRDefault="00D06C37" w:rsidP="00553529">
      <w:pPr>
        <w:jc w:val="both"/>
        <w:rPr>
          <w:rFonts w:ascii="Arial" w:hAnsi="Arial" w:cs="Arial"/>
        </w:rPr>
      </w:pPr>
      <w:r>
        <w:rPr>
          <w:rFonts w:ascii="Arial" w:hAnsi="Arial" w:cs="Arial"/>
        </w:rPr>
        <w:t>zakres opracowania: ……………….………………………………………………………………………….</w:t>
      </w:r>
    </w:p>
    <w:p w14:paraId="57155592" w14:textId="77777777" w:rsidR="00D06C37" w:rsidRDefault="00D06C37" w:rsidP="00553529">
      <w:pPr>
        <w:jc w:val="both"/>
        <w:rPr>
          <w:rFonts w:ascii="Arial" w:hAnsi="Arial" w:cs="Arial"/>
        </w:rPr>
      </w:pPr>
      <w:r>
        <w:rPr>
          <w:rFonts w:ascii="Arial" w:hAnsi="Arial" w:cs="Arial"/>
        </w:rPr>
        <w:t>…….……………………………………………………………………………………………………..…………</w:t>
      </w:r>
    </w:p>
    <w:p w14:paraId="6880A731" w14:textId="77777777" w:rsidR="00D06C37" w:rsidRDefault="00D06C37" w:rsidP="00553529">
      <w:pPr>
        <w:jc w:val="both"/>
        <w:rPr>
          <w:rFonts w:ascii="Arial" w:hAnsi="Arial" w:cs="Arial"/>
        </w:rPr>
      </w:pPr>
    </w:p>
    <w:p w14:paraId="2A9AE4E2" w14:textId="77777777" w:rsidR="00D06C37" w:rsidRDefault="00D06C37" w:rsidP="00553529">
      <w:pPr>
        <w:jc w:val="both"/>
        <w:rPr>
          <w:rFonts w:ascii="Arial" w:hAnsi="Arial" w:cs="Arial"/>
        </w:rPr>
      </w:pPr>
      <w:r>
        <w:rPr>
          <w:rFonts w:ascii="Arial" w:hAnsi="Arial" w:cs="Arial"/>
        </w:rPr>
        <w:t>wg Umowy nr …………………………………… z dnia ………………….……. zawartej pomiędzy:</w:t>
      </w:r>
    </w:p>
    <w:p w14:paraId="134B8307" w14:textId="77777777" w:rsidR="00D06C37" w:rsidRDefault="00D06C37" w:rsidP="00553529">
      <w:pPr>
        <w:jc w:val="both"/>
        <w:rPr>
          <w:rFonts w:ascii="Arial" w:hAnsi="Arial" w:cs="Arial"/>
        </w:rPr>
      </w:pPr>
      <w:r>
        <w:rPr>
          <w:rFonts w:ascii="Arial" w:hAnsi="Arial" w:cs="Arial"/>
        </w:rPr>
        <w:t>Szpitalem Wojewódzkim im. Mikołaja Kopernika w Koszalinie,</w:t>
      </w:r>
    </w:p>
    <w:p w14:paraId="52EE5D9D" w14:textId="77777777" w:rsidR="00D06C37" w:rsidRDefault="00D06C37" w:rsidP="00553529">
      <w:pPr>
        <w:jc w:val="both"/>
        <w:rPr>
          <w:rFonts w:ascii="Arial" w:hAnsi="Arial" w:cs="Arial"/>
        </w:rPr>
      </w:pPr>
      <w:r>
        <w:rPr>
          <w:rFonts w:ascii="Arial" w:hAnsi="Arial" w:cs="Arial"/>
        </w:rPr>
        <w:t>a</w:t>
      </w:r>
    </w:p>
    <w:p w14:paraId="1D8A211C" w14:textId="77777777" w:rsidR="00D06C37" w:rsidRDefault="00D06C37" w:rsidP="00553529">
      <w:pPr>
        <w:jc w:val="both"/>
        <w:rPr>
          <w:rFonts w:ascii="Arial" w:hAnsi="Arial" w:cs="Arial"/>
        </w:rPr>
      </w:pPr>
      <w:r>
        <w:rPr>
          <w:rFonts w:ascii="Arial" w:hAnsi="Arial" w:cs="Arial"/>
        </w:rPr>
        <w:t>………………………………………………………………………………………………………………………</w:t>
      </w:r>
    </w:p>
    <w:p w14:paraId="5724F72D" w14:textId="77777777" w:rsidR="00D06C37" w:rsidRDefault="00D06C37" w:rsidP="00553529">
      <w:pPr>
        <w:jc w:val="both"/>
        <w:rPr>
          <w:rFonts w:ascii="Arial" w:hAnsi="Arial" w:cs="Arial"/>
        </w:rPr>
      </w:pPr>
      <w:r>
        <w:rPr>
          <w:rFonts w:ascii="Arial" w:hAnsi="Arial" w:cs="Arial"/>
        </w:rPr>
        <w:t>sporządzony w dniu ………………………………..</w:t>
      </w:r>
    </w:p>
    <w:p w14:paraId="402B688B" w14:textId="77777777" w:rsidR="00D06C37" w:rsidRDefault="00D06C37" w:rsidP="00553529">
      <w:pPr>
        <w:jc w:val="both"/>
        <w:rPr>
          <w:rFonts w:ascii="Arial" w:hAnsi="Arial" w:cs="Arial"/>
        </w:rPr>
      </w:pPr>
    </w:p>
    <w:p w14:paraId="5C566540" w14:textId="77777777" w:rsidR="00D06C37" w:rsidRDefault="00D06C37" w:rsidP="00553529">
      <w:pPr>
        <w:jc w:val="both"/>
        <w:rPr>
          <w:rFonts w:ascii="Arial" w:hAnsi="Arial" w:cs="Arial"/>
        </w:rPr>
      </w:pPr>
      <w:r>
        <w:rPr>
          <w:rFonts w:ascii="Arial" w:hAnsi="Arial" w:cs="Arial"/>
        </w:rPr>
        <w:t>Przyjęcia do sprawdzenia / Odbioru *</w:t>
      </w:r>
    </w:p>
    <w:p w14:paraId="79773066" w14:textId="77777777" w:rsidR="00D06C37" w:rsidRDefault="00D06C37" w:rsidP="00553529">
      <w:pPr>
        <w:jc w:val="both"/>
        <w:rPr>
          <w:rFonts w:ascii="Arial" w:hAnsi="Arial" w:cs="Arial"/>
        </w:rPr>
      </w:pPr>
      <w:r>
        <w:rPr>
          <w:rFonts w:ascii="Arial" w:hAnsi="Arial" w:cs="Arial"/>
        </w:rPr>
        <w:t>dokonała Komisja w składzie: Przy udziale przedstawicieli Wykonawcy:</w:t>
      </w:r>
    </w:p>
    <w:p w14:paraId="6C88A553" w14:textId="77777777" w:rsidR="00D06C37" w:rsidRDefault="00D06C37" w:rsidP="00553529">
      <w:pPr>
        <w:jc w:val="both"/>
        <w:rPr>
          <w:rFonts w:ascii="Arial" w:hAnsi="Arial" w:cs="Arial"/>
        </w:rPr>
      </w:pPr>
      <w:r>
        <w:rPr>
          <w:rFonts w:ascii="Arial" w:hAnsi="Arial" w:cs="Arial"/>
        </w:rPr>
        <w:t xml:space="preserve">1. ………………………………………………. </w:t>
      </w:r>
      <w:r>
        <w:rPr>
          <w:rFonts w:ascii="Arial" w:hAnsi="Arial" w:cs="Arial"/>
        </w:rPr>
        <w:tab/>
        <w:t>1. ……………………………………………….</w:t>
      </w:r>
    </w:p>
    <w:p w14:paraId="513B4D20" w14:textId="77777777" w:rsidR="00D06C37" w:rsidRDefault="00D06C37" w:rsidP="00553529">
      <w:pPr>
        <w:jc w:val="both"/>
        <w:rPr>
          <w:rFonts w:ascii="Arial" w:hAnsi="Arial" w:cs="Arial"/>
        </w:rPr>
      </w:pPr>
      <w:r>
        <w:rPr>
          <w:rFonts w:ascii="Arial" w:hAnsi="Arial" w:cs="Arial"/>
        </w:rPr>
        <w:t xml:space="preserve">2. ………………………………………………. </w:t>
      </w:r>
      <w:r>
        <w:rPr>
          <w:rFonts w:ascii="Arial" w:hAnsi="Arial" w:cs="Arial"/>
        </w:rPr>
        <w:tab/>
        <w:t>2. ……………………………………………….</w:t>
      </w:r>
    </w:p>
    <w:p w14:paraId="6B0A94B9" w14:textId="77777777" w:rsidR="00D06C37" w:rsidRDefault="00D06C37" w:rsidP="00553529">
      <w:pPr>
        <w:jc w:val="both"/>
        <w:rPr>
          <w:rFonts w:ascii="Arial" w:hAnsi="Arial" w:cs="Arial"/>
        </w:rPr>
      </w:pPr>
      <w:r>
        <w:rPr>
          <w:rFonts w:ascii="Arial" w:hAnsi="Arial" w:cs="Arial"/>
        </w:rPr>
        <w:t xml:space="preserve">3. ………………………………………………. </w:t>
      </w:r>
      <w:r>
        <w:rPr>
          <w:rFonts w:ascii="Arial" w:hAnsi="Arial" w:cs="Arial"/>
        </w:rPr>
        <w:tab/>
        <w:t>3. ……………………………………………….</w:t>
      </w:r>
    </w:p>
    <w:p w14:paraId="0FF85DB8" w14:textId="77777777" w:rsidR="00D06C37" w:rsidRDefault="00D06C37" w:rsidP="00553529">
      <w:pPr>
        <w:jc w:val="both"/>
        <w:rPr>
          <w:rFonts w:ascii="Arial" w:hAnsi="Arial" w:cs="Arial"/>
        </w:rPr>
      </w:pPr>
      <w:r>
        <w:rPr>
          <w:rFonts w:ascii="Arial" w:hAnsi="Arial" w:cs="Arial"/>
        </w:rPr>
        <w:t xml:space="preserve">4. ………………………………………………. </w:t>
      </w:r>
      <w:r>
        <w:rPr>
          <w:rFonts w:ascii="Arial" w:hAnsi="Arial" w:cs="Arial"/>
        </w:rPr>
        <w:tab/>
        <w:t>4. ……………………………………………….</w:t>
      </w:r>
    </w:p>
    <w:p w14:paraId="46300D85" w14:textId="77777777" w:rsidR="00D06C37" w:rsidRDefault="00D06C37" w:rsidP="00553529">
      <w:pPr>
        <w:jc w:val="both"/>
        <w:rPr>
          <w:rFonts w:ascii="Arial" w:hAnsi="Arial" w:cs="Arial"/>
        </w:rPr>
      </w:pPr>
      <w:r>
        <w:rPr>
          <w:rFonts w:ascii="Arial" w:hAnsi="Arial" w:cs="Arial"/>
        </w:rPr>
        <w:t>Podstawa przyjęcia do sprawdzenia /odbioru*</w:t>
      </w:r>
    </w:p>
    <w:p w14:paraId="3C839191" w14:textId="77777777" w:rsidR="00D06C37" w:rsidRDefault="00D06C37" w:rsidP="00553529">
      <w:pPr>
        <w:jc w:val="both"/>
        <w:rPr>
          <w:rFonts w:ascii="Arial" w:hAnsi="Arial" w:cs="Arial"/>
        </w:rPr>
      </w:pPr>
    </w:p>
    <w:p w14:paraId="1E7430E2" w14:textId="77777777" w:rsidR="00D06C37" w:rsidRDefault="00D06C37" w:rsidP="00553529">
      <w:pPr>
        <w:jc w:val="both"/>
        <w:rPr>
          <w:rFonts w:ascii="Arial" w:hAnsi="Arial" w:cs="Arial"/>
        </w:rPr>
      </w:pPr>
      <w:r>
        <w:rPr>
          <w:rFonts w:ascii="Arial" w:hAnsi="Arial" w:cs="Arial"/>
        </w:rPr>
        <w:t>Wykonawca w dniu …………………. przekazał następujące dokumenty Zamawiającemu:</w:t>
      </w:r>
    </w:p>
    <w:p w14:paraId="6A841355" w14:textId="77777777" w:rsidR="00D06C37" w:rsidRDefault="00D06C37" w:rsidP="00553529">
      <w:pPr>
        <w:jc w:val="both"/>
        <w:rPr>
          <w:rFonts w:ascii="Arial" w:hAnsi="Arial" w:cs="Arial"/>
        </w:rPr>
      </w:pPr>
      <w:r>
        <w:rPr>
          <w:rFonts w:ascii="Arial" w:hAnsi="Arial" w:cs="Arial"/>
        </w:rPr>
        <w:t>………………………………………………………………………………………………………………….…</w:t>
      </w:r>
    </w:p>
    <w:p w14:paraId="67E69DC9" w14:textId="77777777" w:rsidR="00D06C37" w:rsidRDefault="00D06C37" w:rsidP="00553529">
      <w:pPr>
        <w:jc w:val="both"/>
        <w:rPr>
          <w:rFonts w:ascii="Arial" w:hAnsi="Arial" w:cs="Arial"/>
        </w:rPr>
      </w:pPr>
      <w:r>
        <w:rPr>
          <w:rFonts w:ascii="Arial" w:hAnsi="Arial" w:cs="Arial"/>
        </w:rPr>
        <w:t>………………………………………………………………………………………………………………………</w:t>
      </w:r>
    </w:p>
    <w:p w14:paraId="1540162B" w14:textId="77777777" w:rsidR="00D06C37" w:rsidRDefault="00D06C37" w:rsidP="00553529">
      <w:pPr>
        <w:jc w:val="both"/>
        <w:rPr>
          <w:rFonts w:ascii="Arial" w:hAnsi="Arial" w:cs="Arial"/>
        </w:rPr>
      </w:pPr>
    </w:p>
    <w:p w14:paraId="569F238C" w14:textId="77777777" w:rsidR="00D06C37" w:rsidRDefault="00D06C37" w:rsidP="00553529">
      <w:pPr>
        <w:jc w:val="both"/>
        <w:rPr>
          <w:rFonts w:ascii="Arial" w:hAnsi="Arial" w:cs="Arial"/>
        </w:rPr>
      </w:pPr>
      <w:r>
        <w:rPr>
          <w:rFonts w:ascii="Arial" w:hAnsi="Arial" w:cs="Arial"/>
        </w:rPr>
        <w:t>Uwagi Komisji stwierdzone w czasie przyjęcia do sprawdzenia / odbioru dokumentacji*:</w:t>
      </w:r>
    </w:p>
    <w:p w14:paraId="322386FB" w14:textId="77777777" w:rsidR="00D06C37" w:rsidRDefault="00D06C37" w:rsidP="00553529">
      <w:pPr>
        <w:jc w:val="both"/>
        <w:rPr>
          <w:rFonts w:ascii="Arial" w:hAnsi="Arial" w:cs="Arial"/>
        </w:rPr>
      </w:pPr>
      <w:r>
        <w:rPr>
          <w:rFonts w:ascii="Arial" w:hAnsi="Arial" w:cs="Arial"/>
        </w:rPr>
        <w:t>………………………………………………………………………………………………………………………………………………………………………………………………………………………………………………</w:t>
      </w:r>
    </w:p>
    <w:p w14:paraId="17FE0BD9" w14:textId="77777777" w:rsidR="00D06C37" w:rsidRDefault="00D06C37" w:rsidP="00553529">
      <w:pPr>
        <w:jc w:val="both"/>
        <w:rPr>
          <w:rFonts w:ascii="Arial" w:hAnsi="Arial" w:cs="Arial"/>
        </w:rPr>
      </w:pPr>
    </w:p>
    <w:p w14:paraId="0819544F" w14:textId="77777777" w:rsidR="00D06C37" w:rsidRDefault="00D06C37" w:rsidP="00553529">
      <w:pPr>
        <w:jc w:val="both"/>
        <w:rPr>
          <w:rFonts w:ascii="Arial" w:hAnsi="Arial" w:cs="Arial"/>
        </w:rPr>
      </w:pPr>
      <w:r>
        <w:rPr>
          <w:rFonts w:ascii="Arial" w:hAnsi="Arial" w:cs="Arial"/>
        </w:rPr>
        <w:t>Inne zalecenia Komisji*:</w:t>
      </w:r>
    </w:p>
    <w:p w14:paraId="4EC41152" w14:textId="77777777" w:rsidR="00D06C37" w:rsidRDefault="00D06C37" w:rsidP="00553529">
      <w:pPr>
        <w:jc w:val="both"/>
        <w:rPr>
          <w:rFonts w:ascii="Arial" w:hAnsi="Arial" w:cs="Arial"/>
        </w:rPr>
      </w:pPr>
      <w:r>
        <w:rPr>
          <w:rFonts w:ascii="Arial" w:hAnsi="Arial" w:cs="Arial"/>
        </w:rPr>
        <w:t>………………………………………………………………………………………………………………………</w:t>
      </w:r>
    </w:p>
    <w:p w14:paraId="52D96096" w14:textId="77777777" w:rsidR="00D06C37" w:rsidRDefault="00D06C37" w:rsidP="00553529">
      <w:pPr>
        <w:jc w:val="both"/>
        <w:rPr>
          <w:rFonts w:ascii="Arial" w:hAnsi="Arial" w:cs="Arial"/>
        </w:rPr>
      </w:pPr>
    </w:p>
    <w:p w14:paraId="785B469C" w14:textId="77777777" w:rsidR="00D06C37" w:rsidRDefault="00D06C37" w:rsidP="00553529">
      <w:pPr>
        <w:jc w:val="both"/>
        <w:rPr>
          <w:rFonts w:ascii="Arial" w:hAnsi="Arial" w:cs="Arial"/>
        </w:rPr>
      </w:pPr>
      <w:r>
        <w:rPr>
          <w:rFonts w:ascii="Arial" w:hAnsi="Arial" w:cs="Arial"/>
        </w:rPr>
        <w:t>Dokonano odbioru bez zastrzeżeń.*</w:t>
      </w:r>
    </w:p>
    <w:p w14:paraId="60B0D2FE" w14:textId="77777777" w:rsidR="00D06C37" w:rsidRDefault="00D06C37" w:rsidP="00553529">
      <w:pPr>
        <w:jc w:val="both"/>
        <w:rPr>
          <w:rFonts w:ascii="Arial" w:hAnsi="Arial" w:cs="Arial"/>
        </w:rPr>
      </w:pPr>
      <w:r>
        <w:rPr>
          <w:rFonts w:ascii="Arial" w:hAnsi="Arial" w:cs="Arial"/>
        </w:rPr>
        <w:t>Na tym protokół zakończono i podpisano.</w:t>
      </w:r>
    </w:p>
    <w:p w14:paraId="7A9B5215" w14:textId="77777777" w:rsidR="00D06C37" w:rsidRDefault="00D06C37" w:rsidP="00553529">
      <w:pPr>
        <w:jc w:val="both"/>
        <w:rPr>
          <w:rFonts w:ascii="Arial" w:hAnsi="Arial" w:cs="Arial"/>
        </w:rPr>
      </w:pPr>
      <w:r>
        <w:rPr>
          <w:rFonts w:ascii="Arial" w:hAnsi="Arial" w:cs="Arial"/>
        </w:rPr>
        <w:t>Przedstawiciele Zamawiającego: Przedstawiciele Wykonawcy:</w:t>
      </w:r>
    </w:p>
    <w:p w14:paraId="33A8DA7A" w14:textId="77777777" w:rsidR="00D06C37" w:rsidRDefault="00D06C37" w:rsidP="00553529">
      <w:pPr>
        <w:jc w:val="both"/>
        <w:rPr>
          <w:rFonts w:ascii="Arial" w:hAnsi="Arial" w:cs="Arial"/>
        </w:rPr>
      </w:pPr>
      <w:r>
        <w:rPr>
          <w:rFonts w:ascii="Arial" w:hAnsi="Arial" w:cs="Arial"/>
        </w:rPr>
        <w:t>1. ………………………………………………. 1. ……………………………………………….</w:t>
      </w:r>
    </w:p>
    <w:p w14:paraId="6FD2550E" w14:textId="77777777" w:rsidR="00D06C37" w:rsidRDefault="00D06C37" w:rsidP="00553529">
      <w:pPr>
        <w:jc w:val="both"/>
        <w:rPr>
          <w:rFonts w:ascii="Arial" w:hAnsi="Arial" w:cs="Arial"/>
        </w:rPr>
      </w:pPr>
      <w:r>
        <w:rPr>
          <w:rFonts w:ascii="Arial" w:hAnsi="Arial" w:cs="Arial"/>
        </w:rPr>
        <w:t>2. ………………………………………………. 2. ……………………………………………….</w:t>
      </w:r>
    </w:p>
    <w:p w14:paraId="7315F903" w14:textId="77777777" w:rsidR="00D06C37" w:rsidRDefault="00D06C37" w:rsidP="00553529">
      <w:pPr>
        <w:jc w:val="both"/>
        <w:rPr>
          <w:rFonts w:ascii="Arial" w:hAnsi="Arial" w:cs="Arial"/>
        </w:rPr>
      </w:pPr>
      <w:r>
        <w:rPr>
          <w:rFonts w:ascii="Arial" w:hAnsi="Arial" w:cs="Arial"/>
        </w:rPr>
        <w:t>3. ………………………………………………. 3. ……………………………………………….</w:t>
      </w:r>
    </w:p>
    <w:p w14:paraId="2CFEDCE8" w14:textId="77777777" w:rsidR="00D06C37" w:rsidRDefault="00D06C37" w:rsidP="00553529">
      <w:pPr>
        <w:jc w:val="both"/>
        <w:rPr>
          <w:rFonts w:ascii="Arial" w:hAnsi="Arial" w:cs="Arial"/>
        </w:rPr>
      </w:pPr>
      <w:r>
        <w:rPr>
          <w:rFonts w:ascii="Arial" w:hAnsi="Arial" w:cs="Arial"/>
        </w:rPr>
        <w:t>4. ………………………………………………. 4. ……………………………………………….</w:t>
      </w:r>
    </w:p>
    <w:p w14:paraId="486D6AA6" w14:textId="77777777" w:rsidR="00D06C37" w:rsidRDefault="00D06C37" w:rsidP="00553529">
      <w:pPr>
        <w:jc w:val="both"/>
        <w:rPr>
          <w:rFonts w:ascii="Arial" w:hAnsi="Arial" w:cs="Arial"/>
          <w:color w:val="0000FF"/>
        </w:rPr>
      </w:pPr>
      <w:r>
        <w:rPr>
          <w:rFonts w:ascii="Arial" w:hAnsi="Arial" w:cs="Arial"/>
        </w:rPr>
        <w:t>* Niepotrzebne skreślić</w:t>
      </w:r>
    </w:p>
    <w:p w14:paraId="53E64AD4" w14:textId="77777777" w:rsidR="00886B6B" w:rsidRPr="00177A7D" w:rsidRDefault="00886B6B" w:rsidP="00553529">
      <w:pPr>
        <w:rPr>
          <w:rFonts w:ascii="Arial" w:hAnsi="Arial" w:cs="Arial"/>
          <w:bCs/>
        </w:rPr>
      </w:pPr>
      <w:r w:rsidRPr="00177A7D">
        <w:rPr>
          <w:rFonts w:ascii="Arial" w:hAnsi="Arial" w:cs="Arial"/>
          <w:bCs/>
        </w:rPr>
        <w:br w:type="page"/>
      </w:r>
    </w:p>
    <w:p w14:paraId="44D178EA" w14:textId="77777777" w:rsidR="00886B6B" w:rsidRPr="00177A7D" w:rsidRDefault="00886B6B" w:rsidP="00553529">
      <w:pPr>
        <w:pStyle w:val="TableText"/>
        <w:widowControl/>
        <w:tabs>
          <w:tab w:val="clear" w:pos="0"/>
        </w:tabs>
        <w:autoSpaceDE/>
        <w:autoSpaceDN/>
        <w:adjustRightInd/>
        <w:jc w:val="right"/>
        <w:rPr>
          <w:rFonts w:ascii="Arial" w:hAnsi="Arial" w:cs="Arial"/>
          <w:color w:val="0000FF"/>
          <w:sz w:val="20"/>
        </w:rPr>
      </w:pPr>
      <w:bookmarkStart w:id="23" w:name="_Hlk103340331"/>
      <w:r w:rsidRPr="005F4A34">
        <w:rPr>
          <w:rFonts w:ascii="Arial" w:hAnsi="Arial" w:cs="Arial"/>
          <w:color w:val="0000FF"/>
          <w:sz w:val="20"/>
        </w:rPr>
        <w:t>ZAŁĄCZNIK NR 4</w:t>
      </w:r>
      <w:r w:rsidR="0048401D" w:rsidRPr="005F4A34">
        <w:rPr>
          <w:rFonts w:ascii="Arial" w:hAnsi="Arial" w:cs="Arial"/>
          <w:color w:val="0000FF"/>
          <w:sz w:val="20"/>
        </w:rPr>
        <w:t xml:space="preserve"> DO S</w:t>
      </w:r>
      <w:r w:rsidRPr="005F4A34">
        <w:rPr>
          <w:rFonts w:ascii="Arial" w:hAnsi="Arial" w:cs="Arial"/>
          <w:color w:val="0000FF"/>
          <w:sz w:val="20"/>
        </w:rPr>
        <w:t>WZ</w:t>
      </w:r>
    </w:p>
    <w:p w14:paraId="331870F1" w14:textId="77777777" w:rsidR="00886B6B" w:rsidRPr="00177A7D" w:rsidRDefault="00886B6B" w:rsidP="00553529">
      <w:pPr>
        <w:rPr>
          <w:rFonts w:ascii="Arial" w:hAnsi="Arial" w:cs="Arial"/>
        </w:rPr>
      </w:pPr>
    </w:p>
    <w:p w14:paraId="4BB18F6A" w14:textId="77777777" w:rsidR="00886B6B" w:rsidRPr="00177A7D" w:rsidRDefault="00886B6B" w:rsidP="00553529">
      <w:pPr>
        <w:ind w:left="5246" w:firstLine="708"/>
        <w:rPr>
          <w:rFonts w:ascii="Arial" w:hAnsi="Arial" w:cs="Arial"/>
          <w:b/>
        </w:rPr>
      </w:pPr>
      <w:r w:rsidRPr="00177A7D">
        <w:rPr>
          <w:rFonts w:ascii="Arial" w:hAnsi="Arial" w:cs="Arial"/>
          <w:b/>
        </w:rPr>
        <w:t>Zamawiający:</w:t>
      </w:r>
    </w:p>
    <w:p w14:paraId="117358D0" w14:textId="77777777" w:rsidR="00394749" w:rsidRDefault="00886B6B" w:rsidP="0055352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55352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55352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55352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553529">
      <w:pPr>
        <w:rPr>
          <w:rFonts w:ascii="Arial" w:hAnsi="Arial" w:cs="Arial"/>
          <w:b/>
        </w:rPr>
      </w:pPr>
      <w:bookmarkStart w:id="24" w:name="_Hlk104375271"/>
      <w:r w:rsidRPr="00177A7D">
        <w:rPr>
          <w:rFonts w:ascii="Arial" w:hAnsi="Arial" w:cs="Arial"/>
          <w:b/>
        </w:rPr>
        <w:t>Wykonawca:</w:t>
      </w:r>
    </w:p>
    <w:p w14:paraId="002F044A" w14:textId="696EC17D" w:rsidR="00886B6B" w:rsidRPr="00177A7D" w:rsidRDefault="00527C49" w:rsidP="00553529">
      <w:pPr>
        <w:ind w:right="5954"/>
        <w:rPr>
          <w:rFonts w:ascii="Arial" w:hAnsi="Arial" w:cs="Arial"/>
        </w:rPr>
      </w:pPr>
      <w:r w:rsidRPr="00177A7D">
        <w:rPr>
          <w:rFonts w:ascii="Arial" w:hAnsi="Arial" w:cs="Arial"/>
        </w:rPr>
        <w:t>………………………………………………</w:t>
      </w:r>
    </w:p>
    <w:p w14:paraId="26C429AE" w14:textId="77777777" w:rsidR="00886B6B" w:rsidRPr="00177A7D" w:rsidRDefault="00886B6B" w:rsidP="00553529">
      <w:pPr>
        <w:rPr>
          <w:rFonts w:ascii="Arial" w:hAnsi="Arial" w:cs="Arial"/>
        </w:rPr>
      </w:pPr>
      <w:r w:rsidRPr="00177A7D">
        <w:rPr>
          <w:rFonts w:ascii="Arial" w:hAnsi="Arial" w:cs="Arial"/>
        </w:rPr>
        <w:t>……………………………</w:t>
      </w:r>
    </w:p>
    <w:p w14:paraId="63F7EC31" w14:textId="77777777" w:rsidR="00F06DA9" w:rsidRDefault="00F06DA9" w:rsidP="00553529">
      <w:pPr>
        <w:jc w:val="center"/>
        <w:rPr>
          <w:rFonts w:ascii="Arial" w:hAnsi="Arial" w:cs="Arial"/>
          <w:i/>
          <w:sz w:val="18"/>
          <w:szCs w:val="18"/>
        </w:rPr>
      </w:pPr>
    </w:p>
    <w:p w14:paraId="63B63B72" w14:textId="2F3A205A" w:rsidR="00886B6B" w:rsidRPr="00177A7D" w:rsidRDefault="00886B6B" w:rsidP="0055352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55352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55352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55352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553529">
      <w:pPr>
        <w:jc w:val="both"/>
        <w:rPr>
          <w:rFonts w:ascii="Arial" w:hAnsi="Arial" w:cs="Arial"/>
        </w:rPr>
      </w:pPr>
    </w:p>
    <w:p w14:paraId="30839A5D" w14:textId="4E9F243A" w:rsidR="00886B6B" w:rsidRPr="00177A7D" w:rsidRDefault="00886B6B" w:rsidP="00553529">
      <w:pPr>
        <w:jc w:val="both"/>
        <w:rPr>
          <w:rFonts w:ascii="Arial" w:hAnsi="Arial" w:cs="Arial"/>
        </w:rPr>
      </w:pPr>
      <w:r w:rsidRPr="00177A7D">
        <w:rPr>
          <w:rFonts w:ascii="Arial" w:hAnsi="Arial" w:cs="Arial"/>
        </w:rPr>
        <w:t xml:space="preserve">Na potrzeby postępowania o udzielenie zamówienia publicznego pn. </w:t>
      </w:r>
      <w:r w:rsidR="005F4A34" w:rsidRPr="005F4A34">
        <w:rPr>
          <w:rFonts w:ascii="Arial" w:hAnsi="Arial" w:cs="Arial"/>
        </w:rPr>
        <w:t>Opracowanie dokumentacji projektowej</w:t>
      </w:r>
      <w:r w:rsidRPr="005F4A34">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553529">
      <w:pPr>
        <w:jc w:val="both"/>
        <w:rPr>
          <w:rFonts w:ascii="Arial" w:hAnsi="Arial" w:cs="Arial"/>
        </w:rPr>
      </w:pPr>
    </w:p>
    <w:p w14:paraId="3C709186" w14:textId="77777777" w:rsidR="0078370C" w:rsidRPr="00177A7D" w:rsidRDefault="0078370C" w:rsidP="0055352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55352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553529">
      <w:pPr>
        <w:jc w:val="both"/>
        <w:rPr>
          <w:rFonts w:ascii="Arial" w:hAnsi="Arial" w:cs="Arial"/>
        </w:rPr>
      </w:pPr>
    </w:p>
    <w:p w14:paraId="6BE4B07A" w14:textId="77777777" w:rsidR="0078370C" w:rsidRPr="00177A7D" w:rsidRDefault="0078370C" w:rsidP="0055352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553529">
      <w:pPr>
        <w:jc w:val="both"/>
        <w:rPr>
          <w:rFonts w:ascii="Arial" w:hAnsi="Arial" w:cs="Arial"/>
          <w:i/>
        </w:rPr>
      </w:pPr>
      <w:r w:rsidRPr="00177A7D">
        <w:rPr>
          <w:rFonts w:ascii="Arial" w:hAnsi="Arial" w:cs="Arial"/>
        </w:rPr>
        <w:t>Oświadczam, że następujący/e podmiot/y, na którego/ych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553529">
      <w:pPr>
        <w:jc w:val="both"/>
        <w:rPr>
          <w:rFonts w:ascii="Arial" w:hAnsi="Arial" w:cs="Arial"/>
        </w:rPr>
      </w:pPr>
    </w:p>
    <w:p w14:paraId="25CFECD4" w14:textId="77777777" w:rsidR="0078370C" w:rsidRPr="008849A6" w:rsidRDefault="0078370C" w:rsidP="0055352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55352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553529">
      <w:pPr>
        <w:jc w:val="both"/>
        <w:rPr>
          <w:rFonts w:ascii="Arial" w:hAnsi="Arial" w:cs="Arial"/>
        </w:rPr>
      </w:pPr>
    </w:p>
    <w:p w14:paraId="69A261EE" w14:textId="77777777" w:rsidR="0078370C" w:rsidRPr="00177A7D" w:rsidRDefault="0078370C" w:rsidP="0055352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55352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553529">
      <w:pPr>
        <w:jc w:val="both"/>
        <w:rPr>
          <w:rFonts w:ascii="Arial" w:hAnsi="Arial" w:cs="Arial"/>
        </w:rPr>
      </w:pPr>
    </w:p>
    <w:p w14:paraId="396FD9FC" w14:textId="225D02A2" w:rsidR="0078370C" w:rsidRPr="00177A7D" w:rsidRDefault="0078370C" w:rsidP="0055352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107E2C0D" w:rsidR="00C6519E" w:rsidRPr="00177A7D" w:rsidRDefault="00C6519E" w:rsidP="00553529">
      <w:pPr>
        <w:pStyle w:val="TableText"/>
        <w:widowControl/>
        <w:tabs>
          <w:tab w:val="clear" w:pos="0"/>
        </w:tabs>
        <w:autoSpaceDE/>
        <w:autoSpaceDN/>
        <w:adjustRightInd/>
        <w:jc w:val="right"/>
        <w:rPr>
          <w:rFonts w:ascii="Arial" w:hAnsi="Arial" w:cs="Arial"/>
          <w:color w:val="0000FF"/>
          <w:sz w:val="20"/>
        </w:rPr>
      </w:pPr>
      <w:bookmarkStart w:id="25" w:name="_Hlk120706182"/>
      <w:bookmarkEnd w:id="23"/>
      <w:bookmarkEnd w:id="24"/>
      <w:r w:rsidRPr="005F4A34">
        <w:rPr>
          <w:rFonts w:ascii="Arial" w:hAnsi="Arial" w:cs="Arial"/>
          <w:color w:val="0000FF"/>
          <w:sz w:val="20"/>
        </w:rPr>
        <w:t>ZAŁĄCZNIK NR 5 DO SWZ</w:t>
      </w:r>
    </w:p>
    <w:p w14:paraId="22F52518" w14:textId="77777777" w:rsidR="00886B6B" w:rsidRPr="00177A7D" w:rsidRDefault="00886B6B" w:rsidP="00553529">
      <w:pPr>
        <w:jc w:val="both"/>
        <w:rPr>
          <w:rFonts w:ascii="Arial" w:hAnsi="Arial" w:cs="Arial"/>
        </w:rPr>
      </w:pPr>
    </w:p>
    <w:p w14:paraId="319CDE17" w14:textId="77777777" w:rsidR="00886B6B" w:rsidRPr="00177A7D" w:rsidRDefault="00886B6B" w:rsidP="00553529">
      <w:pPr>
        <w:ind w:left="5246" w:firstLine="708"/>
        <w:rPr>
          <w:rFonts w:ascii="Arial" w:hAnsi="Arial" w:cs="Arial"/>
          <w:b/>
        </w:rPr>
      </w:pPr>
      <w:r w:rsidRPr="00177A7D">
        <w:rPr>
          <w:rFonts w:ascii="Arial" w:hAnsi="Arial" w:cs="Arial"/>
          <w:b/>
        </w:rPr>
        <w:t>Zamawiający:</w:t>
      </w:r>
    </w:p>
    <w:p w14:paraId="01C59F1E" w14:textId="77777777" w:rsidR="00394749" w:rsidRDefault="00886B6B" w:rsidP="00553529">
      <w:pPr>
        <w:ind w:left="5954"/>
        <w:jc w:val="both"/>
        <w:rPr>
          <w:rFonts w:ascii="Arial" w:hAnsi="Arial" w:cs="Arial"/>
        </w:rPr>
      </w:pPr>
      <w:r w:rsidRPr="00177A7D">
        <w:rPr>
          <w:rFonts w:ascii="Arial" w:hAnsi="Arial" w:cs="Arial"/>
        </w:rPr>
        <w:t xml:space="preserve">Szpital Wojewódzki </w:t>
      </w:r>
    </w:p>
    <w:p w14:paraId="6A00E00F" w14:textId="26045D51" w:rsidR="00886B6B" w:rsidRPr="00177A7D" w:rsidRDefault="00886B6B" w:rsidP="0055352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3EA09922" w14:textId="4C1D3C35" w:rsidR="00886B6B" w:rsidRPr="00177A7D" w:rsidRDefault="00886B6B" w:rsidP="0055352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21F8698" w14:textId="77777777" w:rsidR="00886B6B" w:rsidRPr="00177A7D" w:rsidRDefault="00886B6B" w:rsidP="0055352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553529">
      <w:pPr>
        <w:rPr>
          <w:rFonts w:ascii="Arial" w:hAnsi="Arial" w:cs="Arial"/>
          <w:b/>
        </w:rPr>
      </w:pPr>
      <w:r w:rsidRPr="00177A7D">
        <w:rPr>
          <w:rFonts w:ascii="Arial" w:hAnsi="Arial" w:cs="Arial"/>
          <w:b/>
        </w:rPr>
        <w:t>Wykonawca:</w:t>
      </w:r>
    </w:p>
    <w:p w14:paraId="1169A603" w14:textId="7A0CE549" w:rsidR="00886B6B" w:rsidRPr="00177A7D" w:rsidRDefault="00527C49" w:rsidP="00553529">
      <w:pPr>
        <w:ind w:right="5954"/>
        <w:rPr>
          <w:rFonts w:ascii="Arial" w:hAnsi="Arial" w:cs="Arial"/>
        </w:rPr>
      </w:pPr>
      <w:r w:rsidRPr="00177A7D">
        <w:rPr>
          <w:rFonts w:ascii="Arial" w:hAnsi="Arial" w:cs="Arial"/>
        </w:rPr>
        <w:t>………………………………………………</w:t>
      </w:r>
    </w:p>
    <w:p w14:paraId="1D12899F" w14:textId="77777777" w:rsidR="00886B6B" w:rsidRPr="00177A7D" w:rsidRDefault="00886B6B" w:rsidP="00553529">
      <w:pPr>
        <w:rPr>
          <w:rFonts w:ascii="Arial" w:hAnsi="Arial" w:cs="Arial"/>
        </w:rPr>
      </w:pPr>
      <w:r w:rsidRPr="00177A7D">
        <w:rPr>
          <w:rFonts w:ascii="Arial" w:hAnsi="Arial" w:cs="Arial"/>
        </w:rPr>
        <w:t>……………………………</w:t>
      </w:r>
    </w:p>
    <w:p w14:paraId="32357F3C" w14:textId="77777777" w:rsidR="00F06DA9" w:rsidRDefault="00F06DA9" w:rsidP="00553529">
      <w:pPr>
        <w:jc w:val="center"/>
        <w:rPr>
          <w:rFonts w:ascii="Arial" w:hAnsi="Arial" w:cs="Arial"/>
          <w:i/>
          <w:sz w:val="18"/>
          <w:szCs w:val="18"/>
        </w:rPr>
      </w:pPr>
    </w:p>
    <w:p w14:paraId="3D0AC637" w14:textId="43F53D17" w:rsidR="00886B6B" w:rsidRPr="00177A7D" w:rsidRDefault="00886B6B" w:rsidP="00553529">
      <w:pPr>
        <w:jc w:val="center"/>
        <w:rPr>
          <w:rFonts w:ascii="Arial" w:hAnsi="Arial" w:cs="Arial"/>
          <w:b/>
          <w:u w:val="single"/>
        </w:rPr>
      </w:pPr>
      <w:r w:rsidRPr="00177A7D">
        <w:rPr>
          <w:rFonts w:ascii="Arial" w:hAnsi="Arial" w:cs="Arial"/>
          <w:b/>
          <w:u w:val="single"/>
        </w:rPr>
        <w:t xml:space="preserve">Oświadczenie wykonawcy </w:t>
      </w:r>
    </w:p>
    <w:p w14:paraId="6163116F" w14:textId="489769C9" w:rsidR="00886B6B" w:rsidRPr="00177A7D" w:rsidRDefault="00886B6B" w:rsidP="00553529">
      <w:pPr>
        <w:jc w:val="center"/>
        <w:rPr>
          <w:rFonts w:ascii="Arial" w:hAnsi="Arial" w:cs="Arial"/>
          <w:b/>
        </w:rPr>
      </w:pPr>
      <w:r w:rsidRPr="00177A7D">
        <w:rPr>
          <w:rFonts w:ascii="Arial" w:hAnsi="Arial" w:cs="Arial"/>
          <w:b/>
        </w:rPr>
        <w:t xml:space="preserve">składane na podstawie art. </w:t>
      </w:r>
      <w:r w:rsidR="0048085E" w:rsidRPr="00177A7D">
        <w:rPr>
          <w:rFonts w:ascii="Arial" w:hAnsi="Arial" w:cs="Arial"/>
          <w:b/>
        </w:rPr>
        <w:t>125</w:t>
      </w:r>
      <w:r w:rsidRPr="00177A7D">
        <w:rPr>
          <w:rFonts w:ascii="Arial" w:hAnsi="Arial" w:cs="Arial"/>
          <w:b/>
        </w:rPr>
        <w:t xml:space="preserve"> ustawy z dnia </w:t>
      </w:r>
      <w:r w:rsidR="00F44CBB" w:rsidRPr="00177A7D">
        <w:rPr>
          <w:rFonts w:ascii="Arial" w:hAnsi="Arial" w:cs="Arial"/>
          <w:b/>
        </w:rPr>
        <w:t>11</w:t>
      </w:r>
      <w:r w:rsidRPr="00177A7D">
        <w:rPr>
          <w:rFonts w:ascii="Arial" w:hAnsi="Arial" w:cs="Arial"/>
          <w:b/>
        </w:rPr>
        <w:t xml:space="preserve"> </w:t>
      </w:r>
      <w:r w:rsidR="00F44CBB" w:rsidRPr="00177A7D">
        <w:rPr>
          <w:rFonts w:ascii="Arial" w:hAnsi="Arial" w:cs="Arial"/>
          <w:b/>
        </w:rPr>
        <w:t>września 2019</w:t>
      </w:r>
      <w:r w:rsidRPr="00177A7D">
        <w:rPr>
          <w:rFonts w:ascii="Arial" w:hAnsi="Arial" w:cs="Arial"/>
          <w:b/>
        </w:rPr>
        <w:t xml:space="preserve"> r. </w:t>
      </w:r>
    </w:p>
    <w:p w14:paraId="30A0A6EB" w14:textId="77777777" w:rsidR="00886B6B" w:rsidRPr="00177A7D" w:rsidRDefault="00886B6B" w:rsidP="00553529">
      <w:pPr>
        <w:jc w:val="center"/>
        <w:rPr>
          <w:rFonts w:ascii="Arial" w:hAnsi="Arial" w:cs="Arial"/>
          <w:b/>
        </w:rPr>
      </w:pPr>
      <w:r w:rsidRPr="00177A7D">
        <w:rPr>
          <w:rFonts w:ascii="Arial" w:hAnsi="Arial" w:cs="Arial"/>
          <w:b/>
        </w:rPr>
        <w:t xml:space="preserve"> Prawo zamówień publicznych (dalej jako: ustawa Pzp), </w:t>
      </w:r>
    </w:p>
    <w:p w14:paraId="1E3045D0" w14:textId="77777777" w:rsidR="00886B6B" w:rsidRPr="00177A7D" w:rsidRDefault="00886B6B" w:rsidP="00553529">
      <w:pPr>
        <w:jc w:val="center"/>
        <w:rPr>
          <w:rFonts w:ascii="Arial" w:hAnsi="Arial" w:cs="Arial"/>
        </w:rPr>
      </w:pPr>
      <w:r w:rsidRPr="00177A7D">
        <w:rPr>
          <w:rFonts w:ascii="Arial" w:hAnsi="Arial" w:cs="Arial"/>
          <w:b/>
          <w:u w:val="single"/>
        </w:rPr>
        <w:t xml:space="preserve">DOTYCZĄCE SPEŁNIANIA WARUNKÓW UDZIAŁU W POSTĘPOWANIU </w:t>
      </w:r>
      <w:r w:rsidRPr="00177A7D">
        <w:rPr>
          <w:rFonts w:ascii="Arial" w:hAnsi="Arial" w:cs="Arial"/>
          <w:b/>
          <w:u w:val="single"/>
        </w:rPr>
        <w:br/>
      </w:r>
    </w:p>
    <w:p w14:paraId="3CF2F822" w14:textId="6A047020" w:rsidR="00886B6B" w:rsidRPr="00177A7D" w:rsidRDefault="00886B6B" w:rsidP="00553529">
      <w:pPr>
        <w:jc w:val="both"/>
        <w:rPr>
          <w:rFonts w:ascii="Arial" w:hAnsi="Arial" w:cs="Arial"/>
        </w:rPr>
      </w:pPr>
      <w:r w:rsidRPr="00177A7D">
        <w:rPr>
          <w:rFonts w:ascii="Arial" w:hAnsi="Arial" w:cs="Arial"/>
        </w:rPr>
        <w:t xml:space="preserve">Na potrzeby postępowania o udzielenie zamówienia publicznego pn. </w:t>
      </w:r>
      <w:r w:rsidR="005F4A34" w:rsidRPr="005F4A34">
        <w:rPr>
          <w:rFonts w:ascii="Arial" w:hAnsi="Arial" w:cs="Arial"/>
        </w:rPr>
        <w:t>Opracowanie dokumentacji projektowej</w:t>
      </w:r>
      <w:r w:rsidRPr="005F4A34">
        <w:rPr>
          <w:rFonts w:ascii="Arial" w:hAnsi="Arial" w:cs="Arial"/>
          <w:i/>
        </w:rPr>
        <w:t xml:space="preserve"> </w:t>
      </w:r>
      <w:r w:rsidRPr="00177A7D">
        <w:rPr>
          <w:rFonts w:ascii="Arial" w:hAnsi="Arial" w:cs="Arial"/>
        </w:rPr>
        <w:t>oświadczam, co następuje:</w:t>
      </w:r>
    </w:p>
    <w:p w14:paraId="5025F356" w14:textId="77777777" w:rsidR="00886B6B" w:rsidRPr="00177A7D" w:rsidRDefault="00886B6B" w:rsidP="00553529">
      <w:pPr>
        <w:ind w:firstLine="709"/>
        <w:jc w:val="both"/>
        <w:rPr>
          <w:rFonts w:ascii="Arial" w:hAnsi="Arial" w:cs="Arial"/>
        </w:rPr>
      </w:pPr>
    </w:p>
    <w:p w14:paraId="5AF512EA" w14:textId="77777777" w:rsidR="00886B6B" w:rsidRPr="00177A7D" w:rsidRDefault="00886B6B" w:rsidP="00553529">
      <w:pPr>
        <w:rPr>
          <w:rFonts w:ascii="Arial" w:hAnsi="Arial" w:cs="Arial"/>
          <w:b/>
        </w:rPr>
      </w:pPr>
      <w:r w:rsidRPr="00177A7D">
        <w:rPr>
          <w:rFonts w:ascii="Arial" w:hAnsi="Arial" w:cs="Arial"/>
          <w:b/>
        </w:rPr>
        <w:t>INFORMACJA DOTYCZĄCA WYKONAWCY:</w:t>
      </w:r>
    </w:p>
    <w:p w14:paraId="635928B6" w14:textId="125C75D9" w:rsidR="00886B6B" w:rsidRPr="00177A7D" w:rsidRDefault="00886B6B" w:rsidP="00553529">
      <w:pPr>
        <w:jc w:val="both"/>
        <w:rPr>
          <w:rFonts w:ascii="Arial" w:hAnsi="Arial" w:cs="Arial"/>
        </w:rPr>
      </w:pPr>
      <w:r w:rsidRPr="00177A7D">
        <w:rPr>
          <w:rFonts w:ascii="Arial" w:hAnsi="Arial" w:cs="Arial"/>
        </w:rPr>
        <w:t>Oświadczam, że spełniam warunki udziału w postępowaniu określone przez zamawiającego w</w:t>
      </w:r>
      <w:r w:rsidR="006329EA" w:rsidRPr="00177A7D">
        <w:rPr>
          <w:rFonts w:ascii="Arial" w:hAnsi="Arial" w:cs="Arial"/>
        </w:rPr>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w:t>
      </w:r>
    </w:p>
    <w:p w14:paraId="6E7BC028" w14:textId="77777777" w:rsidR="00886B6B" w:rsidRPr="00177A7D" w:rsidRDefault="00886B6B" w:rsidP="00553529">
      <w:pPr>
        <w:jc w:val="both"/>
        <w:rPr>
          <w:rFonts w:ascii="Arial" w:hAnsi="Arial" w:cs="Arial"/>
        </w:rPr>
      </w:pPr>
    </w:p>
    <w:p w14:paraId="2E09FCC0" w14:textId="77777777" w:rsidR="00886B6B" w:rsidRPr="00177A7D" w:rsidRDefault="00886B6B" w:rsidP="00553529">
      <w:pPr>
        <w:rPr>
          <w:rFonts w:ascii="Arial" w:hAnsi="Arial" w:cs="Arial"/>
          <w:b/>
        </w:rPr>
      </w:pPr>
      <w:r w:rsidRPr="00177A7D">
        <w:rPr>
          <w:rFonts w:ascii="Arial" w:hAnsi="Arial" w:cs="Arial"/>
          <w:b/>
        </w:rPr>
        <w:t xml:space="preserve">INFORMACJA W ZWIĄZKU Z POLEGANIEM NA ZASOBACH INNYCH PODMIOTÓW: </w:t>
      </w:r>
    </w:p>
    <w:p w14:paraId="503226CB" w14:textId="65EAEE66" w:rsidR="00886B6B" w:rsidRPr="00177A7D" w:rsidRDefault="00886B6B" w:rsidP="00553529">
      <w:pPr>
        <w:jc w:val="both"/>
        <w:rPr>
          <w:rFonts w:ascii="Arial" w:hAnsi="Arial" w:cs="Arial"/>
          <w:i/>
        </w:rPr>
      </w:pPr>
      <w:r w:rsidRPr="00177A7D">
        <w:rPr>
          <w:rFonts w:ascii="Arial" w:hAnsi="Arial" w:cs="Arial"/>
        </w:rPr>
        <w:t>Oświadczam, że w celu wykazania spełniania warunków udziału w postępowaniu, określonych przez zamawiającego w</w:t>
      </w:r>
      <w:r w:rsidR="00C6519E" w:rsidRPr="00177A7D">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 xml:space="preserve"> polegam na zasobach następującego/ych podmiotu/ów: ………………………………………………………………………...………………………………… ………………………………………………………………………………………….......</w:t>
      </w:r>
      <w:r w:rsidR="00F13354" w:rsidRPr="00177A7D">
        <w:rPr>
          <w:rFonts w:ascii="Arial" w:hAnsi="Arial" w:cs="Arial"/>
        </w:rPr>
        <w:t>.....</w:t>
      </w:r>
      <w:r w:rsidRPr="00177A7D">
        <w:rPr>
          <w:rFonts w:ascii="Arial" w:hAnsi="Arial" w:cs="Arial"/>
        </w:rPr>
        <w:t xml:space="preserve"> </w:t>
      </w:r>
      <w:r w:rsidR="00F13354" w:rsidRPr="00177A7D">
        <w:rPr>
          <w:rFonts w:ascii="Arial" w:hAnsi="Arial" w:cs="Arial"/>
        </w:rPr>
        <w:t xml:space="preserve">w </w:t>
      </w:r>
      <w:r w:rsidRPr="00177A7D">
        <w:rPr>
          <w:rFonts w:ascii="Arial" w:hAnsi="Arial" w:cs="Arial"/>
        </w:rPr>
        <w:t>następującym zakresie: ………………………………………</w:t>
      </w:r>
      <w:r w:rsidR="00F13354" w:rsidRPr="00177A7D">
        <w:rPr>
          <w:rFonts w:ascii="Arial" w:hAnsi="Arial" w:cs="Arial"/>
        </w:rPr>
        <w:t>……………………………</w:t>
      </w:r>
      <w:r w:rsidRPr="00177A7D">
        <w:rPr>
          <w:rFonts w:ascii="Arial" w:hAnsi="Arial" w:cs="Arial"/>
        </w:rPr>
        <w:t xml:space="preserve"> </w:t>
      </w:r>
      <w:r w:rsidRPr="00177A7D">
        <w:rPr>
          <w:rFonts w:ascii="Arial" w:hAnsi="Arial" w:cs="Arial"/>
          <w:i/>
          <w:sz w:val="14"/>
          <w:szCs w:val="14"/>
        </w:rPr>
        <w:t>(wskazać podmiot i określić odpowiedni zakres dla wskazanego podmiotu).</w:t>
      </w:r>
      <w:r w:rsidRPr="00177A7D">
        <w:rPr>
          <w:rFonts w:ascii="Arial" w:hAnsi="Arial" w:cs="Arial"/>
          <w:i/>
        </w:rPr>
        <w:t xml:space="preserve"> </w:t>
      </w:r>
    </w:p>
    <w:p w14:paraId="2F0719CE" w14:textId="77777777" w:rsidR="00886B6B" w:rsidRPr="00177A7D" w:rsidRDefault="00886B6B" w:rsidP="00553529">
      <w:pPr>
        <w:jc w:val="both"/>
        <w:rPr>
          <w:rFonts w:ascii="Arial" w:hAnsi="Arial" w:cs="Arial"/>
        </w:rPr>
      </w:pPr>
    </w:p>
    <w:p w14:paraId="47970092" w14:textId="77777777" w:rsidR="00886B6B" w:rsidRPr="00177A7D" w:rsidRDefault="00886B6B" w:rsidP="00553529">
      <w:pPr>
        <w:ind w:left="5664" w:firstLine="708"/>
        <w:jc w:val="both"/>
        <w:rPr>
          <w:rFonts w:ascii="Arial" w:hAnsi="Arial" w:cs="Arial"/>
          <w:i/>
        </w:rPr>
      </w:pPr>
    </w:p>
    <w:p w14:paraId="51E279C9" w14:textId="77777777" w:rsidR="00886B6B" w:rsidRPr="00177A7D" w:rsidRDefault="00886B6B" w:rsidP="00553529">
      <w:pPr>
        <w:rPr>
          <w:rFonts w:ascii="Arial" w:hAnsi="Arial" w:cs="Arial"/>
          <w:b/>
        </w:rPr>
      </w:pPr>
      <w:r w:rsidRPr="00177A7D">
        <w:rPr>
          <w:rFonts w:ascii="Arial" w:hAnsi="Arial" w:cs="Arial"/>
          <w:b/>
        </w:rPr>
        <w:t>OŚWIADCZENIE DOTYCZĄCE PODANYCH INFORMACJI:</w:t>
      </w:r>
    </w:p>
    <w:p w14:paraId="7866F01A" w14:textId="77777777" w:rsidR="00886B6B" w:rsidRPr="00177A7D" w:rsidRDefault="00886B6B" w:rsidP="00553529">
      <w:pPr>
        <w:jc w:val="both"/>
        <w:rPr>
          <w:rFonts w:ascii="Arial" w:hAnsi="Arial" w:cs="Arial"/>
        </w:rPr>
      </w:pPr>
    </w:p>
    <w:p w14:paraId="20161EB7" w14:textId="77777777" w:rsidR="00886B6B" w:rsidRPr="00177A7D" w:rsidRDefault="00886B6B" w:rsidP="0055352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177A7D" w:rsidRDefault="00886B6B" w:rsidP="00553529">
      <w:pPr>
        <w:jc w:val="both"/>
        <w:rPr>
          <w:rFonts w:ascii="Arial" w:hAnsi="Arial" w:cs="Arial"/>
        </w:rPr>
      </w:pPr>
    </w:p>
    <w:p w14:paraId="66694060" w14:textId="4D5E1A1F" w:rsidR="008849A6" w:rsidRDefault="000D6AA3" w:rsidP="00553529">
      <w:pPr>
        <w:tabs>
          <w:tab w:val="left" w:pos="6379"/>
        </w:tabs>
        <w:jc w:val="both"/>
        <w:rPr>
          <w:rFonts w:ascii="Arial" w:hAnsi="Arial" w:cs="Arial"/>
        </w:rPr>
      </w:pPr>
      <w:r w:rsidRPr="00177A7D">
        <w:rPr>
          <w:rFonts w:ascii="Arial" w:hAnsi="Arial" w:cs="Arial"/>
        </w:rPr>
        <w:t xml:space="preserve">dnia ………….……. r. </w:t>
      </w:r>
    </w:p>
    <w:p w14:paraId="2E1D0868" w14:textId="77777777" w:rsidR="008849A6" w:rsidRDefault="008849A6" w:rsidP="00553529">
      <w:pPr>
        <w:rPr>
          <w:rFonts w:ascii="Arial" w:hAnsi="Arial" w:cs="Arial"/>
        </w:rPr>
      </w:pPr>
      <w:r>
        <w:rPr>
          <w:rFonts w:ascii="Arial" w:hAnsi="Arial" w:cs="Arial"/>
        </w:rPr>
        <w:br w:type="page"/>
      </w:r>
    </w:p>
    <w:p w14:paraId="6521C391" w14:textId="6D995309" w:rsidR="00673558" w:rsidRPr="00177A7D" w:rsidRDefault="00673558" w:rsidP="00553529">
      <w:pPr>
        <w:pStyle w:val="TableText"/>
        <w:widowControl/>
        <w:tabs>
          <w:tab w:val="clear" w:pos="0"/>
        </w:tabs>
        <w:autoSpaceDE/>
        <w:autoSpaceDN/>
        <w:adjustRightInd/>
        <w:jc w:val="right"/>
        <w:rPr>
          <w:rFonts w:ascii="Arial" w:hAnsi="Arial" w:cs="Arial"/>
          <w:color w:val="0000FF"/>
          <w:sz w:val="20"/>
        </w:rPr>
      </w:pPr>
      <w:r w:rsidRPr="00D06C37">
        <w:rPr>
          <w:rFonts w:ascii="Arial" w:hAnsi="Arial" w:cs="Arial"/>
          <w:color w:val="0000FF"/>
          <w:sz w:val="20"/>
        </w:rPr>
        <w:t>ZAŁĄCZNIK NR 6 DO SWZ</w:t>
      </w:r>
    </w:p>
    <w:p w14:paraId="5B58782D" w14:textId="77777777" w:rsidR="00673558" w:rsidRPr="00177A7D" w:rsidRDefault="00673558" w:rsidP="00553529">
      <w:pPr>
        <w:jc w:val="both"/>
        <w:rPr>
          <w:rFonts w:ascii="Arial" w:hAnsi="Arial" w:cs="Arial"/>
        </w:rPr>
      </w:pPr>
    </w:p>
    <w:p w14:paraId="2AD83BE6" w14:textId="77777777" w:rsidR="008849A6" w:rsidRPr="00177A7D" w:rsidRDefault="008849A6" w:rsidP="00553529">
      <w:pPr>
        <w:jc w:val="both"/>
        <w:rPr>
          <w:rFonts w:ascii="Arial" w:hAnsi="Arial" w:cs="Arial"/>
        </w:rPr>
      </w:pPr>
    </w:p>
    <w:p w14:paraId="447EB049" w14:textId="77777777" w:rsidR="008849A6" w:rsidRPr="00177A7D" w:rsidRDefault="008849A6" w:rsidP="00553529">
      <w:pPr>
        <w:ind w:left="5246" w:firstLine="708"/>
        <w:rPr>
          <w:rFonts w:ascii="Arial" w:hAnsi="Arial" w:cs="Arial"/>
          <w:b/>
        </w:rPr>
      </w:pPr>
      <w:r w:rsidRPr="00177A7D">
        <w:rPr>
          <w:rFonts w:ascii="Arial" w:hAnsi="Arial" w:cs="Arial"/>
          <w:b/>
        </w:rPr>
        <w:t>Zamawiający:</w:t>
      </w:r>
    </w:p>
    <w:p w14:paraId="0E83C570" w14:textId="77777777" w:rsidR="00394749" w:rsidRDefault="008849A6" w:rsidP="00553529">
      <w:pPr>
        <w:ind w:left="5954"/>
        <w:jc w:val="both"/>
        <w:rPr>
          <w:rFonts w:ascii="Arial" w:hAnsi="Arial" w:cs="Arial"/>
        </w:rPr>
      </w:pPr>
      <w:r w:rsidRPr="00177A7D">
        <w:rPr>
          <w:rFonts w:ascii="Arial" w:hAnsi="Arial" w:cs="Arial"/>
        </w:rPr>
        <w:t xml:space="preserve">Szpital Wojewódzki </w:t>
      </w:r>
    </w:p>
    <w:p w14:paraId="4B3DB02B" w14:textId="49B8E321" w:rsidR="008849A6" w:rsidRPr="00177A7D" w:rsidRDefault="008849A6" w:rsidP="0055352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189C3EAF" w14:textId="2180BEA7" w:rsidR="008849A6" w:rsidRPr="00177A7D" w:rsidRDefault="008849A6" w:rsidP="0055352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D1D89FB" w14:textId="77777777" w:rsidR="008849A6" w:rsidRPr="00177A7D" w:rsidRDefault="008849A6" w:rsidP="0055352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553529">
      <w:pPr>
        <w:rPr>
          <w:rFonts w:ascii="Arial" w:hAnsi="Arial" w:cs="Arial"/>
          <w:b/>
        </w:rPr>
      </w:pPr>
      <w:r w:rsidRPr="00177A7D">
        <w:rPr>
          <w:rFonts w:ascii="Arial" w:hAnsi="Arial" w:cs="Arial"/>
          <w:b/>
        </w:rPr>
        <w:t>Wykonawca:</w:t>
      </w:r>
    </w:p>
    <w:p w14:paraId="77C20D9F" w14:textId="77777777" w:rsidR="008849A6" w:rsidRPr="00177A7D" w:rsidRDefault="008849A6" w:rsidP="00553529">
      <w:pPr>
        <w:ind w:right="5954"/>
        <w:rPr>
          <w:rFonts w:ascii="Arial" w:hAnsi="Arial" w:cs="Arial"/>
        </w:rPr>
      </w:pPr>
      <w:r w:rsidRPr="00177A7D">
        <w:rPr>
          <w:rFonts w:ascii="Arial" w:hAnsi="Arial" w:cs="Arial"/>
        </w:rPr>
        <w:t>………………………………………………</w:t>
      </w:r>
    </w:p>
    <w:p w14:paraId="6A9180E6" w14:textId="77777777" w:rsidR="008849A6" w:rsidRPr="00177A7D" w:rsidRDefault="008849A6" w:rsidP="00553529">
      <w:pPr>
        <w:rPr>
          <w:rFonts w:ascii="Arial" w:hAnsi="Arial" w:cs="Arial"/>
        </w:rPr>
      </w:pPr>
      <w:r w:rsidRPr="00177A7D">
        <w:rPr>
          <w:rFonts w:ascii="Arial" w:hAnsi="Arial" w:cs="Arial"/>
        </w:rPr>
        <w:t>……………………………</w:t>
      </w:r>
    </w:p>
    <w:p w14:paraId="5C7CE87B" w14:textId="77777777" w:rsidR="00F06DA9" w:rsidRDefault="00F06DA9" w:rsidP="00553529">
      <w:pPr>
        <w:jc w:val="center"/>
        <w:rPr>
          <w:rFonts w:ascii="Arial" w:hAnsi="Arial" w:cs="Arial"/>
          <w:i/>
          <w:sz w:val="18"/>
          <w:szCs w:val="18"/>
        </w:rPr>
      </w:pPr>
    </w:p>
    <w:p w14:paraId="0A450F54" w14:textId="495EFF82" w:rsidR="00673558" w:rsidRPr="00673558" w:rsidRDefault="00673558" w:rsidP="00553529">
      <w:pPr>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553529">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553529">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553529">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47DF59C7" w14:textId="77777777" w:rsidR="00673558" w:rsidRDefault="00673558" w:rsidP="00553529">
      <w:pPr>
        <w:jc w:val="both"/>
        <w:rPr>
          <w:rFonts w:ascii="Arial" w:eastAsia="Arial" w:hAnsi="Arial" w:cs="Arial"/>
          <w:color w:val="000000"/>
          <w:lang w:eastAsia="ar-SA"/>
        </w:rPr>
      </w:pPr>
    </w:p>
    <w:p w14:paraId="146720AE" w14:textId="44191EF1" w:rsidR="00673558" w:rsidRPr="00BC7EFE" w:rsidRDefault="00673558" w:rsidP="00553529">
      <w:pPr>
        <w:jc w:val="both"/>
        <w:rPr>
          <w:rFonts w:ascii="Arial" w:hAnsi="Arial" w:cs="Arial"/>
        </w:rPr>
      </w:pPr>
      <w:r w:rsidRPr="00177A7D">
        <w:rPr>
          <w:rFonts w:ascii="Arial" w:hAnsi="Arial" w:cs="Arial"/>
        </w:rPr>
        <w:t xml:space="preserve">Na potrzeby postępowania o udzielenie zamówienia publicznego pn. </w:t>
      </w:r>
      <w:r w:rsidR="00D06C37" w:rsidRPr="00D06C37">
        <w:rPr>
          <w:rFonts w:ascii="Arial" w:hAnsi="Arial" w:cs="Arial"/>
        </w:rPr>
        <w:t>Opracowanie dokumentacji projektowej</w:t>
      </w:r>
      <w:r w:rsidRPr="00D06C37">
        <w:rPr>
          <w:rFonts w:ascii="Arial" w:hAnsi="Arial" w:cs="Arial"/>
          <w:i/>
        </w:rPr>
        <w:t xml:space="preserve"> </w:t>
      </w:r>
      <w:r w:rsidRPr="00177A7D">
        <w:rPr>
          <w:rFonts w:ascii="Arial" w:hAnsi="Arial" w:cs="Arial"/>
        </w:rPr>
        <w:t xml:space="preserve">oświadczam, </w:t>
      </w:r>
      <w:r w:rsidR="00BC7EFE">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Pr="00D06C37">
        <w:rPr>
          <w:rFonts w:ascii="Arial" w:eastAsia="TimesNewRoman" w:hAnsi="Arial" w:cs="Arial"/>
          <w:color w:val="000000"/>
        </w:rPr>
        <w:t>usługi,</w:t>
      </w:r>
      <w:r w:rsidRPr="005E6CE9">
        <w:rPr>
          <w:rFonts w:ascii="Arial" w:eastAsia="TimesNewRoman" w:hAnsi="Arial" w:cs="Arial"/>
          <w:color w:val="000000"/>
        </w:rPr>
        <w:t xml:space="preserve"> do realizacji których te zdolności są wymagane. </w:t>
      </w:r>
    </w:p>
    <w:p w14:paraId="535D8110" w14:textId="77777777" w:rsidR="00673558" w:rsidRPr="005E6CE9" w:rsidRDefault="00673558" w:rsidP="00553529">
      <w:pPr>
        <w:autoSpaceDN w:val="0"/>
        <w:adjustRightInd w:val="0"/>
        <w:jc w:val="both"/>
        <w:rPr>
          <w:rFonts w:ascii="Arial" w:eastAsia="TimesNewRoman" w:hAnsi="Arial" w:cs="Arial"/>
          <w:color w:val="000000"/>
        </w:rPr>
      </w:pPr>
    </w:p>
    <w:p w14:paraId="452D1216" w14:textId="77777777" w:rsidR="00673558" w:rsidRPr="005E6CE9" w:rsidRDefault="00673558" w:rsidP="00553529">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553529">
      <w:pPr>
        <w:autoSpaceDN w:val="0"/>
        <w:adjustRightInd w:val="0"/>
        <w:jc w:val="both"/>
        <w:rPr>
          <w:rFonts w:ascii="Arial" w:eastAsia="Arial" w:hAnsi="Arial" w:cs="Arial"/>
          <w:color w:val="000000"/>
          <w:lang w:eastAsia="ar-SA"/>
        </w:rPr>
      </w:pPr>
    </w:p>
    <w:p w14:paraId="5B380469" w14:textId="1A449333" w:rsidR="00673558" w:rsidRPr="00745B1F" w:rsidRDefault="00673558" w:rsidP="00553529">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745B1F" w:rsidRDefault="00673558" w:rsidP="00553529">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2A794503" w14:textId="77777777" w:rsidR="00673558" w:rsidRPr="00745B1F" w:rsidRDefault="00673558" w:rsidP="00553529">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095945CE" w14:textId="49244433" w:rsidR="00673558" w:rsidRPr="00745B1F" w:rsidRDefault="00673558" w:rsidP="00553529">
            <w:pPr>
              <w:jc w:val="center"/>
              <w:rPr>
                <w:rFonts w:ascii="Arial" w:eastAsia="Arial" w:hAnsi="Arial" w:cs="Arial"/>
                <w:color w:val="000000"/>
                <w:lang w:eastAsia="ar-SA"/>
              </w:rPr>
            </w:pPr>
            <w:r w:rsidRPr="00D06C37">
              <w:rPr>
                <w:rFonts w:ascii="Arial" w:eastAsia="Arial" w:hAnsi="Arial" w:cs="Arial"/>
                <w:color w:val="000000"/>
                <w:lang w:eastAsia="ar-SA"/>
              </w:rPr>
              <w:t>Zakres usług</w:t>
            </w:r>
          </w:p>
        </w:tc>
      </w:tr>
      <w:tr w:rsidR="00673558" w:rsidRPr="00745B1F" w14:paraId="5B368A77" w14:textId="77777777" w:rsidTr="00897AB5">
        <w:tc>
          <w:tcPr>
            <w:tcW w:w="567" w:type="dxa"/>
          </w:tcPr>
          <w:p w14:paraId="2D58D1F3" w14:textId="77777777" w:rsidR="00673558" w:rsidRPr="00745B1F" w:rsidRDefault="00673558" w:rsidP="00553529">
            <w:pPr>
              <w:jc w:val="both"/>
              <w:rPr>
                <w:rFonts w:ascii="Arial" w:eastAsia="Arial" w:hAnsi="Arial" w:cs="Arial"/>
                <w:color w:val="000000"/>
                <w:lang w:eastAsia="ar-SA"/>
              </w:rPr>
            </w:pPr>
          </w:p>
        </w:tc>
        <w:tc>
          <w:tcPr>
            <w:tcW w:w="5843" w:type="dxa"/>
          </w:tcPr>
          <w:p w14:paraId="437B1FF5" w14:textId="77777777" w:rsidR="00673558" w:rsidRPr="00745B1F" w:rsidRDefault="00673558" w:rsidP="00553529">
            <w:pPr>
              <w:jc w:val="both"/>
              <w:rPr>
                <w:rFonts w:ascii="Arial" w:eastAsia="Arial" w:hAnsi="Arial" w:cs="Arial"/>
                <w:color w:val="000000"/>
                <w:lang w:eastAsia="ar-SA"/>
              </w:rPr>
            </w:pPr>
          </w:p>
        </w:tc>
        <w:tc>
          <w:tcPr>
            <w:tcW w:w="3260" w:type="dxa"/>
          </w:tcPr>
          <w:p w14:paraId="6585DB2F" w14:textId="77777777" w:rsidR="00673558" w:rsidRPr="00745B1F" w:rsidRDefault="00673558" w:rsidP="00553529">
            <w:pPr>
              <w:jc w:val="both"/>
              <w:rPr>
                <w:rFonts w:ascii="Arial" w:eastAsia="Arial" w:hAnsi="Arial" w:cs="Arial"/>
                <w:color w:val="000000"/>
                <w:lang w:eastAsia="ar-SA"/>
              </w:rPr>
            </w:pPr>
          </w:p>
        </w:tc>
      </w:tr>
      <w:tr w:rsidR="00673558" w:rsidRPr="00745B1F" w14:paraId="2DC950CE" w14:textId="77777777" w:rsidTr="00897AB5">
        <w:tc>
          <w:tcPr>
            <w:tcW w:w="567" w:type="dxa"/>
          </w:tcPr>
          <w:p w14:paraId="566AE2C0" w14:textId="77777777" w:rsidR="00673558" w:rsidRPr="00745B1F" w:rsidRDefault="00673558" w:rsidP="00553529">
            <w:pPr>
              <w:jc w:val="both"/>
              <w:rPr>
                <w:rFonts w:ascii="Arial" w:eastAsia="Arial" w:hAnsi="Arial" w:cs="Arial"/>
                <w:color w:val="000000"/>
                <w:lang w:eastAsia="ar-SA"/>
              </w:rPr>
            </w:pPr>
          </w:p>
        </w:tc>
        <w:tc>
          <w:tcPr>
            <w:tcW w:w="5843" w:type="dxa"/>
          </w:tcPr>
          <w:p w14:paraId="5D89D2B0" w14:textId="77777777" w:rsidR="00673558" w:rsidRPr="00745B1F" w:rsidRDefault="00673558" w:rsidP="00553529">
            <w:pPr>
              <w:jc w:val="both"/>
              <w:rPr>
                <w:rFonts w:ascii="Arial" w:eastAsia="Arial" w:hAnsi="Arial" w:cs="Arial"/>
                <w:color w:val="000000"/>
                <w:lang w:eastAsia="ar-SA"/>
              </w:rPr>
            </w:pPr>
          </w:p>
        </w:tc>
        <w:tc>
          <w:tcPr>
            <w:tcW w:w="3260" w:type="dxa"/>
          </w:tcPr>
          <w:p w14:paraId="0B649C35" w14:textId="77777777" w:rsidR="00673558" w:rsidRPr="00745B1F" w:rsidRDefault="00673558" w:rsidP="00553529">
            <w:pPr>
              <w:jc w:val="both"/>
              <w:rPr>
                <w:rFonts w:ascii="Arial" w:eastAsia="Arial" w:hAnsi="Arial" w:cs="Arial"/>
                <w:color w:val="000000"/>
                <w:lang w:eastAsia="ar-SA"/>
              </w:rPr>
            </w:pPr>
          </w:p>
        </w:tc>
      </w:tr>
      <w:bookmarkEnd w:id="25"/>
    </w:tbl>
    <w:p w14:paraId="1F2DC77A" w14:textId="77777777" w:rsidR="00673558" w:rsidRDefault="00673558" w:rsidP="00553529">
      <w:pPr>
        <w:jc w:val="both"/>
        <w:rPr>
          <w:rFonts w:ascii="Arial" w:eastAsia="Arial" w:hAnsi="Arial" w:cs="Arial"/>
          <w:color w:val="000000"/>
          <w:lang w:eastAsia="ar-SA"/>
        </w:rPr>
      </w:pPr>
    </w:p>
    <w:p w14:paraId="28A14F41" w14:textId="77777777" w:rsidR="00D06C37" w:rsidRDefault="00D06C37" w:rsidP="00553529">
      <w:pPr>
        <w:jc w:val="both"/>
        <w:rPr>
          <w:rFonts w:ascii="Arial" w:eastAsia="Arial" w:hAnsi="Arial" w:cs="Arial"/>
          <w:color w:val="000000"/>
          <w:lang w:eastAsia="ar-SA"/>
        </w:rPr>
      </w:pPr>
    </w:p>
    <w:p w14:paraId="4F6A2822" w14:textId="77777777" w:rsidR="00D06C37" w:rsidRDefault="00D06C37" w:rsidP="00553529">
      <w:pPr>
        <w:jc w:val="both"/>
        <w:rPr>
          <w:rFonts w:ascii="Arial" w:eastAsia="Arial" w:hAnsi="Arial" w:cs="Arial"/>
          <w:color w:val="000000"/>
          <w:lang w:eastAsia="ar-SA"/>
        </w:rPr>
      </w:pPr>
    </w:p>
    <w:p w14:paraId="3692910B" w14:textId="77777777" w:rsidR="00D06C37" w:rsidRDefault="00D06C37" w:rsidP="00553529">
      <w:pPr>
        <w:jc w:val="both"/>
        <w:rPr>
          <w:rFonts w:ascii="Arial" w:eastAsia="Arial" w:hAnsi="Arial" w:cs="Arial"/>
          <w:color w:val="000000"/>
          <w:lang w:eastAsia="ar-SA"/>
        </w:rPr>
      </w:pPr>
    </w:p>
    <w:p w14:paraId="2FD33408" w14:textId="77777777" w:rsidR="00D06C37" w:rsidRDefault="00D06C37" w:rsidP="00553529">
      <w:pPr>
        <w:jc w:val="both"/>
        <w:rPr>
          <w:rFonts w:ascii="Arial" w:eastAsia="Arial" w:hAnsi="Arial" w:cs="Arial"/>
          <w:color w:val="000000"/>
          <w:lang w:eastAsia="ar-SA"/>
        </w:rPr>
      </w:pPr>
    </w:p>
    <w:p w14:paraId="547FD2FF" w14:textId="77777777" w:rsidR="00D06C37" w:rsidRDefault="00D06C37" w:rsidP="00553529">
      <w:pPr>
        <w:jc w:val="both"/>
        <w:rPr>
          <w:rFonts w:ascii="Arial" w:eastAsia="Arial" w:hAnsi="Arial" w:cs="Arial"/>
          <w:color w:val="000000"/>
          <w:lang w:eastAsia="ar-SA"/>
        </w:rPr>
      </w:pPr>
    </w:p>
    <w:p w14:paraId="46CE7467" w14:textId="77777777" w:rsidR="00D06C37" w:rsidRDefault="00D06C37" w:rsidP="00553529">
      <w:pPr>
        <w:jc w:val="both"/>
        <w:rPr>
          <w:rFonts w:ascii="Arial" w:eastAsia="Arial" w:hAnsi="Arial" w:cs="Arial"/>
          <w:color w:val="000000"/>
          <w:lang w:eastAsia="ar-SA"/>
        </w:rPr>
      </w:pPr>
    </w:p>
    <w:p w14:paraId="79545F3E" w14:textId="77777777" w:rsidR="00D06C37" w:rsidRDefault="00D06C37" w:rsidP="00553529">
      <w:pPr>
        <w:jc w:val="both"/>
        <w:rPr>
          <w:rFonts w:ascii="Arial" w:eastAsia="Arial" w:hAnsi="Arial" w:cs="Arial"/>
          <w:color w:val="000000"/>
          <w:lang w:eastAsia="ar-SA"/>
        </w:rPr>
      </w:pPr>
    </w:p>
    <w:p w14:paraId="34D6C6D5" w14:textId="77777777" w:rsidR="00D06C37" w:rsidRDefault="00D06C37" w:rsidP="00553529">
      <w:pPr>
        <w:jc w:val="both"/>
        <w:rPr>
          <w:rFonts w:ascii="Arial" w:eastAsia="Arial" w:hAnsi="Arial" w:cs="Arial"/>
          <w:color w:val="000000"/>
          <w:lang w:eastAsia="ar-SA"/>
        </w:rPr>
      </w:pPr>
    </w:p>
    <w:p w14:paraId="2E96B637" w14:textId="77777777" w:rsidR="00D06C37" w:rsidRDefault="00D06C37" w:rsidP="00553529">
      <w:pPr>
        <w:jc w:val="both"/>
        <w:rPr>
          <w:rFonts w:ascii="Arial" w:eastAsia="Arial" w:hAnsi="Arial" w:cs="Arial"/>
          <w:color w:val="000000"/>
          <w:lang w:eastAsia="ar-SA"/>
        </w:rPr>
      </w:pPr>
    </w:p>
    <w:p w14:paraId="66D937D7" w14:textId="77777777" w:rsidR="00D06C37" w:rsidRDefault="00D06C37" w:rsidP="00553529">
      <w:pPr>
        <w:jc w:val="both"/>
        <w:rPr>
          <w:rFonts w:ascii="Arial" w:eastAsia="Arial" w:hAnsi="Arial" w:cs="Arial"/>
          <w:color w:val="000000"/>
          <w:lang w:eastAsia="ar-SA"/>
        </w:rPr>
      </w:pPr>
    </w:p>
    <w:p w14:paraId="36402778" w14:textId="77777777" w:rsidR="00D06C37" w:rsidRDefault="00D06C37" w:rsidP="00553529">
      <w:pPr>
        <w:jc w:val="both"/>
        <w:rPr>
          <w:rFonts w:ascii="Arial" w:eastAsia="Arial" w:hAnsi="Arial" w:cs="Arial"/>
          <w:color w:val="000000"/>
          <w:lang w:eastAsia="ar-SA"/>
        </w:rPr>
      </w:pPr>
    </w:p>
    <w:p w14:paraId="563703CE" w14:textId="77777777" w:rsidR="00D06C37" w:rsidRDefault="00D06C37" w:rsidP="00553529">
      <w:pPr>
        <w:jc w:val="both"/>
        <w:rPr>
          <w:rFonts w:ascii="Arial" w:eastAsia="Arial" w:hAnsi="Arial" w:cs="Arial"/>
          <w:color w:val="000000"/>
          <w:lang w:eastAsia="ar-SA"/>
        </w:rPr>
      </w:pPr>
    </w:p>
    <w:p w14:paraId="1799CE2E" w14:textId="77777777" w:rsidR="00D06C37" w:rsidRDefault="00D06C37" w:rsidP="00553529">
      <w:pPr>
        <w:jc w:val="both"/>
        <w:rPr>
          <w:rFonts w:ascii="Arial" w:eastAsia="Arial" w:hAnsi="Arial" w:cs="Arial"/>
          <w:color w:val="000000"/>
          <w:lang w:eastAsia="ar-SA"/>
        </w:rPr>
      </w:pPr>
    </w:p>
    <w:p w14:paraId="0287741C" w14:textId="77777777" w:rsidR="00D06C37" w:rsidRDefault="00D06C37" w:rsidP="00553529">
      <w:pPr>
        <w:jc w:val="both"/>
        <w:rPr>
          <w:rFonts w:ascii="Arial" w:eastAsia="Arial" w:hAnsi="Arial" w:cs="Arial"/>
          <w:color w:val="000000"/>
          <w:lang w:eastAsia="ar-SA"/>
        </w:rPr>
      </w:pPr>
    </w:p>
    <w:p w14:paraId="217E0EE5" w14:textId="77777777" w:rsidR="00D06C37" w:rsidRDefault="00D06C37" w:rsidP="00553529">
      <w:pPr>
        <w:jc w:val="both"/>
        <w:rPr>
          <w:rFonts w:ascii="Arial" w:eastAsia="Arial" w:hAnsi="Arial" w:cs="Arial"/>
          <w:color w:val="000000"/>
          <w:lang w:eastAsia="ar-SA"/>
        </w:rPr>
      </w:pPr>
    </w:p>
    <w:p w14:paraId="7C0E2DEC" w14:textId="77777777" w:rsidR="00D06C37" w:rsidRDefault="00D06C37" w:rsidP="00553529">
      <w:pPr>
        <w:jc w:val="both"/>
        <w:rPr>
          <w:rFonts w:ascii="Arial" w:eastAsia="Arial" w:hAnsi="Arial" w:cs="Arial"/>
          <w:color w:val="000000"/>
          <w:lang w:eastAsia="ar-SA"/>
        </w:rPr>
      </w:pPr>
    </w:p>
    <w:p w14:paraId="4704B98F" w14:textId="77777777" w:rsidR="00D06C37" w:rsidRDefault="00D06C37" w:rsidP="00553529">
      <w:pPr>
        <w:jc w:val="both"/>
        <w:rPr>
          <w:rFonts w:ascii="Arial" w:eastAsia="Arial" w:hAnsi="Arial" w:cs="Arial"/>
          <w:color w:val="000000"/>
          <w:lang w:eastAsia="ar-SA"/>
        </w:rPr>
      </w:pPr>
    </w:p>
    <w:p w14:paraId="1B4F827C" w14:textId="77777777" w:rsidR="00D06C37" w:rsidRDefault="00D06C37" w:rsidP="00553529">
      <w:pPr>
        <w:jc w:val="both"/>
        <w:rPr>
          <w:rFonts w:ascii="Arial" w:eastAsia="Arial" w:hAnsi="Arial" w:cs="Arial"/>
          <w:color w:val="000000"/>
          <w:lang w:eastAsia="ar-SA"/>
        </w:rPr>
      </w:pPr>
    </w:p>
    <w:p w14:paraId="544D993A" w14:textId="77777777" w:rsidR="00D06C37" w:rsidRDefault="00D06C37" w:rsidP="00553529">
      <w:pPr>
        <w:jc w:val="both"/>
        <w:rPr>
          <w:rFonts w:ascii="Arial" w:eastAsia="Arial" w:hAnsi="Arial" w:cs="Arial"/>
          <w:color w:val="000000"/>
          <w:lang w:eastAsia="ar-SA"/>
        </w:rPr>
      </w:pPr>
    </w:p>
    <w:p w14:paraId="3FFC192B" w14:textId="77777777" w:rsidR="00D06C37" w:rsidRDefault="00D06C37" w:rsidP="00553529">
      <w:pPr>
        <w:jc w:val="both"/>
        <w:rPr>
          <w:rFonts w:ascii="Arial" w:eastAsia="Arial" w:hAnsi="Arial" w:cs="Arial"/>
          <w:color w:val="000000"/>
          <w:lang w:eastAsia="ar-SA"/>
        </w:rPr>
      </w:pPr>
    </w:p>
    <w:p w14:paraId="455E4AF5" w14:textId="77777777" w:rsidR="00D06C37" w:rsidRDefault="00D06C37" w:rsidP="00553529">
      <w:pPr>
        <w:jc w:val="both"/>
        <w:rPr>
          <w:rFonts w:ascii="Arial" w:eastAsia="Arial" w:hAnsi="Arial" w:cs="Arial"/>
          <w:color w:val="000000"/>
          <w:lang w:eastAsia="ar-SA"/>
        </w:rPr>
      </w:pPr>
    </w:p>
    <w:p w14:paraId="4D6E65A8" w14:textId="77777777" w:rsidR="00D06C37" w:rsidRDefault="00D06C37" w:rsidP="00553529">
      <w:pPr>
        <w:jc w:val="both"/>
        <w:rPr>
          <w:rFonts w:ascii="Arial" w:eastAsia="Arial" w:hAnsi="Arial" w:cs="Arial"/>
          <w:color w:val="000000"/>
          <w:lang w:eastAsia="ar-SA"/>
        </w:rPr>
      </w:pPr>
    </w:p>
    <w:p w14:paraId="1F3EB0E7" w14:textId="77777777" w:rsidR="00D06C37" w:rsidRDefault="00D06C37" w:rsidP="00553529">
      <w:pPr>
        <w:jc w:val="both"/>
        <w:rPr>
          <w:rFonts w:ascii="Arial" w:eastAsia="Arial" w:hAnsi="Arial" w:cs="Arial"/>
          <w:color w:val="000000"/>
          <w:lang w:eastAsia="ar-SA"/>
        </w:rPr>
      </w:pPr>
    </w:p>
    <w:p w14:paraId="431563B6" w14:textId="77777777" w:rsidR="00D06C37" w:rsidRDefault="00D06C37" w:rsidP="00553529">
      <w:pPr>
        <w:jc w:val="both"/>
        <w:rPr>
          <w:rFonts w:ascii="Arial" w:eastAsia="Arial" w:hAnsi="Arial" w:cs="Arial"/>
          <w:color w:val="000000"/>
          <w:lang w:eastAsia="ar-SA"/>
        </w:rPr>
      </w:pPr>
    </w:p>
    <w:p w14:paraId="09DB9D0A" w14:textId="77777777" w:rsidR="00D06C37" w:rsidRDefault="00D06C37" w:rsidP="00553529">
      <w:pPr>
        <w:jc w:val="both"/>
        <w:rPr>
          <w:rFonts w:ascii="Arial" w:eastAsia="Arial" w:hAnsi="Arial" w:cs="Arial"/>
          <w:color w:val="000000"/>
          <w:lang w:eastAsia="ar-SA"/>
        </w:rPr>
      </w:pPr>
    </w:p>
    <w:p w14:paraId="287C040E" w14:textId="77777777" w:rsidR="00926628" w:rsidRDefault="00926628" w:rsidP="00553529">
      <w:pPr>
        <w:jc w:val="both"/>
        <w:rPr>
          <w:rFonts w:ascii="Arial" w:eastAsia="Arial" w:hAnsi="Arial" w:cs="Arial"/>
          <w:color w:val="000000"/>
          <w:lang w:eastAsia="ar-SA"/>
        </w:rPr>
      </w:pPr>
    </w:p>
    <w:p w14:paraId="38B44C67" w14:textId="77777777" w:rsidR="00926628" w:rsidRDefault="00926628" w:rsidP="00553529">
      <w:pPr>
        <w:jc w:val="both"/>
        <w:rPr>
          <w:rFonts w:ascii="Arial" w:eastAsia="Arial" w:hAnsi="Arial" w:cs="Arial"/>
          <w:color w:val="000000"/>
          <w:lang w:eastAsia="ar-SA"/>
        </w:rPr>
      </w:pPr>
    </w:p>
    <w:p w14:paraId="77E3D18C" w14:textId="77777777" w:rsidR="00926628" w:rsidRDefault="00926628" w:rsidP="00553529">
      <w:pPr>
        <w:jc w:val="both"/>
        <w:rPr>
          <w:rFonts w:ascii="Arial" w:eastAsia="Arial" w:hAnsi="Arial" w:cs="Arial"/>
          <w:color w:val="000000"/>
          <w:lang w:eastAsia="ar-SA"/>
        </w:rPr>
      </w:pPr>
    </w:p>
    <w:p w14:paraId="79EAE8A8" w14:textId="77777777" w:rsidR="00926628" w:rsidRDefault="00926628" w:rsidP="00553529">
      <w:pPr>
        <w:jc w:val="both"/>
        <w:rPr>
          <w:rFonts w:ascii="Arial" w:eastAsia="Arial" w:hAnsi="Arial" w:cs="Arial"/>
          <w:color w:val="000000"/>
          <w:lang w:eastAsia="ar-SA"/>
        </w:rPr>
      </w:pPr>
    </w:p>
    <w:p w14:paraId="43EC7E86" w14:textId="77777777" w:rsidR="00926628" w:rsidRDefault="00926628" w:rsidP="00553529">
      <w:pPr>
        <w:jc w:val="both"/>
        <w:rPr>
          <w:rFonts w:ascii="Arial" w:eastAsia="Arial" w:hAnsi="Arial" w:cs="Arial"/>
          <w:color w:val="000000"/>
          <w:lang w:eastAsia="ar-SA"/>
        </w:rPr>
      </w:pPr>
    </w:p>
    <w:p w14:paraId="62BEC081" w14:textId="77777777" w:rsidR="00926628" w:rsidRDefault="00926628" w:rsidP="00553529">
      <w:pPr>
        <w:jc w:val="both"/>
        <w:rPr>
          <w:rFonts w:ascii="Arial" w:eastAsia="Arial" w:hAnsi="Arial" w:cs="Arial"/>
          <w:color w:val="000000"/>
          <w:lang w:eastAsia="ar-SA"/>
        </w:rPr>
      </w:pPr>
    </w:p>
    <w:p w14:paraId="4AEC0F4C" w14:textId="77777777" w:rsidR="00926628" w:rsidRDefault="00926628" w:rsidP="00553529">
      <w:pPr>
        <w:jc w:val="both"/>
        <w:rPr>
          <w:rFonts w:ascii="Arial" w:eastAsia="Arial" w:hAnsi="Arial" w:cs="Arial"/>
          <w:color w:val="000000"/>
          <w:lang w:eastAsia="ar-SA"/>
        </w:rPr>
      </w:pPr>
    </w:p>
    <w:p w14:paraId="5D13A8CE" w14:textId="77777777" w:rsidR="00926628" w:rsidRDefault="00926628" w:rsidP="00553529">
      <w:pPr>
        <w:jc w:val="both"/>
        <w:rPr>
          <w:rFonts w:ascii="Arial" w:eastAsia="Arial" w:hAnsi="Arial" w:cs="Arial"/>
          <w:color w:val="000000"/>
          <w:lang w:eastAsia="ar-SA"/>
        </w:rPr>
      </w:pPr>
    </w:p>
    <w:p w14:paraId="563FCAA4" w14:textId="77777777" w:rsidR="00926628" w:rsidRDefault="00926628" w:rsidP="00553529">
      <w:pPr>
        <w:jc w:val="both"/>
        <w:rPr>
          <w:rFonts w:ascii="Arial" w:eastAsia="Arial" w:hAnsi="Arial" w:cs="Arial"/>
          <w:color w:val="000000"/>
          <w:lang w:eastAsia="ar-SA"/>
        </w:rPr>
      </w:pPr>
    </w:p>
    <w:p w14:paraId="752FD1F2" w14:textId="77777777" w:rsidR="00926628" w:rsidRDefault="00926628" w:rsidP="00926628">
      <w:pPr>
        <w:jc w:val="right"/>
        <w:rPr>
          <w:rFonts w:ascii="Arial" w:hAnsi="Arial" w:cs="Arial"/>
          <w:b/>
        </w:rPr>
      </w:pPr>
      <w:r>
        <w:rPr>
          <w:rFonts w:ascii="Arial" w:hAnsi="Arial" w:cs="Arial"/>
          <w:color w:val="0000FF"/>
        </w:rPr>
        <w:t xml:space="preserve">ZAŁĄCZNIK NR 7 DO SWZ </w:t>
      </w:r>
    </w:p>
    <w:p w14:paraId="684DCD51" w14:textId="66ED251F" w:rsidR="00926628" w:rsidRDefault="00926628" w:rsidP="00553529">
      <w:pPr>
        <w:jc w:val="both"/>
        <w:rPr>
          <w:rFonts w:ascii="Arial" w:eastAsia="Arial" w:hAnsi="Arial" w:cs="Arial"/>
          <w:color w:val="000000"/>
          <w:lang w:eastAsia="ar-SA"/>
        </w:rPr>
      </w:pPr>
    </w:p>
    <w:p w14:paraId="5957CEEA" w14:textId="77777777" w:rsidR="00926628" w:rsidRPr="00926628" w:rsidRDefault="00926628" w:rsidP="00926628">
      <w:pPr>
        <w:rPr>
          <w:rFonts w:ascii="Arial" w:eastAsia="Arial" w:hAnsi="Arial" w:cs="Arial"/>
          <w:lang w:eastAsia="ar-SA"/>
        </w:rPr>
      </w:pPr>
    </w:p>
    <w:p w14:paraId="43D970AF" w14:textId="77777777" w:rsidR="00926628" w:rsidRPr="00926628" w:rsidRDefault="00926628" w:rsidP="00926628">
      <w:pPr>
        <w:rPr>
          <w:rFonts w:ascii="Arial" w:eastAsia="Arial" w:hAnsi="Arial" w:cs="Arial"/>
          <w:lang w:eastAsia="ar-SA"/>
        </w:rPr>
      </w:pPr>
    </w:p>
    <w:p w14:paraId="090D18CF" w14:textId="77777777" w:rsidR="00926628" w:rsidRPr="00926628" w:rsidRDefault="00926628" w:rsidP="00926628">
      <w:pPr>
        <w:ind w:firstLine="4962"/>
        <w:rPr>
          <w:rFonts w:ascii="Arial" w:eastAsia="Arial" w:hAnsi="Arial" w:cs="Arial"/>
          <w:lang w:eastAsia="ar-SA"/>
        </w:rPr>
      </w:pPr>
      <w:r w:rsidRPr="00926628">
        <w:rPr>
          <w:rFonts w:ascii="Arial" w:eastAsia="Arial" w:hAnsi="Arial" w:cs="Arial"/>
          <w:lang w:eastAsia="ar-SA"/>
        </w:rPr>
        <w:t>Zamawiający:</w:t>
      </w:r>
    </w:p>
    <w:p w14:paraId="567D8462" w14:textId="77777777" w:rsidR="00926628" w:rsidRPr="00926628" w:rsidRDefault="00926628" w:rsidP="00926628">
      <w:pPr>
        <w:tabs>
          <w:tab w:val="center" w:pos="4961"/>
        </w:tabs>
        <w:ind w:firstLine="4962"/>
        <w:rPr>
          <w:rFonts w:ascii="Arial" w:eastAsia="Arial" w:hAnsi="Arial" w:cs="Arial"/>
          <w:lang w:eastAsia="ar-SA"/>
        </w:rPr>
      </w:pPr>
      <w:r w:rsidRPr="00926628">
        <w:rPr>
          <w:rFonts w:ascii="Arial" w:eastAsia="Arial" w:hAnsi="Arial" w:cs="Arial"/>
          <w:lang w:eastAsia="ar-SA"/>
        </w:rPr>
        <w:t>Szpital Wojewódzki im. Mikołaja Kopernika w Koszalinie</w:t>
      </w:r>
    </w:p>
    <w:p w14:paraId="284C7803" w14:textId="77777777" w:rsidR="00926628" w:rsidRPr="00926628" w:rsidRDefault="00926628" w:rsidP="00926628">
      <w:pPr>
        <w:tabs>
          <w:tab w:val="center" w:pos="4961"/>
        </w:tabs>
        <w:ind w:firstLine="4962"/>
        <w:rPr>
          <w:rFonts w:ascii="Arial" w:eastAsia="Arial" w:hAnsi="Arial" w:cs="Arial"/>
          <w:lang w:eastAsia="ar-SA"/>
        </w:rPr>
      </w:pPr>
      <w:r w:rsidRPr="00926628">
        <w:rPr>
          <w:rFonts w:ascii="Arial" w:eastAsia="Arial" w:hAnsi="Arial" w:cs="Arial"/>
          <w:lang w:eastAsia="ar-SA"/>
        </w:rPr>
        <w:t>ul. Tytusa Chałubińskiego 7</w:t>
      </w:r>
    </w:p>
    <w:p w14:paraId="236CA0F7" w14:textId="69D8DBA7" w:rsidR="00926628" w:rsidRDefault="00926628" w:rsidP="00926628">
      <w:pPr>
        <w:tabs>
          <w:tab w:val="center" w:pos="4961"/>
        </w:tabs>
        <w:ind w:firstLine="4962"/>
        <w:rPr>
          <w:rFonts w:ascii="Arial" w:eastAsia="Arial" w:hAnsi="Arial" w:cs="Arial"/>
          <w:lang w:eastAsia="ar-SA"/>
        </w:rPr>
      </w:pPr>
      <w:r w:rsidRPr="00926628">
        <w:rPr>
          <w:rFonts w:ascii="Arial" w:eastAsia="Arial" w:hAnsi="Arial" w:cs="Arial"/>
          <w:lang w:eastAsia="ar-SA"/>
        </w:rPr>
        <w:t>75-581 Koszalin</w:t>
      </w:r>
    </w:p>
    <w:p w14:paraId="74818BA9" w14:textId="77777777" w:rsidR="00926628" w:rsidRPr="00926628" w:rsidRDefault="00926628" w:rsidP="00926628">
      <w:pPr>
        <w:rPr>
          <w:rFonts w:ascii="Arial" w:eastAsia="Arial" w:hAnsi="Arial" w:cs="Arial"/>
          <w:lang w:eastAsia="ar-SA"/>
        </w:rPr>
      </w:pPr>
    </w:p>
    <w:p w14:paraId="79A8D57B" w14:textId="77777777" w:rsidR="00926628" w:rsidRPr="00926628" w:rsidRDefault="00926628" w:rsidP="00926628">
      <w:pPr>
        <w:rPr>
          <w:rFonts w:ascii="Arial" w:eastAsia="Arial" w:hAnsi="Arial" w:cs="Arial"/>
          <w:lang w:eastAsia="ar-SA"/>
        </w:rPr>
      </w:pPr>
    </w:p>
    <w:p w14:paraId="187FCD31" w14:textId="5D12DA26" w:rsidR="00926628" w:rsidRDefault="00926628" w:rsidP="00926628">
      <w:pPr>
        <w:rPr>
          <w:rFonts w:ascii="Arial" w:eastAsia="Arial" w:hAnsi="Arial" w:cs="Arial"/>
          <w:lang w:eastAsia="ar-SA"/>
        </w:rPr>
      </w:pPr>
    </w:p>
    <w:p w14:paraId="112F6E62" w14:textId="77777777" w:rsidR="00926628" w:rsidRDefault="00926628" w:rsidP="00926628">
      <w:pPr>
        <w:rPr>
          <w:rFonts w:ascii="Arial" w:hAnsi="Arial" w:cs="Arial"/>
        </w:rPr>
      </w:pPr>
      <w:r>
        <w:rPr>
          <w:rFonts w:ascii="Arial" w:hAnsi="Arial" w:cs="Arial"/>
          <w:b/>
        </w:rPr>
        <w:t>Wykonawca:</w:t>
      </w:r>
    </w:p>
    <w:p w14:paraId="63AA5BD9" w14:textId="77777777" w:rsidR="00926628" w:rsidRDefault="00926628" w:rsidP="00926628">
      <w:pPr>
        <w:ind w:right="5954"/>
        <w:rPr>
          <w:rFonts w:ascii="Arial" w:hAnsi="Arial" w:cs="Arial"/>
        </w:rPr>
      </w:pPr>
      <w:r>
        <w:rPr>
          <w:rFonts w:ascii="Arial" w:hAnsi="Arial" w:cs="Arial"/>
        </w:rPr>
        <w:t>………………………………………………</w:t>
      </w:r>
    </w:p>
    <w:p w14:paraId="3747D76B" w14:textId="19928128" w:rsidR="00926628" w:rsidRDefault="00926628" w:rsidP="00926628">
      <w:pPr>
        <w:rPr>
          <w:rFonts w:ascii="Arial" w:eastAsia="Arial" w:hAnsi="Arial" w:cs="Arial"/>
          <w:lang w:eastAsia="ar-SA"/>
        </w:rPr>
      </w:pPr>
      <w:r>
        <w:rPr>
          <w:rFonts w:ascii="Arial" w:hAnsi="Arial" w:cs="Arial"/>
        </w:rPr>
        <w:t>……………………………</w:t>
      </w:r>
    </w:p>
    <w:p w14:paraId="19E48ED1" w14:textId="70479D92" w:rsidR="00926628" w:rsidRDefault="00926628" w:rsidP="00926628">
      <w:pPr>
        <w:rPr>
          <w:rFonts w:ascii="Arial" w:eastAsia="Arial" w:hAnsi="Arial" w:cs="Arial"/>
          <w:lang w:eastAsia="ar-SA"/>
        </w:rPr>
      </w:pPr>
    </w:p>
    <w:p w14:paraId="1E5B6751" w14:textId="77777777" w:rsidR="00926628" w:rsidRDefault="00926628" w:rsidP="00926628">
      <w:pPr>
        <w:jc w:val="center"/>
        <w:rPr>
          <w:rFonts w:ascii="Arial" w:hAnsi="Arial" w:cs="Arial"/>
          <w:bCs/>
        </w:rPr>
      </w:pPr>
      <w:r>
        <w:rPr>
          <w:rFonts w:ascii="Arial" w:hAnsi="Arial" w:cs="Arial"/>
          <w:bCs/>
        </w:rPr>
        <w:t xml:space="preserve">WZÓR WYKAZU </w:t>
      </w:r>
    </w:p>
    <w:p w14:paraId="431955A6" w14:textId="3397589B" w:rsidR="00926628" w:rsidRDefault="00926628" w:rsidP="00926628">
      <w:pPr>
        <w:jc w:val="both"/>
        <w:rPr>
          <w:rFonts w:ascii="Arial" w:hAnsi="Arial" w:cs="Arial"/>
        </w:rPr>
      </w:pPr>
      <w:r>
        <w:rPr>
          <w:rFonts w:ascii="Arial" w:hAnsi="Arial" w:cs="Arial"/>
          <w:bCs/>
        </w:rPr>
        <w:br/>
        <w:t xml:space="preserve">dokumentacji projektowych </w:t>
      </w:r>
      <w:r>
        <w:rPr>
          <w:rFonts w:ascii="Arial" w:hAnsi="Arial" w:cs="Arial"/>
        </w:rPr>
        <w:t>wykonanych nie wcześniej niż w okresie ostatnich trzech lat przed upływem terminu składania ofert, a jeżeli okres prowadzenia działalności jest krótszy - w tym okresie, wraz z podaniem ich rodzaju, daty, miejsca wykonania i podmiotów, na rzecz, których dokumentacja ta została wykonana</w:t>
      </w:r>
    </w:p>
    <w:p w14:paraId="3DF7AA34" w14:textId="77777777" w:rsidR="00926628" w:rsidRDefault="00926628" w:rsidP="00926628">
      <w:pPr>
        <w:jc w:val="center"/>
        <w:rPr>
          <w:rFonts w:ascii="Arial" w:hAnsi="Arial" w:cs="Arial"/>
        </w:rPr>
      </w:pPr>
    </w:p>
    <w:tbl>
      <w:tblPr>
        <w:tblW w:w="9809" w:type="dxa"/>
        <w:tblInd w:w="109" w:type="dxa"/>
        <w:tblLayout w:type="fixed"/>
        <w:tblLook w:val="0000" w:firstRow="0" w:lastRow="0" w:firstColumn="0" w:lastColumn="0" w:noHBand="0" w:noVBand="0"/>
      </w:tblPr>
      <w:tblGrid>
        <w:gridCol w:w="565"/>
        <w:gridCol w:w="4991"/>
        <w:gridCol w:w="2410"/>
        <w:gridCol w:w="1843"/>
      </w:tblGrid>
      <w:tr w:rsidR="00926628" w14:paraId="41F64A74" w14:textId="77777777" w:rsidTr="00926628">
        <w:tc>
          <w:tcPr>
            <w:tcW w:w="565" w:type="dxa"/>
            <w:tcBorders>
              <w:top w:val="single" w:sz="4" w:space="0" w:color="000000"/>
              <w:left w:val="single" w:sz="4" w:space="0" w:color="000000"/>
              <w:bottom w:val="single" w:sz="4" w:space="0" w:color="000000"/>
            </w:tcBorders>
            <w:shd w:val="clear" w:color="auto" w:fill="FFFFFF"/>
            <w:vAlign w:val="center"/>
          </w:tcPr>
          <w:p w14:paraId="6149721E" w14:textId="77777777" w:rsidR="00926628" w:rsidRDefault="00926628" w:rsidP="00223ECD">
            <w:pPr>
              <w:shd w:val="clear" w:color="auto" w:fill="FFFFFF"/>
              <w:jc w:val="center"/>
              <w:rPr>
                <w:rFonts w:ascii="Arial" w:hAnsi="Arial" w:cs="Arial"/>
                <w:color w:val="000000"/>
              </w:rPr>
            </w:pPr>
            <w:r>
              <w:rPr>
                <w:rFonts w:ascii="Arial" w:hAnsi="Arial" w:cs="Arial"/>
              </w:rPr>
              <w:t>Lp.</w:t>
            </w:r>
          </w:p>
        </w:tc>
        <w:tc>
          <w:tcPr>
            <w:tcW w:w="4991" w:type="dxa"/>
            <w:tcBorders>
              <w:top w:val="single" w:sz="4" w:space="0" w:color="000000"/>
              <w:left w:val="single" w:sz="4" w:space="0" w:color="000000"/>
              <w:bottom w:val="single" w:sz="4" w:space="0" w:color="000000"/>
            </w:tcBorders>
            <w:shd w:val="clear" w:color="auto" w:fill="FFFFFF"/>
            <w:vAlign w:val="center"/>
          </w:tcPr>
          <w:p w14:paraId="59ABD1F2" w14:textId="77777777" w:rsidR="00926628" w:rsidRDefault="00926628" w:rsidP="00223ECD">
            <w:pPr>
              <w:shd w:val="clear" w:color="auto" w:fill="FFFFFF"/>
              <w:ind w:left="-5" w:hanging="41"/>
              <w:jc w:val="center"/>
              <w:rPr>
                <w:rFonts w:ascii="Arial" w:hAnsi="Arial" w:cs="Arial"/>
                <w:bCs/>
              </w:rPr>
            </w:pPr>
            <w:r>
              <w:rPr>
                <w:rFonts w:ascii="Arial" w:hAnsi="Arial" w:cs="Arial"/>
                <w:color w:val="000000"/>
              </w:rPr>
              <w:t xml:space="preserve">co najmniej dwa projekty (dokumentacja projektowa) oddziałów szpitalnych o powierzchni min. </w:t>
            </w:r>
            <w:r>
              <w:rPr>
                <w:rFonts w:ascii="Arial" w:hAnsi="Arial" w:cs="Arial"/>
                <w:color w:val="000000"/>
              </w:rPr>
              <w:br/>
              <w:t>500 m² każdy obejmujące swoim zakresem m.in. technologię, architekturę, konstrukcję, instalacje gazów medycznych, instalacje sanitarne (w tym. m.in. wentylacja i klimatyzacja), instalacje elektryczne.</w:t>
            </w:r>
          </w:p>
        </w:tc>
        <w:tc>
          <w:tcPr>
            <w:tcW w:w="2410" w:type="dxa"/>
            <w:tcBorders>
              <w:top w:val="single" w:sz="4" w:space="0" w:color="000000"/>
              <w:left w:val="single" w:sz="4" w:space="0" w:color="000000"/>
              <w:bottom w:val="single" w:sz="4" w:space="0" w:color="000000"/>
            </w:tcBorders>
            <w:shd w:val="clear" w:color="auto" w:fill="FFFFFF"/>
            <w:vAlign w:val="center"/>
          </w:tcPr>
          <w:p w14:paraId="2FA22415" w14:textId="77777777" w:rsidR="00926628" w:rsidRDefault="00926628" w:rsidP="00223ECD">
            <w:pPr>
              <w:shd w:val="clear" w:color="auto" w:fill="FFFFFF"/>
              <w:jc w:val="center"/>
              <w:rPr>
                <w:rFonts w:ascii="Arial" w:hAnsi="Arial" w:cs="Arial"/>
                <w:bCs/>
              </w:rPr>
            </w:pPr>
            <w:r>
              <w:rPr>
                <w:rFonts w:ascii="Arial" w:hAnsi="Arial" w:cs="Arial"/>
                <w:bCs/>
              </w:rPr>
              <w:t>Miejsce wykonania i podmiot</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EF412" w14:textId="77777777" w:rsidR="00926628" w:rsidRDefault="00926628" w:rsidP="00223ECD">
            <w:pPr>
              <w:shd w:val="clear" w:color="auto" w:fill="FFFFFF"/>
              <w:ind w:hanging="46"/>
              <w:jc w:val="center"/>
            </w:pPr>
            <w:r>
              <w:rPr>
                <w:rFonts w:ascii="Arial" w:hAnsi="Arial" w:cs="Arial"/>
                <w:bCs/>
              </w:rPr>
              <w:t>Daty wykonania</w:t>
            </w:r>
          </w:p>
        </w:tc>
      </w:tr>
      <w:tr w:rsidR="00926628" w14:paraId="2E5FC59E" w14:textId="77777777" w:rsidTr="00926628">
        <w:trPr>
          <w:trHeight w:val="222"/>
        </w:trPr>
        <w:tc>
          <w:tcPr>
            <w:tcW w:w="565" w:type="dxa"/>
            <w:tcBorders>
              <w:top w:val="single" w:sz="4" w:space="0" w:color="000000"/>
              <w:left w:val="single" w:sz="4" w:space="0" w:color="000000"/>
              <w:bottom w:val="single" w:sz="4" w:space="0" w:color="000000"/>
            </w:tcBorders>
            <w:shd w:val="clear" w:color="auto" w:fill="FFFFFF"/>
            <w:vAlign w:val="center"/>
          </w:tcPr>
          <w:p w14:paraId="20931DFB" w14:textId="77777777" w:rsidR="00926628" w:rsidRDefault="00926628" w:rsidP="00223ECD">
            <w:pPr>
              <w:jc w:val="center"/>
              <w:rPr>
                <w:rFonts w:ascii="Arial" w:hAnsi="Arial" w:cs="Arial"/>
              </w:rPr>
            </w:pPr>
            <w:r>
              <w:rPr>
                <w:rFonts w:ascii="Arial" w:hAnsi="Arial" w:cs="Arial"/>
              </w:rPr>
              <w:t>1</w:t>
            </w:r>
          </w:p>
        </w:tc>
        <w:tc>
          <w:tcPr>
            <w:tcW w:w="4991" w:type="dxa"/>
            <w:tcBorders>
              <w:top w:val="single" w:sz="4" w:space="0" w:color="000000"/>
              <w:left w:val="single" w:sz="4" w:space="0" w:color="000000"/>
              <w:bottom w:val="single" w:sz="4" w:space="0" w:color="000000"/>
            </w:tcBorders>
            <w:shd w:val="clear" w:color="auto" w:fill="FFFFFF"/>
            <w:vAlign w:val="center"/>
          </w:tcPr>
          <w:p w14:paraId="46F1F7DB" w14:textId="77777777" w:rsidR="00926628" w:rsidRDefault="00926628" w:rsidP="00223ECD">
            <w:pPr>
              <w:jc w:val="center"/>
              <w:rPr>
                <w:rFonts w:ascii="Arial" w:hAnsi="Arial" w:cs="Arial"/>
              </w:rPr>
            </w:pPr>
            <w:r>
              <w:rPr>
                <w:rFonts w:ascii="Arial" w:hAnsi="Arial" w:cs="Arial"/>
              </w:rPr>
              <w:t>2</w:t>
            </w:r>
          </w:p>
        </w:tc>
        <w:tc>
          <w:tcPr>
            <w:tcW w:w="2410" w:type="dxa"/>
            <w:tcBorders>
              <w:top w:val="single" w:sz="4" w:space="0" w:color="000000"/>
              <w:left w:val="single" w:sz="4" w:space="0" w:color="000000"/>
              <w:bottom w:val="single" w:sz="4" w:space="0" w:color="000000"/>
            </w:tcBorders>
            <w:shd w:val="clear" w:color="auto" w:fill="FFFFFF"/>
            <w:vAlign w:val="center"/>
          </w:tcPr>
          <w:p w14:paraId="4BBE65F3" w14:textId="77777777" w:rsidR="00926628" w:rsidRDefault="00926628" w:rsidP="00223ECD">
            <w:pPr>
              <w:jc w:val="center"/>
              <w:rPr>
                <w:rFonts w:ascii="Arial" w:hAnsi="Arial" w:cs="Arial"/>
              </w:rPr>
            </w:pPr>
            <w:r>
              <w:rPr>
                <w:rFonts w:ascii="Arial" w:hAnsi="Arial" w:cs="Arial"/>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59E980" w14:textId="77777777" w:rsidR="00926628" w:rsidRDefault="00926628" w:rsidP="00223ECD">
            <w:pPr>
              <w:jc w:val="center"/>
            </w:pPr>
            <w:r>
              <w:rPr>
                <w:rFonts w:ascii="Arial" w:hAnsi="Arial" w:cs="Arial"/>
              </w:rPr>
              <w:t>4</w:t>
            </w:r>
          </w:p>
        </w:tc>
      </w:tr>
      <w:tr w:rsidR="00926628" w14:paraId="18CA003D" w14:textId="77777777" w:rsidTr="00926628">
        <w:trPr>
          <w:trHeight w:val="1531"/>
        </w:trPr>
        <w:tc>
          <w:tcPr>
            <w:tcW w:w="565" w:type="dxa"/>
            <w:tcBorders>
              <w:top w:val="single" w:sz="4" w:space="0" w:color="000000"/>
              <w:left w:val="single" w:sz="4" w:space="0" w:color="000000"/>
              <w:bottom w:val="single" w:sz="4" w:space="0" w:color="000000"/>
            </w:tcBorders>
            <w:shd w:val="clear" w:color="auto" w:fill="FFFFFF"/>
          </w:tcPr>
          <w:p w14:paraId="2B2D0A61" w14:textId="77777777" w:rsidR="00926628" w:rsidRDefault="00926628" w:rsidP="00223ECD">
            <w:pPr>
              <w:rPr>
                <w:rFonts w:ascii="Arial" w:hAnsi="Arial" w:cs="Arial"/>
              </w:rPr>
            </w:pPr>
          </w:p>
        </w:tc>
        <w:tc>
          <w:tcPr>
            <w:tcW w:w="4991" w:type="dxa"/>
            <w:tcBorders>
              <w:top w:val="single" w:sz="4" w:space="0" w:color="000000"/>
              <w:left w:val="single" w:sz="4" w:space="0" w:color="000000"/>
              <w:bottom w:val="single" w:sz="4" w:space="0" w:color="000000"/>
            </w:tcBorders>
            <w:shd w:val="clear" w:color="auto" w:fill="FFFFFF"/>
          </w:tcPr>
          <w:p w14:paraId="79F3E5C1" w14:textId="77777777" w:rsidR="00926628" w:rsidRDefault="00926628" w:rsidP="00223ECD">
            <w:pPr>
              <w:rPr>
                <w:rFonts w:ascii="Arial" w:hAnsi="Arial" w:cs="Arial"/>
              </w:rPr>
            </w:pPr>
          </w:p>
        </w:tc>
        <w:tc>
          <w:tcPr>
            <w:tcW w:w="2410" w:type="dxa"/>
            <w:tcBorders>
              <w:top w:val="single" w:sz="4" w:space="0" w:color="000000"/>
              <w:left w:val="single" w:sz="4" w:space="0" w:color="000000"/>
              <w:bottom w:val="single" w:sz="4" w:space="0" w:color="000000"/>
            </w:tcBorders>
            <w:shd w:val="clear" w:color="auto" w:fill="FFFFFF"/>
          </w:tcPr>
          <w:p w14:paraId="1CC21800" w14:textId="77777777" w:rsidR="00926628" w:rsidRDefault="00926628" w:rsidP="00223ECD">
            <w:pPr>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D1F6747" w14:textId="77777777" w:rsidR="00926628" w:rsidRDefault="00926628" w:rsidP="00223ECD">
            <w:pPr>
              <w:rPr>
                <w:rFonts w:ascii="Arial" w:hAnsi="Arial" w:cs="Arial"/>
              </w:rPr>
            </w:pPr>
          </w:p>
        </w:tc>
      </w:tr>
      <w:tr w:rsidR="00926628" w14:paraId="6D0F9EA8" w14:textId="77777777" w:rsidTr="00926628">
        <w:trPr>
          <w:trHeight w:val="1531"/>
        </w:trPr>
        <w:tc>
          <w:tcPr>
            <w:tcW w:w="565" w:type="dxa"/>
            <w:tcBorders>
              <w:top w:val="single" w:sz="4" w:space="0" w:color="000000"/>
              <w:left w:val="single" w:sz="4" w:space="0" w:color="000000"/>
              <w:bottom w:val="single" w:sz="4" w:space="0" w:color="000000"/>
            </w:tcBorders>
            <w:shd w:val="clear" w:color="auto" w:fill="FFFFFF"/>
          </w:tcPr>
          <w:p w14:paraId="1877D7CA" w14:textId="77777777" w:rsidR="00926628" w:rsidRDefault="00926628" w:rsidP="00223ECD">
            <w:pPr>
              <w:rPr>
                <w:rFonts w:ascii="Arial" w:hAnsi="Arial" w:cs="Arial"/>
              </w:rPr>
            </w:pPr>
          </w:p>
        </w:tc>
        <w:tc>
          <w:tcPr>
            <w:tcW w:w="4991" w:type="dxa"/>
            <w:tcBorders>
              <w:top w:val="single" w:sz="4" w:space="0" w:color="000000"/>
              <w:left w:val="single" w:sz="4" w:space="0" w:color="000000"/>
              <w:bottom w:val="single" w:sz="4" w:space="0" w:color="000000"/>
            </w:tcBorders>
            <w:shd w:val="clear" w:color="auto" w:fill="FFFFFF"/>
          </w:tcPr>
          <w:p w14:paraId="489E19A1" w14:textId="77777777" w:rsidR="00926628" w:rsidRDefault="00926628" w:rsidP="00223ECD">
            <w:pPr>
              <w:rPr>
                <w:rFonts w:ascii="Arial" w:hAnsi="Arial" w:cs="Arial"/>
              </w:rPr>
            </w:pPr>
          </w:p>
        </w:tc>
        <w:tc>
          <w:tcPr>
            <w:tcW w:w="2410" w:type="dxa"/>
            <w:tcBorders>
              <w:top w:val="single" w:sz="4" w:space="0" w:color="000000"/>
              <w:left w:val="single" w:sz="4" w:space="0" w:color="000000"/>
              <w:bottom w:val="single" w:sz="4" w:space="0" w:color="000000"/>
            </w:tcBorders>
            <w:shd w:val="clear" w:color="auto" w:fill="FFFFFF"/>
          </w:tcPr>
          <w:p w14:paraId="744A06A2" w14:textId="77777777" w:rsidR="00926628" w:rsidRDefault="00926628" w:rsidP="00223ECD">
            <w:pPr>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6ED6A30" w14:textId="77777777" w:rsidR="00926628" w:rsidRDefault="00926628" w:rsidP="00223ECD">
            <w:pPr>
              <w:rPr>
                <w:rFonts w:ascii="Arial" w:hAnsi="Arial" w:cs="Arial"/>
              </w:rPr>
            </w:pPr>
          </w:p>
        </w:tc>
      </w:tr>
    </w:tbl>
    <w:p w14:paraId="0B469077" w14:textId="77777777" w:rsidR="00926628" w:rsidRDefault="00926628" w:rsidP="00926628">
      <w:pPr>
        <w:jc w:val="both"/>
        <w:rPr>
          <w:rFonts w:ascii="Arial" w:hAnsi="Arial" w:cs="Arial"/>
          <w:bCs/>
          <w:sz w:val="22"/>
          <w:szCs w:val="22"/>
        </w:rPr>
      </w:pPr>
      <w:r>
        <w:rPr>
          <w:rFonts w:ascii="Arial" w:hAnsi="Arial" w:cs="Arial"/>
          <w:bCs/>
        </w:rPr>
        <w:t>W załączeniu dowody określające czy projekty wykonano należycie, w szczególności informacje o tym czy usługi zostały wykonane zgodnie z przepisami prawa budowlanego, przy czym dowodami, o których mowa, są referencje bądź inne dokumenty wystawione przez podmiot, na rzecz, którego usługi były wykonywane, a jeżeli z uzasadnionej przyczyny o obiektywnym charakterze Wykonawca nie jest w stanie uzyskać tych dokumentów – inne dokumenty</w:t>
      </w:r>
    </w:p>
    <w:p w14:paraId="0674EC58" w14:textId="77777777" w:rsidR="00926628" w:rsidRDefault="00926628" w:rsidP="00926628">
      <w:pPr>
        <w:rPr>
          <w:rFonts w:ascii="Arial" w:eastAsia="Arial" w:hAnsi="Arial" w:cs="Arial"/>
          <w:lang w:eastAsia="ar-SA"/>
        </w:rPr>
      </w:pPr>
    </w:p>
    <w:p w14:paraId="78CEBECF" w14:textId="77777777" w:rsidR="00926628" w:rsidRDefault="00926628" w:rsidP="00926628">
      <w:pPr>
        <w:rPr>
          <w:rFonts w:ascii="Arial" w:eastAsia="Arial" w:hAnsi="Arial" w:cs="Arial"/>
          <w:lang w:eastAsia="ar-SA"/>
        </w:rPr>
      </w:pPr>
    </w:p>
    <w:p w14:paraId="2E7B09D4" w14:textId="77777777" w:rsidR="00926628" w:rsidRDefault="00926628" w:rsidP="00926628">
      <w:pPr>
        <w:rPr>
          <w:rFonts w:ascii="Arial" w:eastAsia="Arial" w:hAnsi="Arial" w:cs="Arial"/>
          <w:lang w:eastAsia="ar-SA"/>
        </w:rPr>
      </w:pPr>
    </w:p>
    <w:p w14:paraId="4134E2F5" w14:textId="77777777" w:rsidR="00926628" w:rsidRDefault="00926628" w:rsidP="00926628">
      <w:pPr>
        <w:rPr>
          <w:rFonts w:ascii="Arial" w:eastAsia="Arial" w:hAnsi="Arial" w:cs="Arial"/>
          <w:lang w:eastAsia="ar-SA"/>
        </w:rPr>
      </w:pPr>
    </w:p>
    <w:p w14:paraId="24F39BC9" w14:textId="77777777" w:rsidR="00926628" w:rsidRDefault="00926628" w:rsidP="00926628">
      <w:pPr>
        <w:rPr>
          <w:rFonts w:ascii="Arial" w:eastAsia="Arial" w:hAnsi="Arial" w:cs="Arial"/>
          <w:lang w:eastAsia="ar-SA"/>
        </w:rPr>
      </w:pPr>
    </w:p>
    <w:p w14:paraId="30AC2C23" w14:textId="77777777" w:rsidR="00926628" w:rsidRDefault="00926628" w:rsidP="00926628">
      <w:pPr>
        <w:rPr>
          <w:rFonts w:ascii="Arial" w:eastAsia="Arial" w:hAnsi="Arial" w:cs="Arial"/>
          <w:lang w:eastAsia="ar-SA"/>
        </w:rPr>
      </w:pPr>
    </w:p>
    <w:p w14:paraId="58260471" w14:textId="77777777" w:rsidR="00926628" w:rsidRDefault="00926628" w:rsidP="00926628">
      <w:pPr>
        <w:rPr>
          <w:rFonts w:ascii="Arial" w:eastAsia="Arial" w:hAnsi="Arial" w:cs="Arial"/>
          <w:lang w:eastAsia="ar-SA"/>
        </w:rPr>
      </w:pPr>
    </w:p>
    <w:p w14:paraId="45855910" w14:textId="77777777" w:rsidR="00926628" w:rsidRDefault="00926628" w:rsidP="00926628">
      <w:pPr>
        <w:rPr>
          <w:rFonts w:ascii="Arial" w:eastAsia="Arial" w:hAnsi="Arial" w:cs="Arial"/>
          <w:lang w:eastAsia="ar-SA"/>
        </w:rPr>
      </w:pPr>
    </w:p>
    <w:p w14:paraId="27B697E0" w14:textId="77777777" w:rsidR="00926628" w:rsidRDefault="00926628" w:rsidP="00926628">
      <w:pPr>
        <w:rPr>
          <w:rFonts w:ascii="Arial" w:eastAsia="Arial" w:hAnsi="Arial" w:cs="Arial"/>
          <w:lang w:eastAsia="ar-SA"/>
        </w:rPr>
      </w:pPr>
    </w:p>
    <w:p w14:paraId="22ED36C8" w14:textId="77777777" w:rsidR="00926628" w:rsidRDefault="00926628" w:rsidP="00926628">
      <w:pPr>
        <w:rPr>
          <w:rFonts w:ascii="Arial" w:eastAsia="Arial" w:hAnsi="Arial" w:cs="Arial"/>
          <w:lang w:eastAsia="ar-SA"/>
        </w:rPr>
      </w:pPr>
    </w:p>
    <w:p w14:paraId="015B584C" w14:textId="77777777" w:rsidR="00926628" w:rsidRDefault="00926628" w:rsidP="00926628">
      <w:pPr>
        <w:rPr>
          <w:rFonts w:ascii="Arial" w:eastAsia="Arial" w:hAnsi="Arial" w:cs="Arial"/>
          <w:lang w:eastAsia="ar-SA"/>
        </w:rPr>
      </w:pPr>
    </w:p>
    <w:p w14:paraId="28571395" w14:textId="77777777" w:rsidR="00926628" w:rsidRDefault="00926628" w:rsidP="00926628">
      <w:pPr>
        <w:rPr>
          <w:rFonts w:ascii="Arial" w:eastAsia="Arial" w:hAnsi="Arial" w:cs="Arial"/>
          <w:lang w:eastAsia="ar-SA"/>
        </w:rPr>
      </w:pPr>
    </w:p>
    <w:p w14:paraId="2F9708E8" w14:textId="77777777" w:rsidR="00926628" w:rsidRDefault="00926628" w:rsidP="00926628">
      <w:pPr>
        <w:rPr>
          <w:rFonts w:ascii="Arial" w:eastAsia="Arial" w:hAnsi="Arial" w:cs="Arial"/>
          <w:lang w:eastAsia="ar-SA"/>
        </w:rPr>
      </w:pPr>
    </w:p>
    <w:p w14:paraId="503D8016" w14:textId="77777777" w:rsidR="00926628" w:rsidRDefault="00926628" w:rsidP="00926628">
      <w:pPr>
        <w:rPr>
          <w:rFonts w:ascii="Arial" w:eastAsia="Arial" w:hAnsi="Arial" w:cs="Arial"/>
          <w:lang w:eastAsia="ar-SA"/>
        </w:rPr>
      </w:pPr>
    </w:p>
    <w:p w14:paraId="6267BF58" w14:textId="77777777" w:rsidR="00926628" w:rsidRDefault="00926628" w:rsidP="00926628">
      <w:pPr>
        <w:rPr>
          <w:rFonts w:ascii="Arial" w:eastAsia="Arial" w:hAnsi="Arial" w:cs="Arial"/>
          <w:lang w:eastAsia="ar-SA"/>
        </w:rPr>
      </w:pPr>
    </w:p>
    <w:p w14:paraId="412471FA" w14:textId="77777777" w:rsidR="00926628" w:rsidRDefault="00926628" w:rsidP="00926628">
      <w:pPr>
        <w:rPr>
          <w:rFonts w:ascii="Arial" w:eastAsia="Arial" w:hAnsi="Arial" w:cs="Arial"/>
          <w:lang w:eastAsia="ar-SA"/>
        </w:rPr>
      </w:pPr>
    </w:p>
    <w:p w14:paraId="24279A69" w14:textId="77777777" w:rsidR="00926628" w:rsidRDefault="00926628" w:rsidP="00926628">
      <w:pPr>
        <w:pageBreakBefore/>
        <w:jc w:val="right"/>
        <w:rPr>
          <w:rFonts w:ascii="Arial" w:hAnsi="Arial" w:cs="Arial"/>
          <w:b/>
        </w:rPr>
      </w:pPr>
      <w:r>
        <w:rPr>
          <w:rFonts w:ascii="Arial" w:hAnsi="Arial" w:cs="Arial"/>
          <w:color w:val="0000FF"/>
        </w:rPr>
        <w:t xml:space="preserve">ZAŁĄCZNIK NR 8 DO SWZ </w:t>
      </w:r>
    </w:p>
    <w:p w14:paraId="5713B1A2" w14:textId="77777777" w:rsidR="00926628" w:rsidRDefault="00926628" w:rsidP="00926628">
      <w:pPr>
        <w:rPr>
          <w:rFonts w:ascii="Arial" w:eastAsia="Arial" w:hAnsi="Arial" w:cs="Arial"/>
          <w:lang w:eastAsia="ar-SA"/>
        </w:rPr>
      </w:pPr>
    </w:p>
    <w:p w14:paraId="29927928" w14:textId="77777777" w:rsidR="00926628" w:rsidRDefault="00926628" w:rsidP="00926628">
      <w:pPr>
        <w:rPr>
          <w:rFonts w:ascii="Arial" w:eastAsia="Arial" w:hAnsi="Arial" w:cs="Arial"/>
          <w:lang w:eastAsia="ar-SA"/>
        </w:rPr>
      </w:pPr>
    </w:p>
    <w:p w14:paraId="733EBD2F" w14:textId="77777777" w:rsidR="00926628" w:rsidRDefault="00926628" w:rsidP="00926628">
      <w:pPr>
        <w:rPr>
          <w:rFonts w:ascii="Arial" w:eastAsia="Arial" w:hAnsi="Arial" w:cs="Arial"/>
          <w:lang w:eastAsia="ar-SA"/>
        </w:rPr>
      </w:pPr>
    </w:p>
    <w:p w14:paraId="57521D3C" w14:textId="77777777" w:rsidR="00926628" w:rsidRPr="00926628" w:rsidRDefault="00926628" w:rsidP="00926628">
      <w:pPr>
        <w:ind w:firstLine="4962"/>
        <w:rPr>
          <w:rFonts w:ascii="Arial" w:eastAsia="Arial" w:hAnsi="Arial" w:cs="Arial"/>
          <w:lang w:eastAsia="ar-SA"/>
        </w:rPr>
      </w:pPr>
      <w:r w:rsidRPr="00926628">
        <w:rPr>
          <w:rFonts w:ascii="Arial" w:eastAsia="Arial" w:hAnsi="Arial" w:cs="Arial"/>
          <w:lang w:eastAsia="ar-SA"/>
        </w:rPr>
        <w:t>Zamawiający:</w:t>
      </w:r>
    </w:p>
    <w:p w14:paraId="04387A57" w14:textId="77777777" w:rsidR="00926628" w:rsidRPr="00926628" w:rsidRDefault="00926628" w:rsidP="00926628">
      <w:pPr>
        <w:ind w:firstLine="4962"/>
        <w:rPr>
          <w:rFonts w:ascii="Arial" w:eastAsia="Arial" w:hAnsi="Arial" w:cs="Arial"/>
          <w:lang w:eastAsia="ar-SA"/>
        </w:rPr>
      </w:pPr>
      <w:r w:rsidRPr="00926628">
        <w:rPr>
          <w:rFonts w:ascii="Arial" w:eastAsia="Arial" w:hAnsi="Arial" w:cs="Arial"/>
          <w:lang w:eastAsia="ar-SA"/>
        </w:rPr>
        <w:t>Szpital Wojewódzki im. Mikołaja Kopernika w Koszalinie</w:t>
      </w:r>
    </w:p>
    <w:p w14:paraId="05BA1288" w14:textId="77777777" w:rsidR="00926628" w:rsidRPr="00926628" w:rsidRDefault="00926628" w:rsidP="00926628">
      <w:pPr>
        <w:ind w:firstLine="4962"/>
        <w:rPr>
          <w:rFonts w:ascii="Arial" w:eastAsia="Arial" w:hAnsi="Arial" w:cs="Arial"/>
          <w:lang w:eastAsia="ar-SA"/>
        </w:rPr>
      </w:pPr>
      <w:r w:rsidRPr="00926628">
        <w:rPr>
          <w:rFonts w:ascii="Arial" w:eastAsia="Arial" w:hAnsi="Arial" w:cs="Arial"/>
          <w:lang w:eastAsia="ar-SA"/>
        </w:rPr>
        <w:t>ul. Tytusa Chałubińskiego 7</w:t>
      </w:r>
    </w:p>
    <w:p w14:paraId="48ECA31E" w14:textId="4E65A45A" w:rsidR="00926628" w:rsidRDefault="00926628" w:rsidP="00926628">
      <w:pPr>
        <w:ind w:firstLine="4962"/>
        <w:rPr>
          <w:rFonts w:ascii="Arial" w:eastAsia="Arial" w:hAnsi="Arial" w:cs="Arial"/>
          <w:lang w:eastAsia="ar-SA"/>
        </w:rPr>
      </w:pPr>
      <w:r w:rsidRPr="00926628">
        <w:rPr>
          <w:rFonts w:ascii="Arial" w:eastAsia="Arial" w:hAnsi="Arial" w:cs="Arial"/>
          <w:lang w:eastAsia="ar-SA"/>
        </w:rPr>
        <w:t>75-581 Koszalin</w:t>
      </w:r>
    </w:p>
    <w:p w14:paraId="393A973B" w14:textId="77777777" w:rsidR="00926628" w:rsidRDefault="00926628" w:rsidP="00926628">
      <w:pPr>
        <w:ind w:firstLine="4962"/>
        <w:rPr>
          <w:rFonts w:ascii="Arial" w:eastAsia="Arial" w:hAnsi="Arial" w:cs="Arial"/>
          <w:lang w:eastAsia="ar-SA"/>
        </w:rPr>
      </w:pPr>
    </w:p>
    <w:p w14:paraId="17C88A67" w14:textId="77777777" w:rsidR="00926628" w:rsidRDefault="00926628" w:rsidP="00926628">
      <w:pPr>
        <w:rPr>
          <w:rFonts w:ascii="Arial" w:eastAsia="Arial" w:hAnsi="Arial" w:cs="Arial"/>
          <w:lang w:eastAsia="ar-SA"/>
        </w:rPr>
      </w:pPr>
    </w:p>
    <w:p w14:paraId="32D6A9FA" w14:textId="77777777" w:rsidR="00926628" w:rsidRDefault="00926628" w:rsidP="00926628">
      <w:pPr>
        <w:rPr>
          <w:rFonts w:ascii="Arial" w:hAnsi="Arial" w:cs="Arial"/>
        </w:rPr>
      </w:pPr>
      <w:r>
        <w:rPr>
          <w:rFonts w:ascii="Arial" w:hAnsi="Arial" w:cs="Arial"/>
          <w:b/>
        </w:rPr>
        <w:t>Wykonawca:</w:t>
      </w:r>
    </w:p>
    <w:p w14:paraId="7043B189" w14:textId="77777777" w:rsidR="00926628" w:rsidRDefault="00926628" w:rsidP="00926628">
      <w:pPr>
        <w:ind w:right="5954"/>
        <w:rPr>
          <w:rFonts w:ascii="Arial" w:hAnsi="Arial" w:cs="Arial"/>
        </w:rPr>
      </w:pPr>
      <w:r>
        <w:rPr>
          <w:rFonts w:ascii="Arial" w:hAnsi="Arial" w:cs="Arial"/>
        </w:rPr>
        <w:t>………………………………………………</w:t>
      </w:r>
    </w:p>
    <w:p w14:paraId="03724E57" w14:textId="6FFECD2D" w:rsidR="00926628" w:rsidRDefault="00926628" w:rsidP="00926628">
      <w:pPr>
        <w:rPr>
          <w:rFonts w:ascii="Arial" w:eastAsia="Arial" w:hAnsi="Arial" w:cs="Arial"/>
          <w:lang w:eastAsia="ar-SA"/>
        </w:rPr>
      </w:pPr>
      <w:r>
        <w:rPr>
          <w:rFonts w:ascii="Arial" w:hAnsi="Arial" w:cs="Arial"/>
        </w:rPr>
        <w:t>……………………………</w:t>
      </w:r>
    </w:p>
    <w:p w14:paraId="53340691" w14:textId="77777777" w:rsidR="00926628" w:rsidRDefault="00926628" w:rsidP="00926628">
      <w:pPr>
        <w:rPr>
          <w:rFonts w:ascii="Arial" w:eastAsia="Arial" w:hAnsi="Arial" w:cs="Arial"/>
          <w:lang w:eastAsia="ar-SA"/>
        </w:rPr>
      </w:pPr>
    </w:p>
    <w:p w14:paraId="0DECD3E7" w14:textId="77777777" w:rsidR="00926628" w:rsidRDefault="00926628" w:rsidP="00926628">
      <w:pPr>
        <w:rPr>
          <w:rFonts w:ascii="Arial" w:eastAsia="Arial" w:hAnsi="Arial" w:cs="Arial"/>
          <w:lang w:eastAsia="ar-SA"/>
        </w:rPr>
      </w:pPr>
    </w:p>
    <w:p w14:paraId="5189F59F" w14:textId="77777777" w:rsidR="00926628" w:rsidRDefault="00926628" w:rsidP="00926628">
      <w:pPr>
        <w:rPr>
          <w:rFonts w:ascii="Arial" w:eastAsia="Arial" w:hAnsi="Arial" w:cs="Arial"/>
          <w:lang w:eastAsia="ar-SA"/>
        </w:rPr>
      </w:pPr>
    </w:p>
    <w:p w14:paraId="34A0B126" w14:textId="77777777" w:rsidR="00926628" w:rsidRDefault="00926628" w:rsidP="00926628">
      <w:pPr>
        <w:rPr>
          <w:rFonts w:ascii="Arial" w:eastAsia="Arial" w:hAnsi="Arial" w:cs="Arial"/>
          <w:lang w:eastAsia="ar-SA"/>
        </w:rPr>
      </w:pPr>
    </w:p>
    <w:p w14:paraId="13B8D739" w14:textId="77777777" w:rsidR="00926628" w:rsidRDefault="00926628" w:rsidP="00926628">
      <w:pPr>
        <w:rPr>
          <w:rFonts w:ascii="Arial" w:eastAsia="Arial" w:hAnsi="Arial" w:cs="Arial"/>
          <w:lang w:eastAsia="ar-SA"/>
        </w:rPr>
      </w:pPr>
    </w:p>
    <w:p w14:paraId="78F5652C" w14:textId="77777777" w:rsidR="00EA1AC8" w:rsidRDefault="00EA1AC8" w:rsidP="00EA1AC8">
      <w:pPr>
        <w:jc w:val="center"/>
        <w:rPr>
          <w:rFonts w:ascii="Arial" w:hAnsi="Arial" w:cs="Arial"/>
          <w:bCs/>
        </w:rPr>
      </w:pPr>
      <w:r>
        <w:rPr>
          <w:rFonts w:ascii="Arial" w:hAnsi="Arial" w:cs="Arial"/>
          <w:bCs/>
        </w:rPr>
        <w:t>WZÓR WYKAZU</w:t>
      </w:r>
    </w:p>
    <w:p w14:paraId="5816B2BC" w14:textId="77777777" w:rsidR="00EA1AC8" w:rsidRDefault="00EA1AC8" w:rsidP="00EA1AC8">
      <w:pPr>
        <w:jc w:val="center"/>
        <w:rPr>
          <w:rFonts w:ascii="Arial" w:hAnsi="Arial" w:cs="Arial"/>
          <w:bCs/>
        </w:rPr>
      </w:pPr>
    </w:p>
    <w:p w14:paraId="7937431D" w14:textId="77777777" w:rsidR="00EA1AC8" w:rsidRDefault="00EA1AC8" w:rsidP="00EA1AC8">
      <w:pPr>
        <w:jc w:val="both"/>
        <w:rPr>
          <w:rFonts w:ascii="Arial" w:hAnsi="Arial" w:cs="Arial"/>
        </w:rPr>
      </w:pPr>
      <w:r>
        <w:rPr>
          <w:rFonts w:ascii="Arial" w:hAnsi="Arial" w:cs="Arial"/>
          <w:bCs/>
        </w:rPr>
        <w:t>osób, skierowanych przez Wykonawcę do realizacji zamówienia publicznego, w szczególności odpowiedzialnych za kierowanie pracami projektowymi, wraz z informacjami na temat ich kwalifikacji zawodowych, uprawnień niezbędnych do wykonania zamówienia publicznego, a także zakresu wykonywanych przez nie czynności oraz informacją o podstawie do dysponowania tymi osobami</w:t>
      </w:r>
    </w:p>
    <w:p w14:paraId="35256612" w14:textId="77777777" w:rsidR="00926628" w:rsidRDefault="00926628" w:rsidP="00926628">
      <w:pPr>
        <w:rPr>
          <w:rFonts w:ascii="Arial" w:eastAsia="Arial" w:hAnsi="Arial" w:cs="Arial"/>
          <w:lang w:eastAsia="ar-SA"/>
        </w:rPr>
      </w:pPr>
    </w:p>
    <w:p w14:paraId="200ECF93" w14:textId="77777777" w:rsidR="00EA1AC8" w:rsidRDefault="00EA1AC8" w:rsidP="00926628">
      <w:pPr>
        <w:rPr>
          <w:rFonts w:ascii="Arial" w:eastAsia="Arial" w:hAnsi="Arial" w:cs="Arial"/>
          <w:lang w:eastAsia="ar-SA"/>
        </w:rPr>
      </w:pPr>
    </w:p>
    <w:p w14:paraId="733DFA77" w14:textId="77777777" w:rsidR="00EA1AC8" w:rsidRDefault="00EA1AC8" w:rsidP="00926628">
      <w:pPr>
        <w:rPr>
          <w:rFonts w:ascii="Arial" w:eastAsia="Arial" w:hAnsi="Arial" w:cs="Arial"/>
          <w:lang w:eastAsia="ar-SA"/>
        </w:rPr>
      </w:pPr>
    </w:p>
    <w:tbl>
      <w:tblPr>
        <w:tblW w:w="0" w:type="auto"/>
        <w:tblInd w:w="108" w:type="dxa"/>
        <w:tblLayout w:type="fixed"/>
        <w:tblLook w:val="0000" w:firstRow="0" w:lastRow="0" w:firstColumn="0" w:lastColumn="0" w:noHBand="0" w:noVBand="0"/>
      </w:tblPr>
      <w:tblGrid>
        <w:gridCol w:w="566"/>
        <w:gridCol w:w="2156"/>
        <w:gridCol w:w="2268"/>
        <w:gridCol w:w="2410"/>
        <w:gridCol w:w="2268"/>
      </w:tblGrid>
      <w:tr w:rsidR="00EA1AC8" w14:paraId="11675D00" w14:textId="77777777" w:rsidTr="00EA1AC8">
        <w:tc>
          <w:tcPr>
            <w:tcW w:w="566" w:type="dxa"/>
            <w:tcBorders>
              <w:top w:val="single" w:sz="4" w:space="0" w:color="000000"/>
              <w:left w:val="single" w:sz="4" w:space="0" w:color="000000"/>
              <w:bottom w:val="single" w:sz="4" w:space="0" w:color="000000"/>
            </w:tcBorders>
            <w:shd w:val="clear" w:color="auto" w:fill="FFFFFF"/>
            <w:vAlign w:val="center"/>
          </w:tcPr>
          <w:p w14:paraId="1B53342A" w14:textId="77777777" w:rsidR="00EA1AC8" w:rsidRDefault="00EA1AC8" w:rsidP="00223ECD">
            <w:pPr>
              <w:jc w:val="center"/>
              <w:rPr>
                <w:rFonts w:ascii="Arial" w:hAnsi="Arial" w:cs="Arial"/>
              </w:rPr>
            </w:pPr>
            <w:r>
              <w:rPr>
                <w:rFonts w:ascii="Arial" w:hAnsi="Arial" w:cs="Arial"/>
              </w:rPr>
              <w:t>Lp.</w:t>
            </w:r>
          </w:p>
        </w:tc>
        <w:tc>
          <w:tcPr>
            <w:tcW w:w="2156" w:type="dxa"/>
            <w:tcBorders>
              <w:top w:val="single" w:sz="4" w:space="0" w:color="000000"/>
              <w:left w:val="single" w:sz="4" w:space="0" w:color="000000"/>
              <w:bottom w:val="single" w:sz="4" w:space="0" w:color="000000"/>
            </w:tcBorders>
            <w:shd w:val="clear" w:color="auto" w:fill="FFFFFF"/>
            <w:vAlign w:val="center"/>
          </w:tcPr>
          <w:p w14:paraId="6204F2FE" w14:textId="77777777" w:rsidR="00EA1AC8" w:rsidRDefault="00EA1AC8" w:rsidP="00223ECD">
            <w:pPr>
              <w:jc w:val="center"/>
              <w:rPr>
                <w:rFonts w:ascii="Arial" w:hAnsi="Arial" w:cs="Arial"/>
              </w:rPr>
            </w:pPr>
            <w:r>
              <w:rPr>
                <w:rFonts w:ascii="Arial" w:hAnsi="Arial" w:cs="Arial"/>
              </w:rPr>
              <w:t>Imię i nazwisko</w:t>
            </w:r>
          </w:p>
        </w:tc>
        <w:tc>
          <w:tcPr>
            <w:tcW w:w="2268" w:type="dxa"/>
            <w:tcBorders>
              <w:top w:val="single" w:sz="4" w:space="0" w:color="000000"/>
              <w:left w:val="single" w:sz="4" w:space="0" w:color="000000"/>
              <w:bottom w:val="single" w:sz="4" w:space="0" w:color="000000"/>
            </w:tcBorders>
            <w:shd w:val="clear" w:color="auto" w:fill="FFFFFF"/>
            <w:vAlign w:val="center"/>
          </w:tcPr>
          <w:p w14:paraId="72EADBE7" w14:textId="77777777" w:rsidR="00EA1AC8" w:rsidRDefault="00EA1AC8" w:rsidP="00223ECD">
            <w:pPr>
              <w:jc w:val="center"/>
              <w:rPr>
                <w:rFonts w:ascii="Arial" w:hAnsi="Arial" w:cs="Arial"/>
              </w:rPr>
            </w:pPr>
            <w:r>
              <w:rPr>
                <w:rFonts w:ascii="Arial" w:hAnsi="Arial" w:cs="Arial"/>
              </w:rPr>
              <w:t>Proponowana rola w realizacji zamówienia</w:t>
            </w:r>
          </w:p>
        </w:tc>
        <w:tc>
          <w:tcPr>
            <w:tcW w:w="2410" w:type="dxa"/>
            <w:tcBorders>
              <w:top w:val="single" w:sz="4" w:space="0" w:color="000000"/>
              <w:left w:val="single" w:sz="4" w:space="0" w:color="000000"/>
              <w:bottom w:val="single" w:sz="4" w:space="0" w:color="000000"/>
            </w:tcBorders>
            <w:shd w:val="clear" w:color="auto" w:fill="FFFFFF"/>
            <w:vAlign w:val="center"/>
          </w:tcPr>
          <w:p w14:paraId="370320C2" w14:textId="77777777" w:rsidR="00EA1AC8" w:rsidRDefault="00EA1AC8" w:rsidP="00223ECD">
            <w:pPr>
              <w:ind w:right="-108"/>
              <w:jc w:val="center"/>
              <w:rPr>
                <w:rFonts w:ascii="Arial" w:hAnsi="Arial" w:cs="Arial"/>
              </w:rPr>
            </w:pPr>
            <w:r>
              <w:rPr>
                <w:rFonts w:ascii="Arial" w:hAnsi="Arial" w:cs="Arial"/>
              </w:rPr>
              <w:t>Informacja o podstawie do dysponowania</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0C856D" w14:textId="77777777" w:rsidR="00EA1AC8" w:rsidRDefault="00EA1AC8" w:rsidP="00223ECD">
            <w:pPr>
              <w:jc w:val="center"/>
            </w:pPr>
            <w:r>
              <w:rPr>
                <w:rFonts w:ascii="Arial" w:hAnsi="Arial" w:cs="Arial"/>
              </w:rPr>
              <w:t>Opis uprawnień i doświadczenia</w:t>
            </w:r>
          </w:p>
        </w:tc>
      </w:tr>
      <w:tr w:rsidR="00EA1AC8" w14:paraId="08228A21" w14:textId="77777777" w:rsidTr="00EA1AC8">
        <w:trPr>
          <w:trHeight w:val="113"/>
        </w:trPr>
        <w:tc>
          <w:tcPr>
            <w:tcW w:w="566" w:type="dxa"/>
            <w:tcBorders>
              <w:top w:val="single" w:sz="4" w:space="0" w:color="000000"/>
              <w:left w:val="single" w:sz="4" w:space="0" w:color="000000"/>
              <w:bottom w:val="single" w:sz="4" w:space="0" w:color="000000"/>
            </w:tcBorders>
            <w:shd w:val="clear" w:color="auto" w:fill="FFFFFF"/>
            <w:vAlign w:val="center"/>
          </w:tcPr>
          <w:p w14:paraId="45677788" w14:textId="77777777" w:rsidR="00EA1AC8" w:rsidRDefault="00EA1AC8" w:rsidP="00223ECD">
            <w:pPr>
              <w:jc w:val="center"/>
              <w:rPr>
                <w:rFonts w:ascii="Arial" w:hAnsi="Arial" w:cs="Arial"/>
              </w:rPr>
            </w:pPr>
            <w:r>
              <w:rPr>
                <w:rFonts w:ascii="Arial" w:hAnsi="Arial" w:cs="Arial"/>
              </w:rPr>
              <w:t>1</w:t>
            </w:r>
          </w:p>
        </w:tc>
        <w:tc>
          <w:tcPr>
            <w:tcW w:w="2156" w:type="dxa"/>
            <w:tcBorders>
              <w:top w:val="single" w:sz="4" w:space="0" w:color="000000"/>
              <w:left w:val="single" w:sz="4" w:space="0" w:color="000000"/>
              <w:bottom w:val="single" w:sz="4" w:space="0" w:color="000000"/>
            </w:tcBorders>
            <w:shd w:val="clear" w:color="auto" w:fill="FFFFFF"/>
            <w:vAlign w:val="center"/>
          </w:tcPr>
          <w:p w14:paraId="2D616E87" w14:textId="77777777" w:rsidR="00EA1AC8" w:rsidRDefault="00EA1AC8" w:rsidP="00223ECD">
            <w:pPr>
              <w:jc w:val="center"/>
              <w:rPr>
                <w:rFonts w:ascii="Arial" w:hAnsi="Arial" w:cs="Arial"/>
              </w:rPr>
            </w:pPr>
            <w:r>
              <w:rPr>
                <w:rFonts w:ascii="Arial" w:hAnsi="Arial" w:cs="Arial"/>
              </w:rPr>
              <w:t>2</w:t>
            </w:r>
          </w:p>
        </w:tc>
        <w:tc>
          <w:tcPr>
            <w:tcW w:w="2268" w:type="dxa"/>
            <w:tcBorders>
              <w:top w:val="single" w:sz="4" w:space="0" w:color="000000"/>
              <w:left w:val="single" w:sz="4" w:space="0" w:color="000000"/>
              <w:bottom w:val="single" w:sz="4" w:space="0" w:color="000000"/>
            </w:tcBorders>
            <w:shd w:val="clear" w:color="auto" w:fill="FFFFFF"/>
            <w:vAlign w:val="center"/>
          </w:tcPr>
          <w:p w14:paraId="0DDA0DE2" w14:textId="77777777" w:rsidR="00EA1AC8" w:rsidRDefault="00EA1AC8" w:rsidP="00223ECD">
            <w:pPr>
              <w:jc w:val="center"/>
              <w:rPr>
                <w:rFonts w:ascii="Arial" w:hAnsi="Arial" w:cs="Arial"/>
              </w:rPr>
            </w:pPr>
            <w:r>
              <w:rPr>
                <w:rFonts w:ascii="Arial" w:hAnsi="Arial" w:cs="Arial"/>
              </w:rPr>
              <w:t>3</w:t>
            </w:r>
          </w:p>
        </w:tc>
        <w:tc>
          <w:tcPr>
            <w:tcW w:w="2410" w:type="dxa"/>
            <w:tcBorders>
              <w:top w:val="single" w:sz="4" w:space="0" w:color="000000"/>
              <w:left w:val="single" w:sz="4" w:space="0" w:color="000000"/>
              <w:bottom w:val="single" w:sz="4" w:space="0" w:color="000000"/>
            </w:tcBorders>
            <w:shd w:val="clear" w:color="auto" w:fill="FFFFFF"/>
          </w:tcPr>
          <w:p w14:paraId="01534C9B" w14:textId="77777777" w:rsidR="00EA1AC8" w:rsidRDefault="00EA1AC8" w:rsidP="00223ECD">
            <w:pPr>
              <w:ind w:right="-108"/>
              <w:jc w:val="center"/>
              <w:rPr>
                <w:rFonts w:ascii="Arial" w:hAnsi="Arial" w:cs="Arial"/>
              </w:rPr>
            </w:pPr>
            <w:r>
              <w:rPr>
                <w:rFonts w:ascii="Arial" w:hAnsi="Arial" w:cs="Arial"/>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AE7DF1" w14:textId="77777777" w:rsidR="00EA1AC8" w:rsidRDefault="00EA1AC8" w:rsidP="00223ECD">
            <w:pPr>
              <w:jc w:val="center"/>
            </w:pPr>
            <w:r>
              <w:rPr>
                <w:rFonts w:ascii="Arial" w:hAnsi="Arial" w:cs="Arial"/>
              </w:rPr>
              <w:t>5</w:t>
            </w:r>
          </w:p>
        </w:tc>
      </w:tr>
      <w:tr w:rsidR="00EA1AC8" w14:paraId="0323C762" w14:textId="77777777" w:rsidTr="00EA1AC8">
        <w:trPr>
          <w:trHeight w:val="851"/>
        </w:trPr>
        <w:tc>
          <w:tcPr>
            <w:tcW w:w="566" w:type="dxa"/>
            <w:tcBorders>
              <w:top w:val="single" w:sz="4" w:space="0" w:color="000000"/>
              <w:left w:val="single" w:sz="4" w:space="0" w:color="000000"/>
              <w:bottom w:val="single" w:sz="4" w:space="0" w:color="000000"/>
            </w:tcBorders>
            <w:shd w:val="clear" w:color="auto" w:fill="FFFFFF"/>
            <w:vAlign w:val="center"/>
          </w:tcPr>
          <w:p w14:paraId="3019D181" w14:textId="77777777" w:rsidR="00EA1AC8" w:rsidRDefault="00EA1AC8" w:rsidP="00223ECD">
            <w:pPr>
              <w:rPr>
                <w:rFonts w:ascii="Arial" w:hAnsi="Arial" w:cs="Arial"/>
              </w:rPr>
            </w:pPr>
          </w:p>
        </w:tc>
        <w:tc>
          <w:tcPr>
            <w:tcW w:w="2156" w:type="dxa"/>
            <w:tcBorders>
              <w:top w:val="single" w:sz="4" w:space="0" w:color="000000"/>
              <w:left w:val="single" w:sz="4" w:space="0" w:color="000000"/>
              <w:bottom w:val="single" w:sz="4" w:space="0" w:color="000000"/>
            </w:tcBorders>
            <w:shd w:val="clear" w:color="auto" w:fill="FFFFFF"/>
            <w:vAlign w:val="center"/>
          </w:tcPr>
          <w:p w14:paraId="69872092" w14:textId="77777777" w:rsidR="00EA1AC8" w:rsidRDefault="00EA1AC8" w:rsidP="00223ECD">
            <w:pPr>
              <w:rPr>
                <w:rFonts w:ascii="Arial" w:hAnsi="Arial" w:cs="Arial"/>
              </w:rPr>
            </w:pPr>
          </w:p>
        </w:tc>
        <w:tc>
          <w:tcPr>
            <w:tcW w:w="2268" w:type="dxa"/>
            <w:tcBorders>
              <w:top w:val="single" w:sz="4" w:space="0" w:color="000000"/>
              <w:left w:val="single" w:sz="4" w:space="0" w:color="000000"/>
              <w:bottom w:val="single" w:sz="4" w:space="0" w:color="000000"/>
            </w:tcBorders>
            <w:shd w:val="clear" w:color="auto" w:fill="FFFFFF"/>
            <w:vAlign w:val="center"/>
          </w:tcPr>
          <w:p w14:paraId="7FF971A7" w14:textId="77777777" w:rsidR="00EA1AC8" w:rsidRDefault="00EA1AC8" w:rsidP="00223ECD">
            <w:pPr>
              <w:rPr>
                <w:rFonts w:ascii="Arial" w:hAnsi="Arial" w:cs="Arial"/>
              </w:rPr>
            </w:pPr>
          </w:p>
        </w:tc>
        <w:tc>
          <w:tcPr>
            <w:tcW w:w="2410" w:type="dxa"/>
            <w:tcBorders>
              <w:top w:val="single" w:sz="4" w:space="0" w:color="000000"/>
              <w:left w:val="single" w:sz="4" w:space="0" w:color="000000"/>
              <w:bottom w:val="single" w:sz="4" w:space="0" w:color="000000"/>
            </w:tcBorders>
            <w:shd w:val="clear" w:color="auto" w:fill="FFFFFF"/>
          </w:tcPr>
          <w:p w14:paraId="1F8A1419" w14:textId="77777777" w:rsidR="00EA1AC8" w:rsidRDefault="00EA1AC8" w:rsidP="00223ECD">
            <w:pPr>
              <w:ind w:right="-108"/>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31C373" w14:textId="77777777" w:rsidR="00EA1AC8" w:rsidRDefault="00EA1AC8" w:rsidP="00223ECD">
            <w:pPr>
              <w:rPr>
                <w:rFonts w:ascii="Arial" w:hAnsi="Arial" w:cs="Arial"/>
              </w:rPr>
            </w:pPr>
          </w:p>
        </w:tc>
      </w:tr>
      <w:tr w:rsidR="00EA1AC8" w14:paraId="01E9851C" w14:textId="77777777" w:rsidTr="00EA1AC8">
        <w:trPr>
          <w:trHeight w:val="851"/>
        </w:trPr>
        <w:tc>
          <w:tcPr>
            <w:tcW w:w="566" w:type="dxa"/>
            <w:tcBorders>
              <w:top w:val="single" w:sz="4" w:space="0" w:color="000000"/>
              <w:left w:val="single" w:sz="4" w:space="0" w:color="000000"/>
              <w:bottom w:val="single" w:sz="4" w:space="0" w:color="000000"/>
            </w:tcBorders>
            <w:shd w:val="clear" w:color="auto" w:fill="FFFFFF"/>
            <w:vAlign w:val="center"/>
          </w:tcPr>
          <w:p w14:paraId="0EA49B59" w14:textId="77777777" w:rsidR="00EA1AC8" w:rsidRDefault="00EA1AC8" w:rsidP="00223ECD">
            <w:pPr>
              <w:rPr>
                <w:rFonts w:ascii="Arial" w:hAnsi="Arial" w:cs="Arial"/>
              </w:rPr>
            </w:pPr>
          </w:p>
        </w:tc>
        <w:tc>
          <w:tcPr>
            <w:tcW w:w="2156" w:type="dxa"/>
            <w:tcBorders>
              <w:top w:val="single" w:sz="4" w:space="0" w:color="000000"/>
              <w:left w:val="single" w:sz="4" w:space="0" w:color="000000"/>
              <w:bottom w:val="single" w:sz="4" w:space="0" w:color="000000"/>
            </w:tcBorders>
            <w:shd w:val="clear" w:color="auto" w:fill="FFFFFF"/>
            <w:vAlign w:val="center"/>
          </w:tcPr>
          <w:p w14:paraId="5BE86745" w14:textId="77777777" w:rsidR="00EA1AC8" w:rsidRDefault="00EA1AC8" w:rsidP="00223ECD">
            <w:pPr>
              <w:rPr>
                <w:rFonts w:ascii="Arial" w:hAnsi="Arial" w:cs="Arial"/>
              </w:rPr>
            </w:pPr>
          </w:p>
        </w:tc>
        <w:tc>
          <w:tcPr>
            <w:tcW w:w="2268" w:type="dxa"/>
            <w:tcBorders>
              <w:top w:val="single" w:sz="4" w:space="0" w:color="000000"/>
              <w:left w:val="single" w:sz="4" w:space="0" w:color="000000"/>
              <w:bottom w:val="single" w:sz="4" w:space="0" w:color="000000"/>
            </w:tcBorders>
            <w:shd w:val="clear" w:color="auto" w:fill="FFFFFF"/>
            <w:vAlign w:val="center"/>
          </w:tcPr>
          <w:p w14:paraId="7DCEACE9" w14:textId="77777777" w:rsidR="00EA1AC8" w:rsidRDefault="00EA1AC8" w:rsidP="00223ECD">
            <w:pPr>
              <w:rPr>
                <w:rFonts w:ascii="Arial" w:hAnsi="Arial" w:cs="Arial"/>
              </w:rPr>
            </w:pPr>
          </w:p>
        </w:tc>
        <w:tc>
          <w:tcPr>
            <w:tcW w:w="2410" w:type="dxa"/>
            <w:tcBorders>
              <w:top w:val="single" w:sz="4" w:space="0" w:color="000000"/>
              <w:left w:val="single" w:sz="4" w:space="0" w:color="000000"/>
              <w:bottom w:val="single" w:sz="4" w:space="0" w:color="000000"/>
            </w:tcBorders>
            <w:shd w:val="clear" w:color="auto" w:fill="FFFFFF"/>
          </w:tcPr>
          <w:p w14:paraId="7CCC6798" w14:textId="77777777" w:rsidR="00EA1AC8" w:rsidRDefault="00EA1AC8" w:rsidP="00223ECD">
            <w:pPr>
              <w:ind w:right="-108"/>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F2349" w14:textId="77777777" w:rsidR="00EA1AC8" w:rsidRDefault="00EA1AC8" w:rsidP="00223ECD">
            <w:pPr>
              <w:rPr>
                <w:rFonts w:ascii="Arial" w:hAnsi="Arial" w:cs="Arial"/>
              </w:rPr>
            </w:pPr>
          </w:p>
        </w:tc>
      </w:tr>
      <w:tr w:rsidR="00EA1AC8" w14:paraId="18192048" w14:textId="77777777" w:rsidTr="00EA1AC8">
        <w:trPr>
          <w:trHeight w:val="851"/>
        </w:trPr>
        <w:tc>
          <w:tcPr>
            <w:tcW w:w="566" w:type="dxa"/>
            <w:tcBorders>
              <w:top w:val="single" w:sz="4" w:space="0" w:color="000000"/>
              <w:left w:val="single" w:sz="4" w:space="0" w:color="000000"/>
              <w:bottom w:val="single" w:sz="4" w:space="0" w:color="000000"/>
            </w:tcBorders>
            <w:shd w:val="clear" w:color="auto" w:fill="FFFFFF"/>
            <w:vAlign w:val="center"/>
          </w:tcPr>
          <w:p w14:paraId="76A431A0" w14:textId="77777777" w:rsidR="00EA1AC8" w:rsidRDefault="00EA1AC8" w:rsidP="00223ECD">
            <w:pPr>
              <w:rPr>
                <w:rFonts w:ascii="Arial" w:hAnsi="Arial" w:cs="Arial"/>
              </w:rPr>
            </w:pPr>
          </w:p>
        </w:tc>
        <w:tc>
          <w:tcPr>
            <w:tcW w:w="2156" w:type="dxa"/>
            <w:tcBorders>
              <w:top w:val="single" w:sz="4" w:space="0" w:color="000000"/>
              <w:left w:val="single" w:sz="4" w:space="0" w:color="000000"/>
              <w:bottom w:val="single" w:sz="4" w:space="0" w:color="000000"/>
            </w:tcBorders>
            <w:shd w:val="clear" w:color="auto" w:fill="FFFFFF"/>
            <w:vAlign w:val="center"/>
          </w:tcPr>
          <w:p w14:paraId="1410B8A6" w14:textId="77777777" w:rsidR="00EA1AC8" w:rsidRDefault="00EA1AC8" w:rsidP="00223ECD">
            <w:pPr>
              <w:rPr>
                <w:rFonts w:ascii="Arial" w:hAnsi="Arial" w:cs="Arial"/>
              </w:rPr>
            </w:pPr>
          </w:p>
        </w:tc>
        <w:tc>
          <w:tcPr>
            <w:tcW w:w="2268" w:type="dxa"/>
            <w:tcBorders>
              <w:top w:val="single" w:sz="4" w:space="0" w:color="000000"/>
              <w:left w:val="single" w:sz="4" w:space="0" w:color="000000"/>
              <w:bottom w:val="single" w:sz="4" w:space="0" w:color="000000"/>
            </w:tcBorders>
            <w:shd w:val="clear" w:color="auto" w:fill="FFFFFF"/>
            <w:vAlign w:val="center"/>
          </w:tcPr>
          <w:p w14:paraId="60886389" w14:textId="77777777" w:rsidR="00EA1AC8" w:rsidRDefault="00EA1AC8" w:rsidP="00223ECD">
            <w:pPr>
              <w:rPr>
                <w:rFonts w:ascii="Arial" w:hAnsi="Arial" w:cs="Arial"/>
              </w:rPr>
            </w:pPr>
          </w:p>
        </w:tc>
        <w:tc>
          <w:tcPr>
            <w:tcW w:w="2410" w:type="dxa"/>
            <w:tcBorders>
              <w:top w:val="single" w:sz="4" w:space="0" w:color="000000"/>
              <w:left w:val="single" w:sz="4" w:space="0" w:color="000000"/>
              <w:bottom w:val="single" w:sz="4" w:space="0" w:color="000000"/>
            </w:tcBorders>
            <w:shd w:val="clear" w:color="auto" w:fill="FFFFFF"/>
          </w:tcPr>
          <w:p w14:paraId="6B5F778D" w14:textId="77777777" w:rsidR="00EA1AC8" w:rsidRDefault="00EA1AC8" w:rsidP="00223ECD">
            <w:pPr>
              <w:ind w:right="-108"/>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7A54EF" w14:textId="77777777" w:rsidR="00EA1AC8" w:rsidRDefault="00EA1AC8" w:rsidP="00223ECD">
            <w:pPr>
              <w:rPr>
                <w:rFonts w:ascii="Arial" w:hAnsi="Arial" w:cs="Arial"/>
              </w:rPr>
            </w:pPr>
          </w:p>
        </w:tc>
      </w:tr>
      <w:tr w:rsidR="00EA1AC8" w14:paraId="62F7790F" w14:textId="77777777" w:rsidTr="00EA1AC8">
        <w:trPr>
          <w:trHeight w:val="851"/>
        </w:trPr>
        <w:tc>
          <w:tcPr>
            <w:tcW w:w="566" w:type="dxa"/>
            <w:tcBorders>
              <w:top w:val="single" w:sz="4" w:space="0" w:color="000000"/>
              <w:left w:val="single" w:sz="4" w:space="0" w:color="000000"/>
              <w:bottom w:val="single" w:sz="4" w:space="0" w:color="000000"/>
            </w:tcBorders>
            <w:shd w:val="clear" w:color="auto" w:fill="FFFFFF"/>
            <w:vAlign w:val="center"/>
          </w:tcPr>
          <w:p w14:paraId="16F81A43" w14:textId="77777777" w:rsidR="00EA1AC8" w:rsidRDefault="00EA1AC8" w:rsidP="00223ECD">
            <w:pPr>
              <w:rPr>
                <w:rFonts w:ascii="Arial" w:hAnsi="Arial" w:cs="Arial"/>
              </w:rPr>
            </w:pPr>
          </w:p>
        </w:tc>
        <w:tc>
          <w:tcPr>
            <w:tcW w:w="2156" w:type="dxa"/>
            <w:tcBorders>
              <w:top w:val="single" w:sz="4" w:space="0" w:color="000000"/>
              <w:left w:val="single" w:sz="4" w:space="0" w:color="000000"/>
              <w:bottom w:val="single" w:sz="4" w:space="0" w:color="000000"/>
            </w:tcBorders>
            <w:shd w:val="clear" w:color="auto" w:fill="FFFFFF"/>
            <w:vAlign w:val="center"/>
          </w:tcPr>
          <w:p w14:paraId="47144758" w14:textId="77777777" w:rsidR="00EA1AC8" w:rsidRDefault="00EA1AC8" w:rsidP="00223ECD">
            <w:pPr>
              <w:rPr>
                <w:rFonts w:ascii="Arial" w:hAnsi="Arial" w:cs="Arial"/>
              </w:rPr>
            </w:pPr>
          </w:p>
        </w:tc>
        <w:tc>
          <w:tcPr>
            <w:tcW w:w="2268" w:type="dxa"/>
            <w:tcBorders>
              <w:top w:val="single" w:sz="4" w:space="0" w:color="000000"/>
              <w:left w:val="single" w:sz="4" w:space="0" w:color="000000"/>
              <w:bottom w:val="single" w:sz="4" w:space="0" w:color="000000"/>
            </w:tcBorders>
            <w:shd w:val="clear" w:color="auto" w:fill="FFFFFF"/>
            <w:vAlign w:val="center"/>
          </w:tcPr>
          <w:p w14:paraId="7001CDFD" w14:textId="77777777" w:rsidR="00EA1AC8" w:rsidRDefault="00EA1AC8" w:rsidP="00223ECD">
            <w:pPr>
              <w:rPr>
                <w:rFonts w:ascii="Arial" w:hAnsi="Arial" w:cs="Arial"/>
              </w:rPr>
            </w:pPr>
          </w:p>
        </w:tc>
        <w:tc>
          <w:tcPr>
            <w:tcW w:w="2410" w:type="dxa"/>
            <w:tcBorders>
              <w:top w:val="single" w:sz="4" w:space="0" w:color="000000"/>
              <w:left w:val="single" w:sz="4" w:space="0" w:color="000000"/>
              <w:bottom w:val="single" w:sz="4" w:space="0" w:color="000000"/>
            </w:tcBorders>
            <w:shd w:val="clear" w:color="auto" w:fill="FFFFFF"/>
          </w:tcPr>
          <w:p w14:paraId="104846A5" w14:textId="77777777" w:rsidR="00EA1AC8" w:rsidRDefault="00EA1AC8" w:rsidP="00223ECD">
            <w:pPr>
              <w:ind w:right="-108"/>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CAD26D" w14:textId="77777777" w:rsidR="00EA1AC8" w:rsidRDefault="00EA1AC8" w:rsidP="00223ECD">
            <w:pPr>
              <w:rPr>
                <w:rFonts w:ascii="Arial" w:hAnsi="Arial" w:cs="Arial"/>
              </w:rPr>
            </w:pPr>
          </w:p>
        </w:tc>
      </w:tr>
    </w:tbl>
    <w:p w14:paraId="2BBE8CAF" w14:textId="7D5B6C2C" w:rsidR="00EA1AC8" w:rsidRDefault="00EA1AC8" w:rsidP="00926628">
      <w:pPr>
        <w:rPr>
          <w:rFonts w:ascii="Arial" w:eastAsia="Arial" w:hAnsi="Arial" w:cs="Arial"/>
          <w:lang w:eastAsia="ar-SA"/>
        </w:rPr>
      </w:pPr>
    </w:p>
    <w:p w14:paraId="37AFA85D" w14:textId="77777777" w:rsidR="00EA1AC8" w:rsidRDefault="00EA1AC8" w:rsidP="00EA1AC8">
      <w:pPr>
        <w:jc w:val="both"/>
        <w:rPr>
          <w:rFonts w:ascii="Arial" w:eastAsia="Arial" w:hAnsi="Arial" w:cs="Arial"/>
          <w:color w:val="000000"/>
        </w:rPr>
      </w:pPr>
      <w:r>
        <w:rPr>
          <w:rFonts w:ascii="Arial" w:hAnsi="Arial" w:cs="Arial"/>
          <w:bCs/>
        </w:rPr>
        <w:t>Jednocześnie oświadczam, że osoby, które będą uczestniczyć w wykonywaniu zamówienia, posiadają wymagane uprawnienia, jeżeli ustawy nakładają obowiązek posiadania takich uprawnień.</w:t>
      </w:r>
    </w:p>
    <w:p w14:paraId="3751E053" w14:textId="5B17B23B" w:rsidR="00EA1AC8" w:rsidRDefault="00EA1AC8" w:rsidP="00EA1AC8">
      <w:pPr>
        <w:ind w:firstLine="709"/>
        <w:rPr>
          <w:rFonts w:ascii="Arial" w:eastAsia="Arial" w:hAnsi="Arial" w:cs="Arial"/>
          <w:lang w:eastAsia="ar-SA"/>
        </w:rPr>
      </w:pPr>
    </w:p>
    <w:p w14:paraId="2D4CBCF0" w14:textId="77777777" w:rsidR="00EA1AC8" w:rsidRDefault="00EA1AC8" w:rsidP="00EA1AC8">
      <w:pPr>
        <w:tabs>
          <w:tab w:val="left" w:pos="681"/>
        </w:tabs>
        <w:rPr>
          <w:rFonts w:ascii="Arial" w:eastAsia="Arial" w:hAnsi="Arial" w:cs="Arial"/>
          <w:lang w:eastAsia="ar-SA"/>
        </w:rPr>
        <w:sectPr w:rsidR="00EA1AC8" w:rsidSect="00926628">
          <w:pgSz w:w="11907" w:h="16840" w:code="9"/>
          <w:pgMar w:top="992" w:right="851" w:bottom="992" w:left="1134" w:header="567" w:footer="567" w:gutter="0"/>
          <w:cols w:space="708"/>
        </w:sectPr>
      </w:pPr>
    </w:p>
    <w:p w14:paraId="0865CC0C" w14:textId="77777777" w:rsidR="00EA1AC8" w:rsidRDefault="00EA1AC8" w:rsidP="00EA1AC8">
      <w:pPr>
        <w:tabs>
          <w:tab w:val="left" w:pos="5743"/>
        </w:tabs>
        <w:jc w:val="right"/>
        <w:rPr>
          <w:rFonts w:ascii="Arial" w:eastAsia="Arial" w:hAnsi="Arial" w:cs="Arial"/>
          <w:lang w:eastAsia="ar-SA"/>
        </w:rPr>
      </w:pPr>
      <w:r>
        <w:rPr>
          <w:rFonts w:ascii="Arial" w:eastAsia="Arial" w:hAnsi="Arial" w:cs="Arial"/>
          <w:lang w:eastAsia="ar-SA"/>
        </w:rPr>
        <w:tab/>
      </w:r>
    </w:p>
    <w:p w14:paraId="67F56B26" w14:textId="44519C6F" w:rsidR="00EA1AC8" w:rsidRDefault="00EA1AC8" w:rsidP="00EA1AC8">
      <w:pPr>
        <w:tabs>
          <w:tab w:val="left" w:pos="5743"/>
        </w:tabs>
        <w:jc w:val="right"/>
        <w:rPr>
          <w:rFonts w:ascii="Arial" w:hAnsi="Arial" w:cs="Arial"/>
        </w:rPr>
      </w:pPr>
      <w:r>
        <w:rPr>
          <w:rFonts w:ascii="Arial" w:hAnsi="Arial" w:cs="Arial"/>
          <w:color w:val="0000FF"/>
        </w:rPr>
        <w:t>ZAŁĄCZNIK NR 9 DO SWZ</w:t>
      </w:r>
    </w:p>
    <w:p w14:paraId="4D1C81F2" w14:textId="77777777" w:rsidR="00EA1AC8" w:rsidRDefault="00EA1AC8" w:rsidP="00EA1AC8">
      <w:pPr>
        <w:jc w:val="both"/>
        <w:rPr>
          <w:rFonts w:ascii="Arial" w:hAnsi="Arial" w:cs="Arial"/>
        </w:rPr>
      </w:pPr>
    </w:p>
    <w:p w14:paraId="59B20564" w14:textId="77777777" w:rsidR="00EA1AC8" w:rsidRDefault="00EA1AC8" w:rsidP="00EA1AC8">
      <w:pPr>
        <w:ind w:left="4962"/>
        <w:rPr>
          <w:rFonts w:ascii="Arial" w:hAnsi="Arial" w:cs="Arial"/>
        </w:rPr>
      </w:pPr>
      <w:r>
        <w:rPr>
          <w:rFonts w:ascii="Arial" w:hAnsi="Arial" w:cs="Arial"/>
          <w:b/>
        </w:rPr>
        <w:t>Zamawiający:</w:t>
      </w:r>
    </w:p>
    <w:p w14:paraId="1D85BD6C" w14:textId="77777777" w:rsidR="00EA1AC8" w:rsidRDefault="00EA1AC8" w:rsidP="00EA1AC8">
      <w:pPr>
        <w:ind w:left="4962"/>
        <w:jc w:val="both"/>
        <w:rPr>
          <w:rFonts w:ascii="Arial" w:hAnsi="Arial" w:cs="Arial"/>
        </w:rPr>
      </w:pPr>
      <w:r>
        <w:rPr>
          <w:rFonts w:ascii="Arial" w:hAnsi="Arial" w:cs="Arial"/>
        </w:rPr>
        <w:t>Szpital Wojewódzki im. Mikołaja Kopernika w Koszalinie</w:t>
      </w:r>
    </w:p>
    <w:p w14:paraId="2EC0A7E2" w14:textId="77777777" w:rsidR="00EA1AC8" w:rsidRDefault="00EA1AC8" w:rsidP="00EA1AC8">
      <w:pPr>
        <w:ind w:left="4962"/>
        <w:jc w:val="both"/>
        <w:rPr>
          <w:rFonts w:ascii="Arial" w:hAnsi="Arial" w:cs="Arial"/>
        </w:rPr>
      </w:pPr>
      <w:r>
        <w:rPr>
          <w:rFonts w:ascii="Arial" w:hAnsi="Arial" w:cs="Arial"/>
        </w:rPr>
        <w:t>ul. Tytusa Chałubińskiego 7</w:t>
      </w:r>
    </w:p>
    <w:p w14:paraId="2FF5662A" w14:textId="77777777" w:rsidR="00EA1AC8" w:rsidRDefault="00EA1AC8" w:rsidP="00EA1AC8">
      <w:pPr>
        <w:ind w:left="4962"/>
        <w:jc w:val="both"/>
        <w:rPr>
          <w:rFonts w:ascii="Arial" w:hAnsi="Arial" w:cs="Arial"/>
          <w:b/>
        </w:rPr>
      </w:pPr>
      <w:r>
        <w:rPr>
          <w:rFonts w:ascii="Arial" w:hAnsi="Arial" w:cs="Arial"/>
        </w:rPr>
        <w:t>75-581 Koszalin</w:t>
      </w:r>
    </w:p>
    <w:p w14:paraId="745D23A9" w14:textId="77777777" w:rsidR="00EA1AC8" w:rsidRDefault="00EA1AC8" w:rsidP="00EA1AC8">
      <w:pPr>
        <w:rPr>
          <w:rFonts w:ascii="Arial" w:hAnsi="Arial" w:cs="Arial"/>
        </w:rPr>
      </w:pPr>
      <w:r>
        <w:rPr>
          <w:rFonts w:ascii="Arial" w:hAnsi="Arial" w:cs="Arial"/>
          <w:b/>
        </w:rPr>
        <w:t>Wykonawca:</w:t>
      </w:r>
    </w:p>
    <w:p w14:paraId="342DF265" w14:textId="77777777" w:rsidR="00EA1AC8" w:rsidRDefault="00EA1AC8" w:rsidP="00EA1AC8">
      <w:pPr>
        <w:ind w:right="5954"/>
        <w:rPr>
          <w:rFonts w:ascii="Arial" w:hAnsi="Arial" w:cs="Arial"/>
        </w:rPr>
      </w:pPr>
      <w:r>
        <w:rPr>
          <w:rFonts w:ascii="Arial" w:hAnsi="Arial" w:cs="Arial"/>
        </w:rPr>
        <w:t>………………………………………………</w:t>
      </w:r>
    </w:p>
    <w:p w14:paraId="61B8EB06" w14:textId="77777777" w:rsidR="00EA1AC8" w:rsidRDefault="00EA1AC8" w:rsidP="00EA1AC8">
      <w:pPr>
        <w:rPr>
          <w:rFonts w:ascii="Arial" w:hAnsi="Arial" w:cs="Arial"/>
        </w:rPr>
      </w:pPr>
      <w:r>
        <w:rPr>
          <w:rFonts w:ascii="Arial" w:hAnsi="Arial" w:cs="Arial"/>
        </w:rPr>
        <w:t>……………………………</w:t>
      </w:r>
    </w:p>
    <w:p w14:paraId="0E1D3952" w14:textId="77777777" w:rsidR="00EA1AC8" w:rsidRDefault="00EA1AC8" w:rsidP="00EA1AC8">
      <w:pPr>
        <w:rPr>
          <w:rFonts w:ascii="Arial" w:hAnsi="Arial" w:cs="Arial"/>
        </w:rPr>
      </w:pPr>
    </w:p>
    <w:p w14:paraId="122CC719" w14:textId="77777777" w:rsidR="00EA1AC8" w:rsidRDefault="00EA1AC8" w:rsidP="00EA1AC8">
      <w:pPr>
        <w:jc w:val="center"/>
        <w:rPr>
          <w:rFonts w:ascii="Arial" w:hAnsi="Arial" w:cs="Arial"/>
          <w:b/>
          <w:u w:val="single"/>
        </w:rPr>
      </w:pPr>
    </w:p>
    <w:p w14:paraId="5ADEC86C" w14:textId="77777777" w:rsidR="00EA1AC8" w:rsidRDefault="00EA1AC8" w:rsidP="00EA1AC8">
      <w:pPr>
        <w:jc w:val="center"/>
        <w:rPr>
          <w:rFonts w:ascii="Arial" w:hAnsi="Arial" w:cs="Arial"/>
          <w:b/>
        </w:rPr>
      </w:pPr>
      <w:r>
        <w:rPr>
          <w:rFonts w:ascii="Arial" w:hAnsi="Arial" w:cs="Arial"/>
          <w:b/>
          <w:u w:val="single"/>
        </w:rPr>
        <w:t xml:space="preserve">Oświadczenie wykonawcy </w:t>
      </w:r>
    </w:p>
    <w:p w14:paraId="2FBBB5DF" w14:textId="77777777" w:rsidR="00EA1AC8" w:rsidRDefault="00EA1AC8" w:rsidP="00EA1AC8">
      <w:pPr>
        <w:jc w:val="center"/>
        <w:rPr>
          <w:rFonts w:ascii="Arial" w:hAnsi="Arial" w:cs="Arial"/>
          <w:b/>
        </w:rPr>
      </w:pPr>
      <w:r>
        <w:rPr>
          <w:rFonts w:ascii="Arial" w:hAnsi="Arial" w:cs="Arial"/>
          <w:b/>
        </w:rPr>
        <w:t xml:space="preserve">o aktualności informacji zawartych w oświadczeniu, o którym mowa w art. 125 ust. 1 </w:t>
      </w:r>
    </w:p>
    <w:p w14:paraId="4F3CEF4C" w14:textId="77777777" w:rsidR="00EA1AC8" w:rsidRDefault="00EA1AC8" w:rsidP="00EA1AC8">
      <w:pPr>
        <w:jc w:val="center"/>
        <w:rPr>
          <w:rFonts w:ascii="Arial" w:hAnsi="Arial" w:cs="Arial"/>
        </w:rPr>
      </w:pPr>
      <w:r>
        <w:rPr>
          <w:rFonts w:ascii="Arial" w:hAnsi="Arial" w:cs="Arial"/>
          <w:b/>
        </w:rPr>
        <w:t>ustawy z dnia 11 września 2019 r. Prawo zamówień publicznych, w zakresie podstaw wykluczenia z postępowania wskazanych przez Zamawiającego</w:t>
      </w:r>
    </w:p>
    <w:p w14:paraId="6FB514CB" w14:textId="77777777" w:rsidR="00EA1AC8" w:rsidRDefault="00EA1AC8" w:rsidP="00EA1AC8">
      <w:pPr>
        <w:tabs>
          <w:tab w:val="decimal" w:pos="0"/>
          <w:tab w:val="left" w:pos="6379"/>
        </w:tabs>
        <w:jc w:val="both"/>
        <w:rPr>
          <w:rFonts w:ascii="Arial" w:hAnsi="Arial" w:cs="Arial"/>
        </w:rPr>
      </w:pPr>
    </w:p>
    <w:p w14:paraId="10EB95F4" w14:textId="77777777" w:rsidR="00EA1AC8" w:rsidRDefault="00EA1AC8" w:rsidP="00EA1AC8">
      <w:pPr>
        <w:tabs>
          <w:tab w:val="decimal" w:pos="0"/>
          <w:tab w:val="left" w:pos="6379"/>
        </w:tabs>
        <w:jc w:val="both"/>
        <w:rPr>
          <w:rFonts w:ascii="Arial" w:hAnsi="Arial" w:cs="Arial"/>
        </w:rPr>
      </w:pPr>
    </w:p>
    <w:p w14:paraId="38E45BD3" w14:textId="77777777" w:rsidR="00EA1AC8" w:rsidRDefault="00EA1AC8" w:rsidP="00EA1AC8">
      <w:pPr>
        <w:jc w:val="both"/>
        <w:rPr>
          <w:rFonts w:ascii="Arial" w:hAnsi="Arial" w:cs="Arial"/>
        </w:rPr>
      </w:pPr>
      <w:r>
        <w:rPr>
          <w:rFonts w:ascii="Arial" w:hAnsi="Arial" w:cs="Arial"/>
        </w:rPr>
        <w:t>Na potrzeby postępowania o udzielenie zamówienia publicznego pn. „Opracowanie dokumentacji projektowej”</w:t>
      </w:r>
      <w:r>
        <w:rPr>
          <w:rFonts w:ascii="Arial" w:hAnsi="Arial" w:cs="Arial"/>
          <w:i/>
        </w:rPr>
        <w:t xml:space="preserve"> </w:t>
      </w:r>
      <w:r>
        <w:rPr>
          <w:rFonts w:ascii="Arial" w:hAnsi="Arial" w:cs="Arial"/>
        </w:rPr>
        <w:t xml:space="preserve">oświadczam, </w:t>
      </w:r>
      <w:r>
        <w:rPr>
          <w:rFonts w:ascii="Arial" w:hAnsi="Arial" w:cs="Arial"/>
          <w:color w:val="2C2F45"/>
        </w:rPr>
        <w:t>że informacje zawarte w oświadczeniu składanym na podstawie art. 125 ustawy z dnia 11 września 2019 r. Prawo zamówień publicznych dotyczącym braku przesłanek wykluczenia z postępowania złożonym wraz z ofertą w przedmiotowym postępowaniu, są nadal aktualne.</w:t>
      </w:r>
    </w:p>
    <w:p w14:paraId="2BA3919C" w14:textId="77777777" w:rsidR="00EA1AC8" w:rsidRDefault="00EA1AC8" w:rsidP="00EA1AC8">
      <w:pPr>
        <w:tabs>
          <w:tab w:val="decimal" w:pos="0"/>
          <w:tab w:val="left" w:pos="6379"/>
        </w:tabs>
        <w:jc w:val="both"/>
        <w:rPr>
          <w:rFonts w:ascii="Arial" w:hAnsi="Arial" w:cs="Arial"/>
        </w:rPr>
      </w:pPr>
    </w:p>
    <w:p w14:paraId="3D15CCFD" w14:textId="77777777" w:rsidR="00EA1AC8" w:rsidRDefault="00EA1AC8" w:rsidP="00EA1AC8">
      <w:pPr>
        <w:tabs>
          <w:tab w:val="decimal" w:pos="0"/>
          <w:tab w:val="left" w:pos="6379"/>
        </w:tabs>
        <w:jc w:val="both"/>
        <w:rPr>
          <w:rFonts w:ascii="Arial" w:hAnsi="Arial" w:cs="Arial"/>
          <w:color w:val="0000FF"/>
        </w:rPr>
      </w:pPr>
      <w:r>
        <w:rPr>
          <w:rFonts w:ascii="Arial" w:hAnsi="Arial" w:cs="Arial"/>
        </w:rPr>
        <w:t xml:space="preserve">dnia ………….……. r. </w:t>
      </w:r>
    </w:p>
    <w:p w14:paraId="371D78B8" w14:textId="68DACF39" w:rsidR="00EA1AC8" w:rsidRDefault="00EA1AC8" w:rsidP="00EA1AC8">
      <w:pPr>
        <w:tabs>
          <w:tab w:val="left" w:pos="681"/>
        </w:tabs>
        <w:rPr>
          <w:rFonts w:ascii="Arial" w:eastAsia="Arial" w:hAnsi="Arial" w:cs="Arial"/>
          <w:lang w:eastAsia="ar-SA"/>
        </w:rPr>
      </w:pPr>
    </w:p>
    <w:p w14:paraId="10007961" w14:textId="77777777" w:rsidR="0048676D" w:rsidRDefault="0048676D" w:rsidP="00EA1AC8">
      <w:pPr>
        <w:tabs>
          <w:tab w:val="left" w:pos="681"/>
        </w:tabs>
        <w:rPr>
          <w:rFonts w:ascii="Arial" w:eastAsia="Arial" w:hAnsi="Arial" w:cs="Arial"/>
          <w:lang w:eastAsia="ar-SA"/>
        </w:rPr>
      </w:pPr>
    </w:p>
    <w:p w14:paraId="7D3D2CD7" w14:textId="77777777" w:rsidR="0048676D" w:rsidRDefault="0048676D" w:rsidP="00EA1AC8">
      <w:pPr>
        <w:tabs>
          <w:tab w:val="left" w:pos="681"/>
        </w:tabs>
        <w:rPr>
          <w:rFonts w:ascii="Arial" w:eastAsia="Arial" w:hAnsi="Arial" w:cs="Arial"/>
          <w:lang w:eastAsia="ar-SA"/>
        </w:rPr>
      </w:pPr>
    </w:p>
    <w:p w14:paraId="2EEE338F" w14:textId="77777777" w:rsidR="0048676D" w:rsidRDefault="0048676D" w:rsidP="00EA1AC8">
      <w:pPr>
        <w:tabs>
          <w:tab w:val="left" w:pos="681"/>
        </w:tabs>
        <w:rPr>
          <w:rFonts w:ascii="Arial" w:eastAsia="Arial" w:hAnsi="Arial" w:cs="Arial"/>
          <w:lang w:eastAsia="ar-SA"/>
        </w:rPr>
      </w:pPr>
    </w:p>
    <w:p w14:paraId="033CCDBE" w14:textId="77777777" w:rsidR="0048676D" w:rsidRDefault="0048676D" w:rsidP="00EA1AC8">
      <w:pPr>
        <w:tabs>
          <w:tab w:val="left" w:pos="681"/>
        </w:tabs>
        <w:rPr>
          <w:rFonts w:ascii="Arial" w:eastAsia="Arial" w:hAnsi="Arial" w:cs="Arial"/>
          <w:lang w:eastAsia="ar-SA"/>
        </w:rPr>
      </w:pPr>
    </w:p>
    <w:p w14:paraId="4EADAEDD" w14:textId="77777777" w:rsidR="0048676D" w:rsidRDefault="0048676D" w:rsidP="00EA1AC8">
      <w:pPr>
        <w:tabs>
          <w:tab w:val="left" w:pos="681"/>
        </w:tabs>
        <w:rPr>
          <w:rFonts w:ascii="Arial" w:eastAsia="Arial" w:hAnsi="Arial" w:cs="Arial"/>
          <w:lang w:eastAsia="ar-SA"/>
        </w:rPr>
      </w:pPr>
    </w:p>
    <w:p w14:paraId="781A4101" w14:textId="77777777" w:rsidR="0048676D" w:rsidRDefault="0048676D" w:rsidP="00EA1AC8">
      <w:pPr>
        <w:tabs>
          <w:tab w:val="left" w:pos="681"/>
        </w:tabs>
        <w:rPr>
          <w:rFonts w:ascii="Arial" w:eastAsia="Arial" w:hAnsi="Arial" w:cs="Arial"/>
          <w:lang w:eastAsia="ar-SA"/>
        </w:rPr>
      </w:pPr>
    </w:p>
    <w:p w14:paraId="223CC9B6" w14:textId="77777777" w:rsidR="0048676D" w:rsidRDefault="0048676D" w:rsidP="00EA1AC8">
      <w:pPr>
        <w:tabs>
          <w:tab w:val="left" w:pos="681"/>
        </w:tabs>
        <w:rPr>
          <w:rFonts w:ascii="Arial" w:eastAsia="Arial" w:hAnsi="Arial" w:cs="Arial"/>
          <w:lang w:eastAsia="ar-SA"/>
        </w:rPr>
      </w:pPr>
    </w:p>
    <w:p w14:paraId="111318D2" w14:textId="77777777" w:rsidR="0048676D" w:rsidRDefault="0048676D" w:rsidP="00EA1AC8">
      <w:pPr>
        <w:tabs>
          <w:tab w:val="left" w:pos="681"/>
        </w:tabs>
        <w:rPr>
          <w:rFonts w:ascii="Arial" w:eastAsia="Arial" w:hAnsi="Arial" w:cs="Arial"/>
          <w:lang w:eastAsia="ar-SA"/>
        </w:rPr>
      </w:pPr>
    </w:p>
    <w:p w14:paraId="24ABF1A1" w14:textId="77777777" w:rsidR="0048676D" w:rsidRDefault="0048676D" w:rsidP="00EA1AC8">
      <w:pPr>
        <w:tabs>
          <w:tab w:val="left" w:pos="681"/>
        </w:tabs>
        <w:rPr>
          <w:rFonts w:ascii="Arial" w:eastAsia="Arial" w:hAnsi="Arial" w:cs="Arial"/>
          <w:lang w:eastAsia="ar-SA"/>
        </w:rPr>
      </w:pPr>
    </w:p>
    <w:p w14:paraId="73616FF2" w14:textId="77777777" w:rsidR="0048676D" w:rsidRDefault="0048676D" w:rsidP="00EA1AC8">
      <w:pPr>
        <w:tabs>
          <w:tab w:val="left" w:pos="681"/>
        </w:tabs>
        <w:rPr>
          <w:rFonts w:ascii="Arial" w:eastAsia="Arial" w:hAnsi="Arial" w:cs="Arial"/>
          <w:lang w:eastAsia="ar-SA"/>
        </w:rPr>
      </w:pPr>
    </w:p>
    <w:p w14:paraId="7C109B89" w14:textId="77777777" w:rsidR="0048676D" w:rsidRDefault="0048676D" w:rsidP="00EA1AC8">
      <w:pPr>
        <w:tabs>
          <w:tab w:val="left" w:pos="681"/>
        </w:tabs>
        <w:rPr>
          <w:rFonts w:ascii="Arial" w:eastAsia="Arial" w:hAnsi="Arial" w:cs="Arial"/>
          <w:lang w:eastAsia="ar-SA"/>
        </w:rPr>
      </w:pPr>
    </w:p>
    <w:p w14:paraId="242BC418" w14:textId="77777777" w:rsidR="0048676D" w:rsidRDefault="0048676D" w:rsidP="00EA1AC8">
      <w:pPr>
        <w:tabs>
          <w:tab w:val="left" w:pos="681"/>
        </w:tabs>
        <w:rPr>
          <w:rFonts w:ascii="Arial" w:eastAsia="Arial" w:hAnsi="Arial" w:cs="Arial"/>
          <w:lang w:eastAsia="ar-SA"/>
        </w:rPr>
      </w:pPr>
    </w:p>
    <w:p w14:paraId="3E0E80CB" w14:textId="77777777" w:rsidR="0048676D" w:rsidRDefault="0048676D" w:rsidP="00EA1AC8">
      <w:pPr>
        <w:tabs>
          <w:tab w:val="left" w:pos="681"/>
        </w:tabs>
        <w:rPr>
          <w:rFonts w:ascii="Arial" w:eastAsia="Arial" w:hAnsi="Arial" w:cs="Arial"/>
          <w:lang w:eastAsia="ar-SA"/>
        </w:rPr>
      </w:pPr>
    </w:p>
    <w:p w14:paraId="4D6FCECD" w14:textId="77777777" w:rsidR="0048676D" w:rsidRDefault="0048676D" w:rsidP="00EA1AC8">
      <w:pPr>
        <w:tabs>
          <w:tab w:val="left" w:pos="681"/>
        </w:tabs>
        <w:rPr>
          <w:rFonts w:ascii="Arial" w:eastAsia="Arial" w:hAnsi="Arial" w:cs="Arial"/>
          <w:lang w:eastAsia="ar-SA"/>
        </w:rPr>
      </w:pPr>
    </w:p>
    <w:p w14:paraId="555D6D42" w14:textId="77777777" w:rsidR="0048676D" w:rsidRDefault="0048676D" w:rsidP="00EA1AC8">
      <w:pPr>
        <w:tabs>
          <w:tab w:val="left" w:pos="681"/>
        </w:tabs>
        <w:rPr>
          <w:rFonts w:ascii="Arial" w:eastAsia="Arial" w:hAnsi="Arial" w:cs="Arial"/>
          <w:lang w:eastAsia="ar-SA"/>
        </w:rPr>
      </w:pPr>
    </w:p>
    <w:p w14:paraId="7C354E32" w14:textId="77777777" w:rsidR="0048676D" w:rsidRDefault="0048676D" w:rsidP="00EA1AC8">
      <w:pPr>
        <w:tabs>
          <w:tab w:val="left" w:pos="681"/>
        </w:tabs>
        <w:rPr>
          <w:rFonts w:ascii="Arial" w:eastAsia="Arial" w:hAnsi="Arial" w:cs="Arial"/>
          <w:lang w:eastAsia="ar-SA"/>
        </w:rPr>
      </w:pPr>
    </w:p>
    <w:p w14:paraId="2405D079" w14:textId="77777777" w:rsidR="0048676D" w:rsidRDefault="0048676D" w:rsidP="00EA1AC8">
      <w:pPr>
        <w:tabs>
          <w:tab w:val="left" w:pos="681"/>
        </w:tabs>
        <w:rPr>
          <w:rFonts w:ascii="Arial" w:eastAsia="Arial" w:hAnsi="Arial" w:cs="Arial"/>
          <w:lang w:eastAsia="ar-SA"/>
        </w:rPr>
      </w:pPr>
    </w:p>
    <w:p w14:paraId="0E1B72A0" w14:textId="77777777" w:rsidR="0048676D" w:rsidRDefault="0048676D" w:rsidP="00EA1AC8">
      <w:pPr>
        <w:tabs>
          <w:tab w:val="left" w:pos="681"/>
        </w:tabs>
        <w:rPr>
          <w:rFonts w:ascii="Arial" w:eastAsia="Arial" w:hAnsi="Arial" w:cs="Arial"/>
          <w:lang w:eastAsia="ar-SA"/>
        </w:rPr>
      </w:pPr>
    </w:p>
    <w:p w14:paraId="4E090E3C" w14:textId="77777777" w:rsidR="0048676D" w:rsidRDefault="0048676D" w:rsidP="00EA1AC8">
      <w:pPr>
        <w:tabs>
          <w:tab w:val="left" w:pos="681"/>
        </w:tabs>
        <w:rPr>
          <w:rFonts w:ascii="Arial" w:eastAsia="Arial" w:hAnsi="Arial" w:cs="Arial"/>
          <w:lang w:eastAsia="ar-SA"/>
        </w:rPr>
      </w:pPr>
    </w:p>
    <w:p w14:paraId="4C73F0C8" w14:textId="77777777" w:rsidR="0048676D" w:rsidRDefault="0048676D" w:rsidP="00EA1AC8">
      <w:pPr>
        <w:tabs>
          <w:tab w:val="left" w:pos="681"/>
        </w:tabs>
        <w:rPr>
          <w:rFonts w:ascii="Arial" w:eastAsia="Arial" w:hAnsi="Arial" w:cs="Arial"/>
          <w:lang w:eastAsia="ar-SA"/>
        </w:rPr>
      </w:pPr>
    </w:p>
    <w:p w14:paraId="16E91275" w14:textId="77777777" w:rsidR="0048676D" w:rsidRDefault="0048676D" w:rsidP="00EA1AC8">
      <w:pPr>
        <w:tabs>
          <w:tab w:val="left" w:pos="681"/>
        </w:tabs>
        <w:rPr>
          <w:rFonts w:ascii="Arial" w:eastAsia="Arial" w:hAnsi="Arial" w:cs="Arial"/>
          <w:lang w:eastAsia="ar-SA"/>
        </w:rPr>
      </w:pPr>
    </w:p>
    <w:p w14:paraId="0675D844" w14:textId="77777777" w:rsidR="0048676D" w:rsidRDefault="0048676D" w:rsidP="00EA1AC8">
      <w:pPr>
        <w:tabs>
          <w:tab w:val="left" w:pos="681"/>
        </w:tabs>
        <w:rPr>
          <w:rFonts w:ascii="Arial" w:eastAsia="Arial" w:hAnsi="Arial" w:cs="Arial"/>
          <w:lang w:eastAsia="ar-SA"/>
        </w:rPr>
      </w:pPr>
    </w:p>
    <w:p w14:paraId="71F6604C" w14:textId="77777777" w:rsidR="0048676D" w:rsidRDefault="0048676D" w:rsidP="00EA1AC8">
      <w:pPr>
        <w:tabs>
          <w:tab w:val="left" w:pos="681"/>
        </w:tabs>
        <w:rPr>
          <w:rFonts w:ascii="Arial" w:eastAsia="Arial" w:hAnsi="Arial" w:cs="Arial"/>
          <w:lang w:eastAsia="ar-SA"/>
        </w:rPr>
      </w:pPr>
    </w:p>
    <w:p w14:paraId="5F531385" w14:textId="77777777" w:rsidR="0048676D" w:rsidRDefault="0048676D" w:rsidP="00EA1AC8">
      <w:pPr>
        <w:tabs>
          <w:tab w:val="left" w:pos="681"/>
        </w:tabs>
        <w:rPr>
          <w:rFonts w:ascii="Arial" w:eastAsia="Arial" w:hAnsi="Arial" w:cs="Arial"/>
          <w:lang w:eastAsia="ar-SA"/>
        </w:rPr>
        <w:sectPr w:rsidR="0048676D" w:rsidSect="00EA1AC8">
          <w:pgSz w:w="11907" w:h="16840" w:code="9"/>
          <w:pgMar w:top="992" w:right="851" w:bottom="992" w:left="1134" w:header="567" w:footer="567" w:gutter="0"/>
          <w:cols w:space="708"/>
        </w:sectPr>
      </w:pPr>
    </w:p>
    <w:p w14:paraId="48B45E56" w14:textId="77777777" w:rsidR="0048676D" w:rsidRDefault="0048676D" w:rsidP="0048676D">
      <w:pPr>
        <w:pStyle w:val="TableText"/>
        <w:pageBreakBefore/>
        <w:widowControl/>
        <w:tabs>
          <w:tab w:val="clear" w:pos="0"/>
        </w:tabs>
        <w:jc w:val="right"/>
        <w:rPr>
          <w:rFonts w:ascii="Arial" w:hAnsi="Arial" w:cs="Arial"/>
        </w:rPr>
      </w:pPr>
      <w:r>
        <w:rPr>
          <w:rFonts w:ascii="Arial" w:hAnsi="Arial" w:cs="Arial"/>
          <w:color w:val="0000FF"/>
          <w:sz w:val="20"/>
        </w:rPr>
        <w:t>ZAŁĄCZNIK NR 10 DO SWZ</w:t>
      </w:r>
    </w:p>
    <w:p w14:paraId="4A93DBF6" w14:textId="77777777" w:rsidR="0048676D" w:rsidRDefault="0048676D" w:rsidP="0048676D">
      <w:pPr>
        <w:jc w:val="both"/>
        <w:rPr>
          <w:rFonts w:ascii="Arial" w:hAnsi="Arial" w:cs="Arial"/>
        </w:rPr>
      </w:pPr>
    </w:p>
    <w:p w14:paraId="256A5A97" w14:textId="77777777" w:rsidR="0048676D" w:rsidRDefault="0048676D" w:rsidP="0048676D">
      <w:pPr>
        <w:jc w:val="both"/>
        <w:rPr>
          <w:rFonts w:ascii="Arial" w:hAnsi="Arial" w:cs="Arial"/>
        </w:rPr>
      </w:pPr>
    </w:p>
    <w:p w14:paraId="7C220DBF" w14:textId="77777777" w:rsidR="0048676D" w:rsidRDefault="0048676D" w:rsidP="0048676D">
      <w:pPr>
        <w:ind w:left="4962"/>
        <w:rPr>
          <w:rFonts w:ascii="Arial" w:hAnsi="Arial" w:cs="Arial"/>
        </w:rPr>
      </w:pPr>
      <w:r>
        <w:rPr>
          <w:rFonts w:ascii="Arial" w:hAnsi="Arial" w:cs="Arial"/>
          <w:b/>
        </w:rPr>
        <w:t>Zamawiający:</w:t>
      </w:r>
    </w:p>
    <w:p w14:paraId="41764FBF" w14:textId="77777777" w:rsidR="0048676D" w:rsidRDefault="0048676D" w:rsidP="0048676D">
      <w:pPr>
        <w:ind w:left="4962"/>
        <w:jc w:val="both"/>
        <w:rPr>
          <w:rFonts w:ascii="Arial" w:hAnsi="Arial" w:cs="Arial"/>
        </w:rPr>
      </w:pPr>
      <w:r>
        <w:rPr>
          <w:rFonts w:ascii="Arial" w:hAnsi="Arial" w:cs="Arial"/>
        </w:rPr>
        <w:t>Szpital Wojewódzki im. Mikołaja Kopernika w Koszalinie</w:t>
      </w:r>
    </w:p>
    <w:p w14:paraId="72DE39DC" w14:textId="77777777" w:rsidR="0048676D" w:rsidRDefault="0048676D" w:rsidP="0048676D">
      <w:pPr>
        <w:ind w:left="4962"/>
        <w:jc w:val="both"/>
        <w:rPr>
          <w:rFonts w:ascii="Arial" w:hAnsi="Arial" w:cs="Arial"/>
        </w:rPr>
      </w:pPr>
      <w:r>
        <w:rPr>
          <w:rFonts w:ascii="Arial" w:hAnsi="Arial" w:cs="Arial"/>
        </w:rPr>
        <w:t>ul. Tytusa Chałubińskiego 7</w:t>
      </w:r>
    </w:p>
    <w:p w14:paraId="525EA734" w14:textId="77777777" w:rsidR="0048676D" w:rsidRDefault="0048676D" w:rsidP="0048676D">
      <w:pPr>
        <w:ind w:left="4962"/>
        <w:jc w:val="both"/>
        <w:rPr>
          <w:rFonts w:ascii="Arial" w:hAnsi="Arial" w:cs="Arial"/>
          <w:b/>
        </w:rPr>
      </w:pPr>
      <w:r>
        <w:rPr>
          <w:rFonts w:ascii="Arial" w:hAnsi="Arial" w:cs="Arial"/>
        </w:rPr>
        <w:t>75-581 Koszalin</w:t>
      </w:r>
    </w:p>
    <w:p w14:paraId="14416084" w14:textId="77777777" w:rsidR="0048676D" w:rsidRDefault="0048676D" w:rsidP="0048676D">
      <w:pPr>
        <w:rPr>
          <w:rFonts w:ascii="Arial" w:hAnsi="Arial" w:cs="Arial"/>
        </w:rPr>
      </w:pPr>
      <w:r>
        <w:rPr>
          <w:rFonts w:ascii="Arial" w:hAnsi="Arial" w:cs="Arial"/>
          <w:b/>
        </w:rPr>
        <w:t>Wykonawca:</w:t>
      </w:r>
    </w:p>
    <w:p w14:paraId="2B206DA3" w14:textId="77777777" w:rsidR="0048676D" w:rsidRDefault="0048676D" w:rsidP="0048676D">
      <w:pPr>
        <w:ind w:right="5954"/>
        <w:rPr>
          <w:rFonts w:ascii="Arial" w:hAnsi="Arial" w:cs="Arial"/>
        </w:rPr>
      </w:pPr>
      <w:r>
        <w:rPr>
          <w:rFonts w:ascii="Arial" w:hAnsi="Arial" w:cs="Arial"/>
        </w:rPr>
        <w:t>………………………………………………</w:t>
      </w:r>
    </w:p>
    <w:p w14:paraId="161ADD36" w14:textId="77777777" w:rsidR="0048676D" w:rsidRDefault="0048676D" w:rsidP="0048676D">
      <w:pPr>
        <w:rPr>
          <w:rFonts w:ascii="Arial" w:hAnsi="Arial" w:cs="Arial"/>
        </w:rPr>
      </w:pPr>
      <w:r>
        <w:rPr>
          <w:rFonts w:ascii="Arial" w:hAnsi="Arial" w:cs="Arial"/>
        </w:rPr>
        <w:t>……………………………</w:t>
      </w:r>
    </w:p>
    <w:p w14:paraId="1FA50FAD" w14:textId="77777777" w:rsidR="0048676D" w:rsidRDefault="0048676D" w:rsidP="0048676D">
      <w:pPr>
        <w:rPr>
          <w:rFonts w:ascii="Arial" w:hAnsi="Arial" w:cs="Arial"/>
        </w:rPr>
      </w:pPr>
    </w:p>
    <w:p w14:paraId="1A571606" w14:textId="77777777" w:rsidR="0048676D" w:rsidRDefault="0048676D" w:rsidP="0048676D">
      <w:pPr>
        <w:jc w:val="center"/>
        <w:rPr>
          <w:rFonts w:ascii="Arial" w:hAnsi="Arial" w:cs="Arial"/>
          <w:b/>
        </w:rPr>
      </w:pPr>
      <w:r>
        <w:rPr>
          <w:rFonts w:ascii="Arial" w:hAnsi="Arial" w:cs="Arial"/>
          <w:b/>
          <w:u w:val="single"/>
        </w:rPr>
        <w:t xml:space="preserve">Oświadczenie wykonawcy </w:t>
      </w:r>
    </w:p>
    <w:p w14:paraId="19F4A42C" w14:textId="77777777" w:rsidR="0048676D" w:rsidRDefault="0048676D" w:rsidP="0048676D">
      <w:pPr>
        <w:jc w:val="center"/>
        <w:rPr>
          <w:rFonts w:ascii="Arial" w:hAnsi="Arial" w:cs="Arial"/>
        </w:rPr>
      </w:pPr>
      <w:r>
        <w:rPr>
          <w:rFonts w:ascii="Arial" w:hAnsi="Arial" w:cs="Arial"/>
          <w:b/>
        </w:rPr>
        <w:t>o braku przynależności do tej samej grupy kapitałowej składane na podstawie art. 108 ust. 1 pkt 5 ustawy z dnia 11 września 2019 r. Prawo zamówień publicznych</w:t>
      </w:r>
    </w:p>
    <w:p w14:paraId="594AE41B" w14:textId="77777777" w:rsidR="0048676D" w:rsidRDefault="0048676D" w:rsidP="0048676D">
      <w:pPr>
        <w:jc w:val="both"/>
        <w:rPr>
          <w:rFonts w:ascii="Arial" w:hAnsi="Arial" w:cs="Arial"/>
        </w:rPr>
      </w:pPr>
    </w:p>
    <w:p w14:paraId="291DBB86" w14:textId="77777777" w:rsidR="0048676D" w:rsidRDefault="0048676D" w:rsidP="0048676D">
      <w:pPr>
        <w:jc w:val="both"/>
        <w:rPr>
          <w:rFonts w:ascii="Arial" w:hAnsi="Arial" w:cs="Arial"/>
        </w:rPr>
      </w:pPr>
      <w:r>
        <w:rPr>
          <w:rFonts w:ascii="Arial" w:hAnsi="Arial" w:cs="Arial"/>
        </w:rPr>
        <w:t>Na potrzeby postępowania o udzielenie zamówienia publicznego pn. „Opracowanie dokumentacji projektowej”</w:t>
      </w:r>
      <w:r>
        <w:rPr>
          <w:rFonts w:ascii="Arial" w:hAnsi="Arial" w:cs="Arial"/>
          <w:i/>
        </w:rPr>
        <w:t xml:space="preserve"> </w:t>
      </w:r>
      <w:r>
        <w:rPr>
          <w:rFonts w:ascii="Arial" w:hAnsi="Arial" w:cs="Arial"/>
        </w:rPr>
        <w:t>oświadczam, że Wykonawca ……………………………… (</w:t>
      </w:r>
      <w:r>
        <w:rPr>
          <w:rFonts w:ascii="Arial" w:hAnsi="Arial" w:cs="Arial"/>
          <w:i/>
          <w:sz w:val="14"/>
          <w:szCs w:val="14"/>
        </w:rPr>
        <w:t>podać pełną nazwę/firmę)</w:t>
      </w:r>
      <w:r>
        <w:rPr>
          <w:rFonts w:ascii="Arial" w:hAnsi="Arial" w:cs="Arial"/>
        </w:rPr>
        <w:t xml:space="preserve"> </w:t>
      </w:r>
      <w:r>
        <w:rPr>
          <w:rFonts w:ascii="Arial" w:hAnsi="Arial" w:cs="Arial"/>
          <w:b/>
          <w:bCs/>
        </w:rPr>
        <w:t>nie należy/należy</w:t>
      </w:r>
      <w:r>
        <w:rPr>
          <w:rFonts w:ascii="Arial" w:hAnsi="Arial" w:cs="Arial"/>
        </w:rPr>
        <w:t>* do tej samej grupy kapitałowej, w rozumieniu ustawy z dnia 16 lutego 2007r. o ochronie konkurencji i konsumentów, z innym Wykonawcą lub Wykonawcami, którzy w terminie złożyli oferty w przedmiotowym postępowaniu.</w:t>
      </w:r>
    </w:p>
    <w:p w14:paraId="74AFC3BE" w14:textId="77777777" w:rsidR="0048676D" w:rsidRDefault="0048676D" w:rsidP="0048676D">
      <w:pPr>
        <w:tabs>
          <w:tab w:val="decimal" w:pos="0"/>
          <w:tab w:val="left" w:pos="6379"/>
        </w:tabs>
        <w:jc w:val="both"/>
        <w:rPr>
          <w:rFonts w:ascii="Arial" w:hAnsi="Arial" w:cs="Arial"/>
        </w:rPr>
      </w:pPr>
    </w:p>
    <w:p w14:paraId="15F5357B" w14:textId="77777777" w:rsidR="0048676D" w:rsidRDefault="0048676D" w:rsidP="0048676D">
      <w:pPr>
        <w:tabs>
          <w:tab w:val="decimal" w:pos="0"/>
          <w:tab w:val="left" w:pos="6379"/>
        </w:tabs>
        <w:jc w:val="both"/>
        <w:rPr>
          <w:rFonts w:ascii="Arial" w:hAnsi="Arial" w:cs="Arial"/>
        </w:rPr>
      </w:pPr>
      <w:r>
        <w:rPr>
          <w:rFonts w:ascii="Arial" w:hAnsi="Arial" w:cs="Arial"/>
        </w:rPr>
        <w:t>*niepotrzebne skreślić</w:t>
      </w:r>
    </w:p>
    <w:p w14:paraId="7B11610F" w14:textId="77777777" w:rsidR="0048676D" w:rsidRDefault="0048676D" w:rsidP="0048676D">
      <w:pPr>
        <w:tabs>
          <w:tab w:val="decimal" w:pos="0"/>
          <w:tab w:val="left" w:pos="6379"/>
        </w:tabs>
        <w:jc w:val="both"/>
        <w:rPr>
          <w:rFonts w:ascii="Arial" w:hAnsi="Arial" w:cs="Arial"/>
        </w:rPr>
      </w:pPr>
    </w:p>
    <w:p w14:paraId="64C57130" w14:textId="77777777" w:rsidR="0048676D" w:rsidRDefault="0048676D" w:rsidP="0048676D">
      <w:pPr>
        <w:tabs>
          <w:tab w:val="decimal" w:pos="0"/>
          <w:tab w:val="left" w:pos="6379"/>
        </w:tabs>
        <w:jc w:val="both"/>
      </w:pPr>
      <w:r>
        <w:rPr>
          <w:rFonts w:ascii="Arial" w:hAnsi="Arial" w:cs="Arial"/>
        </w:rPr>
        <w:t>dnia ………….……. r.</w:t>
      </w:r>
    </w:p>
    <w:p w14:paraId="13D93B46" w14:textId="05941848" w:rsidR="0048676D" w:rsidRDefault="0048676D" w:rsidP="00EA1AC8">
      <w:pPr>
        <w:tabs>
          <w:tab w:val="left" w:pos="681"/>
        </w:tabs>
        <w:rPr>
          <w:rFonts w:ascii="Arial" w:eastAsia="Arial" w:hAnsi="Arial" w:cs="Arial"/>
          <w:lang w:eastAsia="ar-SA"/>
        </w:rPr>
      </w:pPr>
    </w:p>
    <w:p w14:paraId="03D13335" w14:textId="77777777" w:rsidR="0048676D" w:rsidRDefault="0048676D" w:rsidP="00EA1AC8">
      <w:pPr>
        <w:tabs>
          <w:tab w:val="left" w:pos="681"/>
        </w:tabs>
        <w:rPr>
          <w:rFonts w:ascii="Arial" w:eastAsia="Arial" w:hAnsi="Arial" w:cs="Arial"/>
          <w:lang w:eastAsia="ar-SA"/>
        </w:rPr>
      </w:pPr>
    </w:p>
    <w:p w14:paraId="0BA627FD" w14:textId="77777777" w:rsidR="0048676D" w:rsidRDefault="0048676D" w:rsidP="00EA1AC8">
      <w:pPr>
        <w:tabs>
          <w:tab w:val="left" w:pos="681"/>
        </w:tabs>
        <w:rPr>
          <w:rFonts w:ascii="Arial" w:eastAsia="Arial" w:hAnsi="Arial" w:cs="Arial"/>
          <w:lang w:eastAsia="ar-SA"/>
        </w:rPr>
      </w:pPr>
    </w:p>
    <w:p w14:paraId="0058BD13" w14:textId="77777777" w:rsidR="0048676D" w:rsidRDefault="0048676D" w:rsidP="00EA1AC8">
      <w:pPr>
        <w:tabs>
          <w:tab w:val="left" w:pos="681"/>
        </w:tabs>
        <w:rPr>
          <w:rFonts w:ascii="Arial" w:eastAsia="Arial" w:hAnsi="Arial" w:cs="Arial"/>
          <w:lang w:eastAsia="ar-SA"/>
        </w:rPr>
      </w:pPr>
    </w:p>
    <w:p w14:paraId="269F1622" w14:textId="7AB8427D" w:rsidR="00D06C37" w:rsidRDefault="00D06C37" w:rsidP="00553529">
      <w:pPr>
        <w:jc w:val="both"/>
        <w:rPr>
          <w:rFonts w:ascii="Arial" w:eastAsia="Arial" w:hAnsi="Arial" w:cs="Arial"/>
          <w:color w:val="000000"/>
          <w:lang w:eastAsia="ar-SA"/>
        </w:rPr>
      </w:pPr>
    </w:p>
    <w:p w14:paraId="6E58ABDF" w14:textId="77777777" w:rsidR="00D06C37" w:rsidRDefault="00D06C37" w:rsidP="00553529">
      <w:pPr>
        <w:rPr>
          <w:rFonts w:ascii="Arial" w:hAnsi="Arial" w:cs="Arial"/>
          <w:b/>
        </w:rPr>
      </w:pPr>
    </w:p>
    <w:p w14:paraId="0B41CEF2" w14:textId="0E1D4C57" w:rsidR="00D06C37" w:rsidRDefault="00D06C37" w:rsidP="00553529">
      <w:pPr>
        <w:ind w:left="9923"/>
        <w:jc w:val="both"/>
        <w:rPr>
          <w:rFonts w:ascii="Arial" w:hAnsi="Arial" w:cs="Arial"/>
          <w:b/>
        </w:rPr>
      </w:pPr>
    </w:p>
    <w:p w14:paraId="5A1CE32D" w14:textId="79B185AE" w:rsidR="00D06C37" w:rsidRDefault="00D06C37" w:rsidP="00553529">
      <w:pPr>
        <w:rPr>
          <w:rFonts w:ascii="Arial" w:eastAsia="Arial" w:hAnsi="Arial" w:cs="Arial"/>
          <w:color w:val="000000"/>
        </w:rPr>
      </w:pPr>
    </w:p>
    <w:p w14:paraId="214425E4" w14:textId="77777777" w:rsidR="00D06C37" w:rsidRDefault="00D06C37" w:rsidP="00553529">
      <w:pPr>
        <w:rPr>
          <w:rFonts w:ascii="Arial" w:eastAsia="Arial" w:hAnsi="Arial" w:cs="Arial"/>
          <w:color w:val="000000"/>
        </w:rPr>
      </w:pPr>
    </w:p>
    <w:p w14:paraId="4E6E6EEC" w14:textId="77777777" w:rsidR="00D06C37" w:rsidRDefault="00D06C37" w:rsidP="00553529">
      <w:pPr>
        <w:jc w:val="center"/>
        <w:rPr>
          <w:rFonts w:ascii="Arial" w:hAnsi="Arial" w:cs="Arial"/>
          <w:sz w:val="22"/>
          <w:szCs w:val="22"/>
        </w:rPr>
      </w:pPr>
    </w:p>
    <w:p w14:paraId="3D5F47AA" w14:textId="77777777" w:rsidR="00D06C37" w:rsidRDefault="00D06C37" w:rsidP="00553529">
      <w:pPr>
        <w:ind w:left="11624"/>
        <w:rPr>
          <w:rFonts w:ascii="Arial" w:hAnsi="Arial" w:cs="Arial"/>
          <w:b/>
        </w:rPr>
      </w:pPr>
    </w:p>
    <w:p w14:paraId="67765FD5" w14:textId="57D4CC83" w:rsidR="00D06C37" w:rsidRDefault="00D06C37" w:rsidP="00553529">
      <w:pPr>
        <w:ind w:left="9923"/>
        <w:jc w:val="both"/>
        <w:rPr>
          <w:rFonts w:ascii="Arial" w:hAnsi="Arial" w:cs="Arial"/>
          <w:b/>
        </w:rPr>
      </w:pPr>
    </w:p>
    <w:p w14:paraId="720057A8" w14:textId="46E26B09" w:rsidR="00D06C37" w:rsidRDefault="00D06C37" w:rsidP="00553529">
      <w:pPr>
        <w:rPr>
          <w:rFonts w:ascii="Arial" w:eastAsia="Arial" w:hAnsi="Arial" w:cs="Arial"/>
          <w:color w:val="000000"/>
        </w:rPr>
      </w:pPr>
    </w:p>
    <w:p w14:paraId="122FB5BB" w14:textId="77777777" w:rsidR="00D06C37" w:rsidRDefault="00D06C37" w:rsidP="00553529">
      <w:pPr>
        <w:rPr>
          <w:rFonts w:ascii="Arial" w:eastAsia="Arial" w:hAnsi="Arial" w:cs="Arial"/>
          <w:color w:val="000000"/>
        </w:rPr>
      </w:pPr>
    </w:p>
    <w:p w14:paraId="2E2FDBCC" w14:textId="77777777" w:rsidR="00D06C37" w:rsidRDefault="00D06C37" w:rsidP="00553529">
      <w:pPr>
        <w:rPr>
          <w:rFonts w:ascii="Arial" w:eastAsia="Arial" w:hAnsi="Arial" w:cs="Arial"/>
          <w:color w:val="000000"/>
        </w:rPr>
      </w:pPr>
    </w:p>
    <w:p w14:paraId="7D0FE5BE" w14:textId="4D489D18" w:rsidR="00D06C37" w:rsidRDefault="00D06C37" w:rsidP="00553529"/>
    <w:p w14:paraId="05719278" w14:textId="0D0107A0" w:rsidR="00D06C37" w:rsidRDefault="00D06C37" w:rsidP="0048676D">
      <w:pPr>
        <w:tabs>
          <w:tab w:val="left" w:pos="5743"/>
        </w:tabs>
        <w:jc w:val="right"/>
        <w:rPr>
          <w:rFonts w:ascii="Arial" w:eastAsia="Arial" w:hAnsi="Arial" w:cs="Arial"/>
          <w:color w:val="000000"/>
          <w:lang w:eastAsia="ar-SA"/>
        </w:rPr>
      </w:pPr>
      <w:r>
        <w:tab/>
      </w:r>
    </w:p>
    <w:p w14:paraId="710CCBA6" w14:textId="77777777" w:rsidR="00D06C37" w:rsidRPr="00745B1F" w:rsidRDefault="00D06C37" w:rsidP="00553529">
      <w:pPr>
        <w:jc w:val="both"/>
        <w:rPr>
          <w:rFonts w:ascii="Arial" w:eastAsia="Arial" w:hAnsi="Arial" w:cs="Arial"/>
          <w:color w:val="000000"/>
          <w:lang w:eastAsia="ar-SA"/>
        </w:rPr>
      </w:pPr>
    </w:p>
    <w:sectPr w:rsidR="00D06C37" w:rsidRPr="00745B1F" w:rsidSect="0048676D">
      <w:headerReference w:type="even" r:id="rId15"/>
      <w:headerReference w:type="default" r:id="rId16"/>
      <w:footerReference w:type="even" r:id="rId17"/>
      <w:footerReference w:type="default" r:id="rId18"/>
      <w:headerReference w:type="first" r:id="rId19"/>
      <w:footerReference w:type="first" r:id="rId20"/>
      <w:pgSz w:w="11906" w:h="16838"/>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EF3063" w:rsidRDefault="00EF3063">
      <w:r>
        <w:separator/>
      </w:r>
    </w:p>
  </w:endnote>
  <w:endnote w:type="continuationSeparator" w:id="0">
    <w:p w14:paraId="2D8C5D04" w14:textId="77777777" w:rsidR="00EF3063" w:rsidRDefault="00EF3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roman"/>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libri-Bold">
    <w:charset w:val="EE"/>
    <w:family w:val="auto"/>
    <w:pitch w:val="variable"/>
  </w:font>
  <w:font w:name="TimesNew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EF3063" w:rsidRPr="00AE3B40" w14:paraId="46D46F9C" w14:textId="77777777" w:rsidTr="00AB02E5">
      <w:tc>
        <w:tcPr>
          <w:tcW w:w="4748" w:type="dxa"/>
          <w:tcBorders>
            <w:top w:val="single" w:sz="4" w:space="0" w:color="auto"/>
            <w:left w:val="nil"/>
            <w:bottom w:val="nil"/>
            <w:right w:val="nil"/>
          </w:tcBorders>
        </w:tcPr>
        <w:p w14:paraId="26C739AD" w14:textId="73C870E8" w:rsidR="00EF3063" w:rsidRPr="00AE3B40" w:rsidRDefault="00EF3063">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EF3063" w:rsidRPr="00AE3B40" w:rsidRDefault="00EF3063">
          <w:pPr>
            <w:pStyle w:val="Stopka"/>
            <w:rPr>
              <w:rFonts w:ascii="Arial" w:hAnsi="Arial" w:cs="Arial"/>
              <w:color w:val="5F5F5F"/>
              <w:sz w:val="16"/>
              <w:szCs w:val="16"/>
            </w:rPr>
          </w:pPr>
        </w:p>
      </w:tc>
    </w:tr>
    <w:tr w:rsidR="00EF3063" w:rsidRPr="000F6A14" w14:paraId="04578296" w14:textId="77777777" w:rsidTr="00AB02E5">
      <w:tc>
        <w:tcPr>
          <w:tcW w:w="4748" w:type="dxa"/>
          <w:tcBorders>
            <w:top w:val="nil"/>
            <w:left w:val="nil"/>
            <w:bottom w:val="nil"/>
            <w:right w:val="nil"/>
          </w:tcBorders>
        </w:tcPr>
        <w:p w14:paraId="5ECA9EBE" w14:textId="31830438" w:rsidR="00EF3063" w:rsidRPr="000F6A14" w:rsidRDefault="00EF3063">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EF3063" w:rsidRPr="000F6A14" w:rsidRDefault="00EF3063">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AD1C43">
            <w:rPr>
              <w:rStyle w:val="Numerstrony"/>
              <w:rFonts w:ascii="Arial" w:hAnsi="Arial" w:cs="Arial"/>
              <w:noProof/>
              <w:color w:val="5F5F5F"/>
              <w:sz w:val="16"/>
              <w:szCs w:val="16"/>
            </w:rPr>
            <w:t>33</w:t>
          </w:r>
          <w:r w:rsidRPr="000F6A14">
            <w:rPr>
              <w:rStyle w:val="Numerstrony"/>
              <w:rFonts w:ascii="Arial" w:hAnsi="Arial" w:cs="Arial"/>
              <w:color w:val="5F5F5F"/>
              <w:sz w:val="16"/>
              <w:szCs w:val="16"/>
            </w:rPr>
            <w:fldChar w:fldCharType="end"/>
          </w:r>
        </w:p>
      </w:tc>
    </w:tr>
  </w:tbl>
  <w:p w14:paraId="2C3965CC" w14:textId="77777777" w:rsidR="00EF3063" w:rsidRPr="00AE3B40" w:rsidRDefault="00EF3063">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482A0" w14:textId="77777777" w:rsidR="00EF3063" w:rsidRDefault="00EF306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2"/>
      <w:gridCol w:w="5111"/>
    </w:tblGrid>
    <w:tr w:rsidR="00EF3063" w:rsidRPr="00AE3B40" w14:paraId="395EB3C1" w14:textId="77777777" w:rsidTr="00223ECD">
      <w:tc>
        <w:tcPr>
          <w:tcW w:w="4748" w:type="dxa"/>
          <w:tcBorders>
            <w:top w:val="single" w:sz="4" w:space="0" w:color="auto"/>
            <w:left w:val="nil"/>
            <w:bottom w:val="nil"/>
            <w:right w:val="nil"/>
          </w:tcBorders>
        </w:tcPr>
        <w:p w14:paraId="59B6EF03" w14:textId="77777777" w:rsidR="00EF3063" w:rsidRPr="00AE3B40" w:rsidRDefault="00EF3063" w:rsidP="0048676D">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59FC2685" w14:textId="77777777" w:rsidR="00EF3063" w:rsidRPr="00AE3B40" w:rsidRDefault="00EF3063" w:rsidP="0048676D">
          <w:pPr>
            <w:pStyle w:val="Stopka"/>
            <w:rPr>
              <w:rFonts w:ascii="Arial" w:hAnsi="Arial" w:cs="Arial"/>
              <w:color w:val="5F5F5F"/>
              <w:sz w:val="16"/>
              <w:szCs w:val="16"/>
            </w:rPr>
          </w:pPr>
        </w:p>
      </w:tc>
    </w:tr>
    <w:tr w:rsidR="00EF3063" w:rsidRPr="000F6A14" w14:paraId="140D2A7A" w14:textId="77777777" w:rsidTr="00223ECD">
      <w:tc>
        <w:tcPr>
          <w:tcW w:w="4748" w:type="dxa"/>
          <w:tcBorders>
            <w:top w:val="nil"/>
            <w:left w:val="nil"/>
            <w:bottom w:val="nil"/>
            <w:right w:val="nil"/>
          </w:tcBorders>
        </w:tcPr>
        <w:p w14:paraId="0122BB20" w14:textId="77777777" w:rsidR="00EF3063" w:rsidRPr="000F6A14" w:rsidRDefault="00EF3063" w:rsidP="0048676D">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2C715D18" w14:textId="77777777" w:rsidR="00EF3063" w:rsidRPr="000F6A14" w:rsidRDefault="00EF3063" w:rsidP="0048676D">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AD1C43">
            <w:rPr>
              <w:rStyle w:val="Numerstrony"/>
              <w:rFonts w:ascii="Arial" w:hAnsi="Arial" w:cs="Arial"/>
              <w:noProof/>
              <w:color w:val="5F5F5F"/>
              <w:sz w:val="16"/>
              <w:szCs w:val="16"/>
            </w:rPr>
            <w:t>34</w:t>
          </w:r>
          <w:r w:rsidRPr="000F6A14">
            <w:rPr>
              <w:rStyle w:val="Numerstrony"/>
              <w:rFonts w:ascii="Arial" w:hAnsi="Arial" w:cs="Arial"/>
              <w:color w:val="5F5F5F"/>
              <w:sz w:val="16"/>
              <w:szCs w:val="16"/>
            </w:rPr>
            <w:fldChar w:fldCharType="end"/>
          </w:r>
        </w:p>
      </w:tc>
    </w:tr>
  </w:tbl>
  <w:p w14:paraId="6C601BF3" w14:textId="77777777" w:rsidR="00EF3063" w:rsidRDefault="00EF3063">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A3E6B" w14:textId="77777777" w:rsidR="00EF3063" w:rsidRDefault="00EF30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EF3063" w:rsidRDefault="00EF3063">
      <w:r>
        <w:separator/>
      </w:r>
    </w:p>
  </w:footnote>
  <w:footnote w:type="continuationSeparator" w:id="0">
    <w:p w14:paraId="77276184" w14:textId="77777777" w:rsidR="00EF3063" w:rsidRDefault="00EF30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EF3063" w:rsidRPr="00AE3B40" w14:paraId="35F9BC4C" w14:textId="77777777" w:rsidTr="00AB02E5">
      <w:tc>
        <w:tcPr>
          <w:tcW w:w="4736" w:type="dxa"/>
        </w:tcPr>
        <w:p w14:paraId="7B8A13A7" w14:textId="77777777" w:rsidR="00EF3063" w:rsidRPr="00AE3B40" w:rsidRDefault="00EF3063">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4AE18F63" w:rsidR="00EF3063" w:rsidRPr="00AE3B40" w:rsidRDefault="00EF3063" w:rsidP="00897AB5">
          <w:pPr>
            <w:pStyle w:val="Nagwek"/>
            <w:jc w:val="right"/>
            <w:rPr>
              <w:rFonts w:ascii="Arial" w:hAnsi="Arial" w:cs="Arial"/>
              <w:color w:val="5F5F5F"/>
              <w:sz w:val="16"/>
              <w:szCs w:val="16"/>
            </w:rPr>
          </w:pPr>
          <w:r>
            <w:rPr>
              <w:rFonts w:ascii="Arial" w:hAnsi="Arial" w:cs="Arial"/>
              <w:color w:val="5F5F5F"/>
              <w:sz w:val="16"/>
              <w:szCs w:val="16"/>
            </w:rPr>
            <w:t>TP.382.124.2024 EK</w:t>
          </w:r>
        </w:p>
      </w:tc>
    </w:tr>
    <w:tr w:rsidR="00EF3063" w:rsidRPr="00AE3B40" w14:paraId="33A340E4" w14:textId="77777777" w:rsidTr="00AB02E5">
      <w:tc>
        <w:tcPr>
          <w:tcW w:w="4736" w:type="dxa"/>
          <w:tcBorders>
            <w:bottom w:val="single" w:sz="4" w:space="0" w:color="auto"/>
          </w:tcBorders>
        </w:tcPr>
        <w:p w14:paraId="48B9907E" w14:textId="77777777" w:rsidR="00EF3063" w:rsidRPr="00AE3B40" w:rsidRDefault="00EF3063">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EF3063" w:rsidRPr="00AE3B40" w:rsidRDefault="00EF3063">
          <w:pPr>
            <w:pStyle w:val="Nagwek"/>
            <w:jc w:val="right"/>
            <w:rPr>
              <w:rFonts w:ascii="Arial" w:hAnsi="Arial" w:cs="Arial"/>
              <w:b/>
              <w:color w:val="5F5F5F"/>
              <w:sz w:val="10"/>
              <w:szCs w:val="10"/>
            </w:rPr>
          </w:pPr>
        </w:p>
      </w:tc>
    </w:tr>
  </w:tbl>
  <w:p w14:paraId="18FD35E9" w14:textId="77777777" w:rsidR="00EF3063" w:rsidRDefault="00EF3063">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F0071" w14:textId="77777777" w:rsidR="00EF3063" w:rsidRDefault="00EF306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8"/>
      <w:gridCol w:w="5135"/>
    </w:tblGrid>
    <w:tr w:rsidR="00EF3063" w:rsidRPr="00AE3B40" w14:paraId="26906458" w14:textId="77777777" w:rsidTr="00223ECD">
      <w:tc>
        <w:tcPr>
          <w:tcW w:w="4736" w:type="dxa"/>
        </w:tcPr>
        <w:p w14:paraId="5F195517" w14:textId="77777777" w:rsidR="00EF3063" w:rsidRPr="00AE3B40" w:rsidRDefault="00EF3063" w:rsidP="0048676D">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9E23822" w14:textId="77777777" w:rsidR="00EF3063" w:rsidRPr="00AE3B40" w:rsidRDefault="00EF3063" w:rsidP="0048676D">
          <w:pPr>
            <w:pStyle w:val="Nagwek"/>
            <w:jc w:val="right"/>
            <w:rPr>
              <w:rFonts w:ascii="Arial" w:hAnsi="Arial" w:cs="Arial"/>
              <w:color w:val="5F5F5F"/>
              <w:sz w:val="16"/>
              <w:szCs w:val="16"/>
            </w:rPr>
          </w:pPr>
          <w:r>
            <w:rPr>
              <w:rFonts w:ascii="Arial" w:hAnsi="Arial" w:cs="Arial"/>
              <w:color w:val="5F5F5F"/>
              <w:sz w:val="16"/>
              <w:szCs w:val="16"/>
            </w:rPr>
            <w:t>TP.382.124.2024 EK</w:t>
          </w:r>
        </w:p>
      </w:tc>
    </w:tr>
    <w:tr w:rsidR="00EF3063" w:rsidRPr="00AE3B40" w14:paraId="42614D53" w14:textId="77777777" w:rsidTr="00223ECD">
      <w:tc>
        <w:tcPr>
          <w:tcW w:w="4736" w:type="dxa"/>
          <w:tcBorders>
            <w:bottom w:val="single" w:sz="4" w:space="0" w:color="auto"/>
          </w:tcBorders>
        </w:tcPr>
        <w:p w14:paraId="0C663E57" w14:textId="77777777" w:rsidR="00EF3063" w:rsidRPr="00AE3B40" w:rsidRDefault="00EF3063" w:rsidP="0048676D">
          <w:pPr>
            <w:pStyle w:val="Nagwek"/>
            <w:rPr>
              <w:rFonts w:ascii="Arial" w:hAnsi="Arial" w:cs="Arial"/>
              <w:b/>
              <w:color w:val="5F5F5F"/>
              <w:sz w:val="10"/>
              <w:szCs w:val="10"/>
            </w:rPr>
          </w:pPr>
        </w:p>
      </w:tc>
      <w:tc>
        <w:tcPr>
          <w:tcW w:w="5187" w:type="dxa"/>
          <w:tcBorders>
            <w:bottom w:val="single" w:sz="4" w:space="0" w:color="auto"/>
          </w:tcBorders>
        </w:tcPr>
        <w:p w14:paraId="49725630" w14:textId="77777777" w:rsidR="00EF3063" w:rsidRPr="00AE3B40" w:rsidRDefault="00EF3063" w:rsidP="0048676D">
          <w:pPr>
            <w:pStyle w:val="Nagwek"/>
            <w:jc w:val="right"/>
            <w:rPr>
              <w:rFonts w:ascii="Arial" w:hAnsi="Arial" w:cs="Arial"/>
              <w:b/>
              <w:color w:val="5F5F5F"/>
              <w:sz w:val="10"/>
              <w:szCs w:val="10"/>
            </w:rPr>
          </w:pPr>
        </w:p>
      </w:tc>
    </w:tr>
  </w:tbl>
  <w:p w14:paraId="29E0337C" w14:textId="77777777" w:rsidR="00EF3063" w:rsidRDefault="00EF3063" w:rsidP="0048676D">
    <w:pPr>
      <w:pStyle w:val="Nagwek"/>
      <w:rPr>
        <w:rFonts w:ascii="Tahoma" w:hAnsi="Tahoma" w:cs="Tahoma"/>
        <w:sz w:val="2"/>
        <w:szCs w:val="2"/>
      </w:rPr>
    </w:pPr>
  </w:p>
  <w:p w14:paraId="45F529FF" w14:textId="77777777" w:rsidR="00EF3063" w:rsidRPr="0048676D" w:rsidRDefault="00EF3063" w:rsidP="0048676D">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48132" w14:textId="77777777" w:rsidR="00EF3063" w:rsidRDefault="00EF306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7"/>
    <w:name w:val="WWNum6"/>
    <w:lvl w:ilvl="0">
      <w:start w:val="1"/>
      <w:numFmt w:val="decimal"/>
      <w:lvlText w:val="%1."/>
      <w:lvlJc w:val="left"/>
      <w:pPr>
        <w:tabs>
          <w:tab w:val="num" w:pos="357"/>
        </w:tabs>
        <w:ind w:left="357" w:hanging="357"/>
      </w:pPr>
      <w:rPr>
        <w:rFonts w:cs="Arial"/>
        <w:b w:val="0"/>
        <w:i w:val="0"/>
        <w:sz w:val="20"/>
        <w:szCs w:val="20"/>
      </w:rPr>
    </w:lvl>
    <w:lvl w:ilvl="1">
      <w:start w:val="1"/>
      <w:numFmt w:val="bullet"/>
      <w:lvlText w:val=""/>
      <w:lvlJc w:val="left"/>
      <w:pPr>
        <w:tabs>
          <w:tab w:val="num" w:pos="1443"/>
        </w:tabs>
        <w:ind w:left="1443" w:hanging="363"/>
      </w:pPr>
      <w:rPr>
        <w:rFonts w:ascii="Symbol" w:hAnsi="Symbol"/>
        <w:b w:val="0"/>
        <w:i w:val="0"/>
        <w:sz w:val="20"/>
        <w:szCs w:val="20"/>
      </w:rPr>
    </w:lvl>
    <w:lvl w:ilvl="2">
      <w:start w:val="1"/>
      <w:numFmt w:val="decimal"/>
      <w:lvlText w:val="%2.%3)"/>
      <w:lvlJc w:val="left"/>
      <w:pPr>
        <w:tabs>
          <w:tab w:val="num" w:pos="0"/>
        </w:tabs>
        <w:ind w:left="2685" w:hanging="705"/>
      </w:pPr>
    </w:lvl>
    <w:lvl w:ilvl="3">
      <w:start w:val="1"/>
      <w:numFmt w:val="lowerLetter"/>
      <w:lvlText w:val="%2.%3.%4)"/>
      <w:lvlJc w:val="left"/>
      <w:pPr>
        <w:tabs>
          <w:tab w:val="num" w:pos="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 w15:restartNumberingAfterBreak="0">
    <w:nsid w:val="00000009"/>
    <w:multiLevelType w:val="multilevel"/>
    <w:tmpl w:val="00000009"/>
    <w:name w:val="WWNum8"/>
    <w:lvl w:ilvl="0">
      <w:start w:val="1"/>
      <w:numFmt w:val="decimal"/>
      <w:lvlText w:val="%1."/>
      <w:lvlJc w:val="left"/>
      <w:pPr>
        <w:tabs>
          <w:tab w:val="num" w:pos="360"/>
        </w:tabs>
        <w:ind w:left="357" w:hanging="357"/>
      </w:pPr>
      <w:rPr>
        <w:rFonts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C"/>
    <w:multiLevelType w:val="multilevel"/>
    <w:tmpl w:val="0000000C"/>
    <w:name w:val="WWNum11"/>
    <w:lvl w:ilvl="0">
      <w:start w:val="1"/>
      <w:numFmt w:val="decimal"/>
      <w:lvlText w:val="%1)"/>
      <w:lvlJc w:val="left"/>
      <w:pPr>
        <w:tabs>
          <w:tab w:val="num" w:pos="0"/>
        </w:tabs>
        <w:ind w:left="644" w:hanging="360"/>
      </w:pPr>
      <w:rPr>
        <w:rFonts w:cs="Arial"/>
      </w:rPr>
    </w:lvl>
    <w:lvl w:ilvl="1">
      <w:start w:val="1"/>
      <w:numFmt w:val="lowerLetter"/>
      <w:lvlText w:val="%2."/>
      <w:lvlJc w:val="left"/>
      <w:pPr>
        <w:tabs>
          <w:tab w:val="num" w:pos="0"/>
        </w:tabs>
        <w:ind w:left="1364" w:hanging="360"/>
      </w:pPr>
    </w:lvl>
    <w:lvl w:ilvl="2">
      <w:start w:val="1"/>
      <w:numFmt w:val="lowerRoman"/>
      <w:lvlText w:val="%2.%3."/>
      <w:lvlJc w:val="right"/>
      <w:pPr>
        <w:tabs>
          <w:tab w:val="num" w:pos="0"/>
        </w:tabs>
        <w:ind w:left="2084" w:hanging="180"/>
      </w:pPr>
    </w:lvl>
    <w:lvl w:ilvl="3">
      <w:start w:val="1"/>
      <w:numFmt w:val="decimal"/>
      <w:lvlText w:val="%2.%3.%4."/>
      <w:lvlJc w:val="left"/>
      <w:pPr>
        <w:tabs>
          <w:tab w:val="num" w:pos="0"/>
        </w:tabs>
        <w:ind w:left="2804" w:hanging="360"/>
      </w:pPr>
    </w:lvl>
    <w:lvl w:ilvl="4">
      <w:start w:val="1"/>
      <w:numFmt w:val="lowerLetter"/>
      <w:lvlText w:val="%2.%3.%4.%5."/>
      <w:lvlJc w:val="left"/>
      <w:pPr>
        <w:tabs>
          <w:tab w:val="num" w:pos="0"/>
        </w:tabs>
        <w:ind w:left="3524" w:hanging="360"/>
      </w:pPr>
    </w:lvl>
    <w:lvl w:ilvl="5">
      <w:start w:val="1"/>
      <w:numFmt w:val="lowerRoman"/>
      <w:lvlText w:val="%2.%3.%4.%5.%6."/>
      <w:lvlJc w:val="right"/>
      <w:pPr>
        <w:tabs>
          <w:tab w:val="num" w:pos="0"/>
        </w:tabs>
        <w:ind w:left="4244" w:hanging="180"/>
      </w:pPr>
    </w:lvl>
    <w:lvl w:ilvl="6">
      <w:start w:val="1"/>
      <w:numFmt w:val="decimal"/>
      <w:lvlText w:val="%2.%3.%4.%5.%6.%7."/>
      <w:lvlJc w:val="left"/>
      <w:pPr>
        <w:tabs>
          <w:tab w:val="num" w:pos="0"/>
        </w:tabs>
        <w:ind w:left="4964" w:hanging="360"/>
      </w:pPr>
    </w:lvl>
    <w:lvl w:ilvl="7">
      <w:start w:val="1"/>
      <w:numFmt w:val="lowerLetter"/>
      <w:lvlText w:val="%2.%3.%4.%5.%6.%7.%8."/>
      <w:lvlJc w:val="left"/>
      <w:pPr>
        <w:tabs>
          <w:tab w:val="num" w:pos="0"/>
        </w:tabs>
        <w:ind w:left="5684" w:hanging="360"/>
      </w:pPr>
    </w:lvl>
    <w:lvl w:ilvl="8">
      <w:start w:val="1"/>
      <w:numFmt w:val="lowerRoman"/>
      <w:lvlText w:val="%2.%3.%4.%5.%6.%7.%8.%9."/>
      <w:lvlJc w:val="right"/>
      <w:pPr>
        <w:tabs>
          <w:tab w:val="num" w:pos="0"/>
        </w:tabs>
        <w:ind w:left="6404" w:hanging="180"/>
      </w:pPr>
    </w:lvl>
  </w:abstractNum>
  <w:abstractNum w:abstractNumId="3" w15:restartNumberingAfterBreak="0">
    <w:nsid w:val="00000020"/>
    <w:multiLevelType w:val="multilevel"/>
    <w:tmpl w:val="00000020"/>
    <w:name w:val="WWNum31"/>
    <w:lvl w:ilvl="0">
      <w:start w:val="1"/>
      <w:numFmt w:val="bullet"/>
      <w:lvlText w:val=""/>
      <w:lvlJc w:val="left"/>
      <w:pPr>
        <w:tabs>
          <w:tab w:val="num" w:pos="0"/>
        </w:tabs>
        <w:ind w:left="720" w:hanging="360"/>
      </w:pPr>
      <w:rPr>
        <w:rFonts w:ascii="Symbol" w:hAnsi="Symbol"/>
        <w:b w:val="0"/>
        <w:i w:val="0"/>
        <w:sz w:val="20"/>
        <w:szCs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21"/>
    <w:multiLevelType w:val="multilevel"/>
    <w:tmpl w:val="F96066A4"/>
    <w:name w:val="WWNum33"/>
    <w:lvl w:ilvl="0">
      <w:start w:val="1"/>
      <w:numFmt w:val="decimal"/>
      <w:lvlText w:val="%1)"/>
      <w:lvlJc w:val="left"/>
      <w:pPr>
        <w:tabs>
          <w:tab w:val="num" w:pos="0"/>
        </w:tabs>
        <w:ind w:left="720" w:hanging="360"/>
      </w:pPr>
      <w:rPr>
        <w:rFonts w:ascii="Arial" w:hAnsi="Arial" w:cs="Arial" w:hint="default"/>
        <w:sz w:val="20"/>
        <w:szCs w:val="2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00000022"/>
    <w:multiLevelType w:val="multilevel"/>
    <w:tmpl w:val="7584B228"/>
    <w:name w:val="WWNum34"/>
    <w:lvl w:ilvl="0">
      <w:start w:val="1"/>
      <w:numFmt w:val="lowerLetter"/>
      <w:lvlText w:val="%1)"/>
      <w:lvlJc w:val="left"/>
      <w:pPr>
        <w:tabs>
          <w:tab w:val="num" w:pos="0"/>
        </w:tabs>
        <w:ind w:left="1497" w:hanging="360"/>
      </w:pPr>
      <w:rPr>
        <w:b w:val="0"/>
        <w:bCs/>
        <w:sz w:val="20"/>
        <w:szCs w:val="20"/>
      </w:rPr>
    </w:lvl>
    <w:lvl w:ilvl="1">
      <w:start w:val="1"/>
      <w:numFmt w:val="lowerLetter"/>
      <w:lvlText w:val="%2."/>
      <w:lvlJc w:val="left"/>
      <w:pPr>
        <w:tabs>
          <w:tab w:val="num" w:pos="0"/>
        </w:tabs>
        <w:ind w:left="2217" w:hanging="360"/>
      </w:pPr>
    </w:lvl>
    <w:lvl w:ilvl="2">
      <w:start w:val="1"/>
      <w:numFmt w:val="lowerRoman"/>
      <w:lvlText w:val="%2.%3."/>
      <w:lvlJc w:val="right"/>
      <w:pPr>
        <w:tabs>
          <w:tab w:val="num" w:pos="0"/>
        </w:tabs>
        <w:ind w:left="2937" w:hanging="180"/>
      </w:pPr>
    </w:lvl>
    <w:lvl w:ilvl="3">
      <w:start w:val="1"/>
      <w:numFmt w:val="decimal"/>
      <w:lvlText w:val="%2.%3.%4."/>
      <w:lvlJc w:val="left"/>
      <w:pPr>
        <w:tabs>
          <w:tab w:val="num" w:pos="0"/>
        </w:tabs>
        <w:ind w:left="3657" w:hanging="360"/>
      </w:pPr>
    </w:lvl>
    <w:lvl w:ilvl="4">
      <w:start w:val="1"/>
      <w:numFmt w:val="lowerLetter"/>
      <w:lvlText w:val="%2.%3.%4.%5."/>
      <w:lvlJc w:val="left"/>
      <w:pPr>
        <w:tabs>
          <w:tab w:val="num" w:pos="0"/>
        </w:tabs>
        <w:ind w:left="4377" w:hanging="360"/>
      </w:pPr>
    </w:lvl>
    <w:lvl w:ilvl="5">
      <w:start w:val="1"/>
      <w:numFmt w:val="lowerRoman"/>
      <w:lvlText w:val="%2.%3.%4.%5.%6."/>
      <w:lvlJc w:val="right"/>
      <w:pPr>
        <w:tabs>
          <w:tab w:val="num" w:pos="0"/>
        </w:tabs>
        <w:ind w:left="5097" w:hanging="180"/>
      </w:pPr>
    </w:lvl>
    <w:lvl w:ilvl="6">
      <w:start w:val="1"/>
      <w:numFmt w:val="decimal"/>
      <w:lvlText w:val="%2.%3.%4.%5.%6.%7."/>
      <w:lvlJc w:val="left"/>
      <w:pPr>
        <w:tabs>
          <w:tab w:val="num" w:pos="0"/>
        </w:tabs>
        <w:ind w:left="5817" w:hanging="360"/>
      </w:pPr>
    </w:lvl>
    <w:lvl w:ilvl="7">
      <w:start w:val="1"/>
      <w:numFmt w:val="lowerLetter"/>
      <w:lvlText w:val="%2.%3.%4.%5.%6.%7.%8."/>
      <w:lvlJc w:val="left"/>
      <w:pPr>
        <w:tabs>
          <w:tab w:val="num" w:pos="0"/>
        </w:tabs>
        <w:ind w:left="6537" w:hanging="360"/>
      </w:pPr>
    </w:lvl>
    <w:lvl w:ilvl="8">
      <w:start w:val="1"/>
      <w:numFmt w:val="lowerRoman"/>
      <w:lvlText w:val="%2.%3.%4.%5.%6.%7.%8.%9."/>
      <w:lvlJc w:val="right"/>
      <w:pPr>
        <w:tabs>
          <w:tab w:val="num" w:pos="0"/>
        </w:tabs>
        <w:ind w:left="7257" w:hanging="180"/>
      </w:pPr>
    </w:lvl>
  </w:abstractNum>
  <w:abstractNum w:abstractNumId="6" w15:restartNumberingAfterBreak="0">
    <w:nsid w:val="00000023"/>
    <w:multiLevelType w:val="multilevel"/>
    <w:tmpl w:val="00000023"/>
    <w:name w:val="WWNum3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15:restartNumberingAfterBreak="0">
    <w:nsid w:val="00000024"/>
    <w:multiLevelType w:val="multilevel"/>
    <w:tmpl w:val="00000024"/>
    <w:name w:val="WWNum36"/>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8" w15:restartNumberingAfterBreak="0">
    <w:nsid w:val="00000025"/>
    <w:multiLevelType w:val="multilevel"/>
    <w:tmpl w:val="00000025"/>
    <w:name w:val="WWNum37"/>
    <w:lvl w:ilvl="0">
      <w:start w:val="1"/>
      <w:numFmt w:val="decimal"/>
      <w:lvlText w:val="%1."/>
      <w:lvlJc w:val="left"/>
      <w:pPr>
        <w:tabs>
          <w:tab w:val="num" w:pos="357"/>
        </w:tabs>
        <w:ind w:left="357" w:hanging="357"/>
      </w:pPr>
    </w:lvl>
    <w:lvl w:ilvl="1">
      <w:start w:val="1"/>
      <w:numFmt w:val="decimal"/>
      <w:lvlText w:val="%2)"/>
      <w:lvlJc w:val="left"/>
      <w:pPr>
        <w:tabs>
          <w:tab w:val="num" w:pos="527"/>
        </w:tabs>
        <w:ind w:left="527" w:hanging="357"/>
      </w:pPr>
      <w:rPr>
        <w:rFonts w:cs="Arial"/>
        <w:b w:val="0"/>
        <w:i w:val="0"/>
        <w:sz w:val="20"/>
        <w:szCs w:val="20"/>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9" w15:restartNumberingAfterBreak="0">
    <w:nsid w:val="00000026"/>
    <w:multiLevelType w:val="multilevel"/>
    <w:tmpl w:val="00000026"/>
    <w:name w:val="WWNum3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0" w15:restartNumberingAfterBreak="0">
    <w:nsid w:val="00000027"/>
    <w:multiLevelType w:val="multilevel"/>
    <w:tmpl w:val="00000027"/>
    <w:name w:val="WWNum3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1" w15:restartNumberingAfterBreak="0">
    <w:nsid w:val="00000029"/>
    <w:multiLevelType w:val="multilevel"/>
    <w:tmpl w:val="00000029"/>
    <w:name w:val="WWNum42"/>
    <w:lvl w:ilvl="0">
      <w:start w:val="1"/>
      <w:numFmt w:val="decimal"/>
      <w:lvlText w:val="%1."/>
      <w:lvlJc w:val="left"/>
      <w:pPr>
        <w:tabs>
          <w:tab w:val="num" w:pos="0"/>
        </w:tabs>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2" w15:restartNumberingAfterBreak="0">
    <w:nsid w:val="0000002A"/>
    <w:multiLevelType w:val="multilevel"/>
    <w:tmpl w:val="0000002A"/>
    <w:name w:val="WWNum4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3" w15:restartNumberingAfterBreak="0">
    <w:nsid w:val="00000031"/>
    <w:multiLevelType w:val="multilevel"/>
    <w:tmpl w:val="00000031"/>
    <w:name w:val="WWNum5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4" w15:restartNumberingAfterBreak="0">
    <w:nsid w:val="00000033"/>
    <w:multiLevelType w:val="multilevel"/>
    <w:tmpl w:val="00000033"/>
    <w:name w:val="WWNum5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5" w15:restartNumberingAfterBreak="0">
    <w:nsid w:val="00000034"/>
    <w:multiLevelType w:val="multilevel"/>
    <w:tmpl w:val="00000034"/>
    <w:name w:val="WWNum5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6" w15:restartNumberingAfterBreak="0">
    <w:nsid w:val="00000035"/>
    <w:multiLevelType w:val="multilevel"/>
    <w:tmpl w:val="00000035"/>
    <w:name w:val="WWNum54"/>
    <w:lvl w:ilvl="0">
      <w:start w:val="1"/>
      <w:numFmt w:val="decimal"/>
      <w:lvlText w:val="%1."/>
      <w:lvlJc w:val="left"/>
      <w:pPr>
        <w:tabs>
          <w:tab w:val="num" w:pos="0"/>
        </w:tabs>
        <w:ind w:left="6660" w:hanging="360"/>
      </w:pPr>
    </w:lvl>
    <w:lvl w:ilvl="1">
      <w:start w:val="1"/>
      <w:numFmt w:val="lowerLetter"/>
      <w:lvlText w:val="%2."/>
      <w:lvlJc w:val="left"/>
      <w:pPr>
        <w:tabs>
          <w:tab w:val="num" w:pos="0"/>
        </w:tabs>
        <w:ind w:left="7380" w:hanging="360"/>
      </w:pPr>
    </w:lvl>
    <w:lvl w:ilvl="2">
      <w:start w:val="1"/>
      <w:numFmt w:val="lowerRoman"/>
      <w:lvlText w:val="%2.%3."/>
      <w:lvlJc w:val="right"/>
      <w:pPr>
        <w:tabs>
          <w:tab w:val="num" w:pos="0"/>
        </w:tabs>
        <w:ind w:left="8100" w:hanging="180"/>
      </w:pPr>
    </w:lvl>
    <w:lvl w:ilvl="3">
      <w:start w:val="1"/>
      <w:numFmt w:val="decimal"/>
      <w:lvlText w:val="%2.%3.%4."/>
      <w:lvlJc w:val="left"/>
      <w:pPr>
        <w:tabs>
          <w:tab w:val="num" w:pos="0"/>
        </w:tabs>
        <w:ind w:left="8820" w:hanging="360"/>
      </w:pPr>
    </w:lvl>
    <w:lvl w:ilvl="4">
      <w:start w:val="1"/>
      <w:numFmt w:val="lowerLetter"/>
      <w:lvlText w:val="%2.%3.%4.%5."/>
      <w:lvlJc w:val="left"/>
      <w:pPr>
        <w:tabs>
          <w:tab w:val="num" w:pos="0"/>
        </w:tabs>
        <w:ind w:left="9540" w:hanging="360"/>
      </w:pPr>
    </w:lvl>
    <w:lvl w:ilvl="5">
      <w:start w:val="1"/>
      <w:numFmt w:val="lowerRoman"/>
      <w:lvlText w:val="%2.%3.%4.%5.%6."/>
      <w:lvlJc w:val="right"/>
      <w:pPr>
        <w:tabs>
          <w:tab w:val="num" w:pos="0"/>
        </w:tabs>
        <w:ind w:left="10260" w:hanging="180"/>
      </w:pPr>
    </w:lvl>
    <w:lvl w:ilvl="6">
      <w:start w:val="1"/>
      <w:numFmt w:val="decimal"/>
      <w:lvlText w:val="%2.%3.%4.%5.%6.%7."/>
      <w:lvlJc w:val="left"/>
      <w:pPr>
        <w:tabs>
          <w:tab w:val="num" w:pos="0"/>
        </w:tabs>
        <w:ind w:left="10980" w:hanging="360"/>
      </w:pPr>
    </w:lvl>
    <w:lvl w:ilvl="7">
      <w:start w:val="1"/>
      <w:numFmt w:val="lowerLetter"/>
      <w:lvlText w:val="%2.%3.%4.%5.%6.%7.%8."/>
      <w:lvlJc w:val="left"/>
      <w:pPr>
        <w:tabs>
          <w:tab w:val="num" w:pos="0"/>
        </w:tabs>
        <w:ind w:left="11700" w:hanging="360"/>
      </w:pPr>
    </w:lvl>
    <w:lvl w:ilvl="8">
      <w:start w:val="1"/>
      <w:numFmt w:val="lowerRoman"/>
      <w:lvlText w:val="%2.%3.%4.%5.%6.%7.%8.%9."/>
      <w:lvlJc w:val="right"/>
      <w:pPr>
        <w:tabs>
          <w:tab w:val="num" w:pos="0"/>
        </w:tabs>
        <w:ind w:left="12420" w:hanging="180"/>
      </w:pPr>
    </w:lvl>
  </w:abstractNum>
  <w:abstractNum w:abstractNumId="17" w15:restartNumberingAfterBreak="0">
    <w:nsid w:val="00000036"/>
    <w:multiLevelType w:val="multilevel"/>
    <w:tmpl w:val="00000036"/>
    <w:name w:val="WWNum55"/>
    <w:lvl w:ilvl="0">
      <w:start w:val="1"/>
      <w:numFmt w:val="decimal"/>
      <w:lvlText w:val="%1."/>
      <w:lvlJc w:val="left"/>
      <w:pPr>
        <w:tabs>
          <w:tab w:val="num" w:pos="0"/>
        </w:tabs>
        <w:ind w:left="2340" w:hanging="360"/>
      </w:pPr>
    </w:lvl>
    <w:lvl w:ilvl="1">
      <w:start w:val="1"/>
      <w:numFmt w:val="lowerLetter"/>
      <w:lvlText w:val="%2."/>
      <w:lvlJc w:val="left"/>
      <w:pPr>
        <w:tabs>
          <w:tab w:val="num" w:pos="0"/>
        </w:tabs>
        <w:ind w:left="3060" w:hanging="360"/>
      </w:pPr>
    </w:lvl>
    <w:lvl w:ilvl="2">
      <w:start w:val="1"/>
      <w:numFmt w:val="lowerRoman"/>
      <w:lvlText w:val="%2.%3."/>
      <w:lvlJc w:val="right"/>
      <w:pPr>
        <w:tabs>
          <w:tab w:val="num" w:pos="0"/>
        </w:tabs>
        <w:ind w:left="3780" w:hanging="180"/>
      </w:pPr>
    </w:lvl>
    <w:lvl w:ilvl="3">
      <w:start w:val="1"/>
      <w:numFmt w:val="decimal"/>
      <w:lvlText w:val="%2.%3.%4."/>
      <w:lvlJc w:val="left"/>
      <w:pPr>
        <w:tabs>
          <w:tab w:val="num" w:pos="0"/>
        </w:tabs>
        <w:ind w:left="4500" w:hanging="360"/>
      </w:pPr>
    </w:lvl>
    <w:lvl w:ilvl="4">
      <w:start w:val="1"/>
      <w:numFmt w:val="lowerLetter"/>
      <w:lvlText w:val="%2.%3.%4.%5."/>
      <w:lvlJc w:val="left"/>
      <w:pPr>
        <w:tabs>
          <w:tab w:val="num" w:pos="0"/>
        </w:tabs>
        <w:ind w:left="5220" w:hanging="360"/>
      </w:pPr>
    </w:lvl>
    <w:lvl w:ilvl="5">
      <w:start w:val="1"/>
      <w:numFmt w:val="lowerRoman"/>
      <w:lvlText w:val="%2.%3.%4.%5.%6."/>
      <w:lvlJc w:val="right"/>
      <w:pPr>
        <w:tabs>
          <w:tab w:val="num" w:pos="0"/>
        </w:tabs>
        <w:ind w:left="5940" w:hanging="180"/>
      </w:pPr>
    </w:lvl>
    <w:lvl w:ilvl="6">
      <w:start w:val="1"/>
      <w:numFmt w:val="decimal"/>
      <w:lvlText w:val="%2.%3.%4.%5.%6.%7."/>
      <w:lvlJc w:val="left"/>
      <w:pPr>
        <w:tabs>
          <w:tab w:val="num" w:pos="0"/>
        </w:tabs>
        <w:ind w:left="6660" w:hanging="360"/>
      </w:pPr>
    </w:lvl>
    <w:lvl w:ilvl="7">
      <w:start w:val="1"/>
      <w:numFmt w:val="lowerLetter"/>
      <w:lvlText w:val="%2.%3.%4.%5.%6.%7.%8."/>
      <w:lvlJc w:val="left"/>
      <w:pPr>
        <w:tabs>
          <w:tab w:val="num" w:pos="0"/>
        </w:tabs>
        <w:ind w:left="7380" w:hanging="360"/>
      </w:pPr>
    </w:lvl>
    <w:lvl w:ilvl="8">
      <w:start w:val="1"/>
      <w:numFmt w:val="lowerRoman"/>
      <w:lvlText w:val="%2.%3.%4.%5.%6.%7.%8.%9."/>
      <w:lvlJc w:val="right"/>
      <w:pPr>
        <w:tabs>
          <w:tab w:val="num" w:pos="0"/>
        </w:tabs>
        <w:ind w:left="8100" w:hanging="180"/>
      </w:pPr>
    </w:lvl>
  </w:abstractNum>
  <w:abstractNum w:abstractNumId="18" w15:restartNumberingAfterBreak="0">
    <w:nsid w:val="00000037"/>
    <w:multiLevelType w:val="multilevel"/>
    <w:tmpl w:val="00000037"/>
    <w:name w:val="WWNum56"/>
    <w:lvl w:ilvl="0">
      <w:start w:val="1"/>
      <w:numFmt w:val="decimal"/>
      <w:lvlText w:val="%1."/>
      <w:lvlJc w:val="left"/>
      <w:pPr>
        <w:tabs>
          <w:tab w:val="num" w:pos="0"/>
        </w:tabs>
        <w:ind w:left="5760" w:hanging="360"/>
      </w:pPr>
    </w:lvl>
    <w:lvl w:ilvl="1">
      <w:start w:val="1"/>
      <w:numFmt w:val="lowerLetter"/>
      <w:lvlText w:val="%2."/>
      <w:lvlJc w:val="left"/>
      <w:pPr>
        <w:tabs>
          <w:tab w:val="num" w:pos="0"/>
        </w:tabs>
        <w:ind w:left="6480" w:hanging="360"/>
      </w:pPr>
    </w:lvl>
    <w:lvl w:ilvl="2">
      <w:start w:val="1"/>
      <w:numFmt w:val="lowerRoman"/>
      <w:lvlText w:val="%2.%3."/>
      <w:lvlJc w:val="right"/>
      <w:pPr>
        <w:tabs>
          <w:tab w:val="num" w:pos="0"/>
        </w:tabs>
        <w:ind w:left="7200" w:hanging="180"/>
      </w:pPr>
    </w:lvl>
    <w:lvl w:ilvl="3">
      <w:start w:val="1"/>
      <w:numFmt w:val="decimal"/>
      <w:lvlText w:val="%2.%3.%4."/>
      <w:lvlJc w:val="left"/>
      <w:pPr>
        <w:tabs>
          <w:tab w:val="num" w:pos="0"/>
        </w:tabs>
        <w:ind w:left="7920" w:hanging="360"/>
      </w:pPr>
    </w:lvl>
    <w:lvl w:ilvl="4">
      <w:start w:val="1"/>
      <w:numFmt w:val="lowerLetter"/>
      <w:lvlText w:val="%2.%3.%4.%5."/>
      <w:lvlJc w:val="left"/>
      <w:pPr>
        <w:tabs>
          <w:tab w:val="num" w:pos="0"/>
        </w:tabs>
        <w:ind w:left="8640" w:hanging="360"/>
      </w:pPr>
    </w:lvl>
    <w:lvl w:ilvl="5">
      <w:start w:val="1"/>
      <w:numFmt w:val="lowerRoman"/>
      <w:lvlText w:val="%2.%3.%4.%5.%6."/>
      <w:lvlJc w:val="right"/>
      <w:pPr>
        <w:tabs>
          <w:tab w:val="num" w:pos="0"/>
        </w:tabs>
        <w:ind w:left="9360" w:hanging="180"/>
      </w:pPr>
    </w:lvl>
    <w:lvl w:ilvl="6">
      <w:start w:val="1"/>
      <w:numFmt w:val="decimal"/>
      <w:lvlText w:val="%2.%3.%4.%5.%6.%7."/>
      <w:lvlJc w:val="left"/>
      <w:pPr>
        <w:tabs>
          <w:tab w:val="num" w:pos="0"/>
        </w:tabs>
        <w:ind w:left="10080" w:hanging="360"/>
      </w:pPr>
    </w:lvl>
    <w:lvl w:ilvl="7">
      <w:start w:val="1"/>
      <w:numFmt w:val="lowerLetter"/>
      <w:lvlText w:val="%2.%3.%4.%5.%6.%7.%8."/>
      <w:lvlJc w:val="left"/>
      <w:pPr>
        <w:tabs>
          <w:tab w:val="num" w:pos="0"/>
        </w:tabs>
        <w:ind w:left="10800" w:hanging="360"/>
      </w:pPr>
    </w:lvl>
    <w:lvl w:ilvl="8">
      <w:start w:val="1"/>
      <w:numFmt w:val="lowerRoman"/>
      <w:lvlText w:val="%2.%3.%4.%5.%6.%7.%8.%9."/>
      <w:lvlJc w:val="right"/>
      <w:pPr>
        <w:tabs>
          <w:tab w:val="num" w:pos="0"/>
        </w:tabs>
        <w:ind w:left="11520" w:hanging="180"/>
      </w:pPr>
    </w:lvl>
  </w:abstractNum>
  <w:abstractNum w:abstractNumId="19" w15:restartNumberingAfterBreak="0">
    <w:nsid w:val="00000038"/>
    <w:multiLevelType w:val="multilevel"/>
    <w:tmpl w:val="00000038"/>
    <w:name w:val="WWNum57"/>
    <w:lvl w:ilvl="0">
      <w:start w:val="1"/>
      <w:numFmt w:val="decimal"/>
      <w:lvlText w:val="%1)"/>
      <w:lvlJc w:val="left"/>
      <w:pPr>
        <w:tabs>
          <w:tab w:val="num" w:pos="0"/>
        </w:tabs>
        <w:ind w:left="2880" w:hanging="360"/>
      </w:pPr>
    </w:lvl>
    <w:lvl w:ilvl="1">
      <w:start w:val="1"/>
      <w:numFmt w:val="lowerLetter"/>
      <w:lvlText w:val="%2."/>
      <w:lvlJc w:val="left"/>
      <w:pPr>
        <w:tabs>
          <w:tab w:val="num" w:pos="0"/>
        </w:tabs>
        <w:ind w:left="3600" w:hanging="360"/>
      </w:pPr>
    </w:lvl>
    <w:lvl w:ilvl="2">
      <w:start w:val="1"/>
      <w:numFmt w:val="lowerRoman"/>
      <w:lvlText w:val="%2.%3."/>
      <w:lvlJc w:val="right"/>
      <w:pPr>
        <w:tabs>
          <w:tab w:val="num" w:pos="0"/>
        </w:tabs>
        <w:ind w:left="4320" w:hanging="180"/>
      </w:pPr>
    </w:lvl>
    <w:lvl w:ilvl="3">
      <w:start w:val="1"/>
      <w:numFmt w:val="decimal"/>
      <w:lvlText w:val="%2.%3.%4."/>
      <w:lvlJc w:val="left"/>
      <w:pPr>
        <w:tabs>
          <w:tab w:val="num" w:pos="0"/>
        </w:tabs>
        <w:ind w:left="5040" w:hanging="360"/>
      </w:pPr>
    </w:lvl>
    <w:lvl w:ilvl="4">
      <w:start w:val="1"/>
      <w:numFmt w:val="lowerLetter"/>
      <w:lvlText w:val="%2.%3.%4.%5."/>
      <w:lvlJc w:val="left"/>
      <w:pPr>
        <w:tabs>
          <w:tab w:val="num" w:pos="0"/>
        </w:tabs>
        <w:ind w:left="5760" w:hanging="360"/>
      </w:pPr>
    </w:lvl>
    <w:lvl w:ilvl="5">
      <w:start w:val="1"/>
      <w:numFmt w:val="lowerRoman"/>
      <w:lvlText w:val="%2.%3.%4.%5.%6."/>
      <w:lvlJc w:val="right"/>
      <w:pPr>
        <w:tabs>
          <w:tab w:val="num" w:pos="0"/>
        </w:tabs>
        <w:ind w:left="6480" w:hanging="180"/>
      </w:pPr>
    </w:lvl>
    <w:lvl w:ilvl="6">
      <w:start w:val="1"/>
      <w:numFmt w:val="decimal"/>
      <w:lvlText w:val="%2.%3.%4.%5.%6.%7."/>
      <w:lvlJc w:val="left"/>
      <w:pPr>
        <w:tabs>
          <w:tab w:val="num" w:pos="0"/>
        </w:tabs>
        <w:ind w:left="7200" w:hanging="360"/>
      </w:pPr>
    </w:lvl>
    <w:lvl w:ilvl="7">
      <w:start w:val="1"/>
      <w:numFmt w:val="lowerLetter"/>
      <w:lvlText w:val="%2.%3.%4.%5.%6.%7.%8."/>
      <w:lvlJc w:val="left"/>
      <w:pPr>
        <w:tabs>
          <w:tab w:val="num" w:pos="0"/>
        </w:tabs>
        <w:ind w:left="7920" w:hanging="360"/>
      </w:pPr>
    </w:lvl>
    <w:lvl w:ilvl="8">
      <w:start w:val="1"/>
      <w:numFmt w:val="lowerRoman"/>
      <w:lvlText w:val="%2.%3.%4.%5.%6.%7.%8.%9."/>
      <w:lvlJc w:val="right"/>
      <w:pPr>
        <w:tabs>
          <w:tab w:val="num" w:pos="0"/>
        </w:tabs>
        <w:ind w:left="8640" w:hanging="180"/>
      </w:pPr>
    </w:lvl>
  </w:abstractNum>
  <w:abstractNum w:abstractNumId="20" w15:restartNumberingAfterBreak="0">
    <w:nsid w:val="00000039"/>
    <w:multiLevelType w:val="multilevel"/>
    <w:tmpl w:val="00000039"/>
    <w:name w:val="WWNum5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1" w15:restartNumberingAfterBreak="0">
    <w:nsid w:val="0000003A"/>
    <w:multiLevelType w:val="multilevel"/>
    <w:tmpl w:val="0000003A"/>
    <w:name w:val="WWNum59"/>
    <w:lvl w:ilvl="0">
      <w:start w:val="1"/>
      <w:numFmt w:val="bullet"/>
      <w:lvlText w:val=""/>
      <w:lvlJc w:val="left"/>
      <w:pPr>
        <w:tabs>
          <w:tab w:val="num" w:pos="0"/>
        </w:tabs>
        <w:ind w:left="1571" w:hanging="360"/>
      </w:pPr>
      <w:rPr>
        <w:rFonts w:ascii="Symbol" w:hAnsi="Symbol"/>
        <w:b w:val="0"/>
        <w:i w:val="0"/>
        <w:sz w:val="20"/>
        <w:szCs w:val="20"/>
      </w:rPr>
    </w:lvl>
    <w:lvl w:ilvl="1">
      <w:start w:val="1"/>
      <w:numFmt w:val="bullet"/>
      <w:lvlText w:val="o"/>
      <w:lvlJc w:val="left"/>
      <w:pPr>
        <w:tabs>
          <w:tab w:val="num" w:pos="0"/>
        </w:tabs>
        <w:ind w:left="2291" w:hanging="360"/>
      </w:pPr>
      <w:rPr>
        <w:rFonts w:ascii="Courier New" w:hAnsi="Courier New" w:cs="Courier New"/>
      </w:rPr>
    </w:lvl>
    <w:lvl w:ilvl="2">
      <w:start w:val="1"/>
      <w:numFmt w:val="bullet"/>
      <w:lvlText w:val=""/>
      <w:lvlJc w:val="left"/>
      <w:pPr>
        <w:tabs>
          <w:tab w:val="num" w:pos="0"/>
        </w:tabs>
        <w:ind w:left="3011" w:hanging="360"/>
      </w:pPr>
      <w:rPr>
        <w:rFonts w:ascii="Wingdings" w:hAnsi="Wingdings"/>
      </w:rPr>
    </w:lvl>
    <w:lvl w:ilvl="3">
      <w:start w:val="1"/>
      <w:numFmt w:val="bullet"/>
      <w:lvlText w:val=""/>
      <w:lvlJc w:val="left"/>
      <w:pPr>
        <w:tabs>
          <w:tab w:val="num" w:pos="0"/>
        </w:tabs>
        <w:ind w:left="3731" w:hanging="360"/>
      </w:pPr>
      <w:rPr>
        <w:rFonts w:ascii="Symbol" w:hAnsi="Symbol"/>
      </w:rPr>
    </w:lvl>
    <w:lvl w:ilvl="4">
      <w:start w:val="1"/>
      <w:numFmt w:val="bullet"/>
      <w:lvlText w:val="o"/>
      <w:lvlJc w:val="left"/>
      <w:pPr>
        <w:tabs>
          <w:tab w:val="num" w:pos="0"/>
        </w:tabs>
        <w:ind w:left="4451" w:hanging="360"/>
      </w:pPr>
      <w:rPr>
        <w:rFonts w:ascii="Courier New" w:hAnsi="Courier New" w:cs="Courier New"/>
      </w:rPr>
    </w:lvl>
    <w:lvl w:ilvl="5">
      <w:start w:val="1"/>
      <w:numFmt w:val="bullet"/>
      <w:lvlText w:val=""/>
      <w:lvlJc w:val="left"/>
      <w:pPr>
        <w:tabs>
          <w:tab w:val="num" w:pos="0"/>
        </w:tabs>
        <w:ind w:left="5171" w:hanging="360"/>
      </w:pPr>
      <w:rPr>
        <w:rFonts w:ascii="Wingdings" w:hAnsi="Wingdings"/>
      </w:rPr>
    </w:lvl>
    <w:lvl w:ilvl="6">
      <w:start w:val="1"/>
      <w:numFmt w:val="bullet"/>
      <w:lvlText w:val=""/>
      <w:lvlJc w:val="left"/>
      <w:pPr>
        <w:tabs>
          <w:tab w:val="num" w:pos="0"/>
        </w:tabs>
        <w:ind w:left="5891" w:hanging="360"/>
      </w:pPr>
      <w:rPr>
        <w:rFonts w:ascii="Symbol" w:hAnsi="Symbol"/>
      </w:rPr>
    </w:lvl>
    <w:lvl w:ilvl="7">
      <w:start w:val="1"/>
      <w:numFmt w:val="bullet"/>
      <w:lvlText w:val="o"/>
      <w:lvlJc w:val="left"/>
      <w:pPr>
        <w:tabs>
          <w:tab w:val="num" w:pos="0"/>
        </w:tabs>
        <w:ind w:left="6611" w:hanging="360"/>
      </w:pPr>
      <w:rPr>
        <w:rFonts w:ascii="Courier New" w:hAnsi="Courier New" w:cs="Courier New"/>
      </w:rPr>
    </w:lvl>
    <w:lvl w:ilvl="8">
      <w:start w:val="1"/>
      <w:numFmt w:val="bullet"/>
      <w:lvlText w:val=""/>
      <w:lvlJc w:val="left"/>
      <w:pPr>
        <w:tabs>
          <w:tab w:val="num" w:pos="0"/>
        </w:tabs>
        <w:ind w:left="7331" w:hanging="360"/>
      </w:pPr>
      <w:rPr>
        <w:rFonts w:ascii="Wingdings" w:hAnsi="Wingdings"/>
      </w:rPr>
    </w:lvl>
  </w:abstractNum>
  <w:abstractNum w:abstractNumId="22" w15:restartNumberingAfterBreak="0">
    <w:nsid w:val="0000003B"/>
    <w:multiLevelType w:val="multilevel"/>
    <w:tmpl w:val="0000003B"/>
    <w:name w:val="WWNum60"/>
    <w:lvl w:ilvl="0">
      <w:start w:val="1"/>
      <w:numFmt w:val="decimal"/>
      <w:lvlText w:val="%1."/>
      <w:lvlJc w:val="left"/>
      <w:pPr>
        <w:tabs>
          <w:tab w:val="num" w:pos="0"/>
        </w:tabs>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23" w15:restartNumberingAfterBreak="0">
    <w:nsid w:val="0000003C"/>
    <w:multiLevelType w:val="multilevel"/>
    <w:tmpl w:val="0000003C"/>
    <w:name w:val="WWNum6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4" w15:restartNumberingAfterBreak="0">
    <w:nsid w:val="0000003D"/>
    <w:multiLevelType w:val="multilevel"/>
    <w:tmpl w:val="0000003D"/>
    <w:name w:val="WWNum62"/>
    <w:lvl w:ilvl="0">
      <w:start w:val="1"/>
      <w:numFmt w:val="decimal"/>
      <w:lvlText w:val="%1."/>
      <w:lvlJc w:val="left"/>
      <w:pPr>
        <w:tabs>
          <w:tab w:val="num" w:pos="0"/>
        </w:tabs>
        <w:ind w:left="360" w:hanging="360"/>
      </w:pPr>
    </w:lvl>
    <w:lvl w:ilvl="1">
      <w:start w:val="1"/>
      <w:numFmt w:val="decimal"/>
      <w:lvlText w:val="%1.%2."/>
      <w:lvlJc w:val="left"/>
      <w:pPr>
        <w:tabs>
          <w:tab w:val="num" w:pos="0"/>
        </w:tabs>
        <w:ind w:left="435" w:hanging="43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5" w15:restartNumberingAfterBreak="0">
    <w:nsid w:val="0000003E"/>
    <w:multiLevelType w:val="multilevel"/>
    <w:tmpl w:val="0000003E"/>
    <w:name w:val="WWNum6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6" w15:restartNumberingAfterBreak="0">
    <w:nsid w:val="0000003F"/>
    <w:multiLevelType w:val="multilevel"/>
    <w:tmpl w:val="0000003F"/>
    <w:name w:val="WWNum64"/>
    <w:lvl w:ilvl="0">
      <w:start w:val="1"/>
      <w:numFmt w:val="lowerLetter"/>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7" w15:restartNumberingAfterBreak="0">
    <w:nsid w:val="00000040"/>
    <w:multiLevelType w:val="multilevel"/>
    <w:tmpl w:val="00000040"/>
    <w:name w:val="WWNum6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8" w15:restartNumberingAfterBreak="0">
    <w:nsid w:val="00000041"/>
    <w:multiLevelType w:val="multilevel"/>
    <w:tmpl w:val="00000041"/>
    <w:name w:val="WWNum6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9" w15:restartNumberingAfterBreak="0">
    <w:nsid w:val="00000042"/>
    <w:multiLevelType w:val="multilevel"/>
    <w:tmpl w:val="00000042"/>
    <w:name w:val="WWNum6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0" w15:restartNumberingAfterBreak="0">
    <w:nsid w:val="00000046"/>
    <w:multiLevelType w:val="multilevel"/>
    <w:tmpl w:val="00000046"/>
    <w:name w:val="WWNum71"/>
    <w:lvl w:ilvl="0">
      <w:start w:val="1"/>
      <w:numFmt w:val="decimal"/>
      <w:lvlText w:val="%1)"/>
      <w:lvlJc w:val="left"/>
      <w:pPr>
        <w:tabs>
          <w:tab w:val="num" w:pos="0"/>
        </w:tabs>
        <w:ind w:left="717" w:hanging="360"/>
      </w:pPr>
    </w:lvl>
    <w:lvl w:ilvl="1">
      <w:start w:val="1"/>
      <w:numFmt w:val="lowerLetter"/>
      <w:lvlText w:val="%2."/>
      <w:lvlJc w:val="left"/>
      <w:pPr>
        <w:tabs>
          <w:tab w:val="num" w:pos="0"/>
        </w:tabs>
        <w:ind w:left="1437" w:hanging="360"/>
      </w:pPr>
    </w:lvl>
    <w:lvl w:ilvl="2">
      <w:start w:val="1"/>
      <w:numFmt w:val="lowerRoman"/>
      <w:lvlText w:val="%2.%3."/>
      <w:lvlJc w:val="right"/>
      <w:pPr>
        <w:tabs>
          <w:tab w:val="num" w:pos="0"/>
        </w:tabs>
        <w:ind w:left="2157" w:hanging="180"/>
      </w:pPr>
    </w:lvl>
    <w:lvl w:ilvl="3">
      <w:start w:val="1"/>
      <w:numFmt w:val="decimal"/>
      <w:lvlText w:val="%2.%3.%4."/>
      <w:lvlJc w:val="left"/>
      <w:pPr>
        <w:tabs>
          <w:tab w:val="num" w:pos="0"/>
        </w:tabs>
        <w:ind w:left="2877" w:hanging="360"/>
      </w:pPr>
    </w:lvl>
    <w:lvl w:ilvl="4">
      <w:start w:val="1"/>
      <w:numFmt w:val="lowerLetter"/>
      <w:lvlText w:val="%2.%3.%4.%5."/>
      <w:lvlJc w:val="left"/>
      <w:pPr>
        <w:tabs>
          <w:tab w:val="num" w:pos="0"/>
        </w:tabs>
        <w:ind w:left="3597" w:hanging="360"/>
      </w:pPr>
    </w:lvl>
    <w:lvl w:ilvl="5">
      <w:start w:val="1"/>
      <w:numFmt w:val="lowerRoman"/>
      <w:lvlText w:val="%2.%3.%4.%5.%6."/>
      <w:lvlJc w:val="right"/>
      <w:pPr>
        <w:tabs>
          <w:tab w:val="num" w:pos="0"/>
        </w:tabs>
        <w:ind w:left="4317" w:hanging="180"/>
      </w:pPr>
    </w:lvl>
    <w:lvl w:ilvl="6">
      <w:start w:val="1"/>
      <w:numFmt w:val="decimal"/>
      <w:lvlText w:val="%2.%3.%4.%5.%6.%7."/>
      <w:lvlJc w:val="left"/>
      <w:pPr>
        <w:tabs>
          <w:tab w:val="num" w:pos="0"/>
        </w:tabs>
        <w:ind w:left="5037" w:hanging="360"/>
      </w:pPr>
    </w:lvl>
    <w:lvl w:ilvl="7">
      <w:start w:val="1"/>
      <w:numFmt w:val="lowerLetter"/>
      <w:lvlText w:val="%2.%3.%4.%5.%6.%7.%8."/>
      <w:lvlJc w:val="left"/>
      <w:pPr>
        <w:tabs>
          <w:tab w:val="num" w:pos="0"/>
        </w:tabs>
        <w:ind w:left="5757" w:hanging="360"/>
      </w:pPr>
    </w:lvl>
    <w:lvl w:ilvl="8">
      <w:start w:val="1"/>
      <w:numFmt w:val="lowerRoman"/>
      <w:lvlText w:val="%2.%3.%4.%5.%6.%7.%8.%9."/>
      <w:lvlJc w:val="right"/>
      <w:pPr>
        <w:tabs>
          <w:tab w:val="num" w:pos="0"/>
        </w:tabs>
        <w:ind w:left="6477" w:hanging="180"/>
      </w:pPr>
    </w:lvl>
  </w:abstractNum>
  <w:abstractNum w:abstractNumId="31" w15:restartNumberingAfterBreak="0">
    <w:nsid w:val="0000004C"/>
    <w:multiLevelType w:val="multilevel"/>
    <w:tmpl w:val="0000004C"/>
    <w:name w:val="WWNum78"/>
    <w:lvl w:ilvl="0">
      <w:start w:val="1"/>
      <w:numFmt w:val="bullet"/>
      <w:lvlText w:val=""/>
      <w:lvlJc w:val="left"/>
      <w:pPr>
        <w:tabs>
          <w:tab w:val="num" w:pos="0"/>
        </w:tabs>
        <w:ind w:left="720" w:hanging="360"/>
      </w:pPr>
      <w:rPr>
        <w:rFonts w:ascii="Symbol" w:hAnsi="Symbol"/>
        <w:b w:val="0"/>
        <w:i w:val="0"/>
        <w:sz w:val="20"/>
        <w:szCs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2"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23B3353"/>
    <w:multiLevelType w:val="hybridMultilevel"/>
    <w:tmpl w:val="75AE1C2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3E34A40"/>
    <w:multiLevelType w:val="hybridMultilevel"/>
    <w:tmpl w:val="917CBD32"/>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5"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0A6A2F05"/>
    <w:multiLevelType w:val="hybridMultilevel"/>
    <w:tmpl w:val="6F408D2C"/>
    <w:lvl w:ilvl="0" w:tplc="6DA484A8">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BA0385D"/>
    <w:multiLevelType w:val="hybridMultilevel"/>
    <w:tmpl w:val="37C4D930"/>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0EEB0CB4"/>
    <w:multiLevelType w:val="hybridMultilevel"/>
    <w:tmpl w:val="D62023CC"/>
    <w:lvl w:ilvl="0" w:tplc="04150011">
      <w:start w:val="1"/>
      <w:numFmt w:val="decimal"/>
      <w:lvlText w:val="%1)"/>
      <w:lvlJc w:val="left"/>
      <w:pPr>
        <w:ind w:left="720" w:hanging="360"/>
      </w:pPr>
    </w:lvl>
    <w:lvl w:ilvl="1" w:tplc="8D8CCB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139276C4"/>
    <w:multiLevelType w:val="hybridMultilevel"/>
    <w:tmpl w:val="358EE774"/>
    <w:lvl w:ilvl="0" w:tplc="04150017">
      <w:start w:val="1"/>
      <w:numFmt w:val="lowerLetter"/>
      <w:lvlText w:val="%1)"/>
      <w:lvlJc w:val="left"/>
      <w:pPr>
        <w:ind w:left="927" w:hanging="360"/>
      </w:p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2" w15:restartNumberingAfterBreak="0">
    <w:nsid w:val="13DD460F"/>
    <w:multiLevelType w:val="hybridMultilevel"/>
    <w:tmpl w:val="F2D6A302"/>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15EC460A"/>
    <w:multiLevelType w:val="hybridMultilevel"/>
    <w:tmpl w:val="7428990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166D04D2"/>
    <w:multiLevelType w:val="hybridMultilevel"/>
    <w:tmpl w:val="1E389E46"/>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15:restartNumberingAfterBreak="0">
    <w:nsid w:val="17AE1E58"/>
    <w:multiLevelType w:val="hybridMultilevel"/>
    <w:tmpl w:val="C3FC48B8"/>
    <w:lvl w:ilvl="0" w:tplc="0415000F">
      <w:start w:val="1"/>
      <w:numFmt w:val="decimal"/>
      <w:lvlText w:val="%1."/>
      <w:lvlJc w:val="left"/>
      <w:pPr>
        <w:ind w:left="360" w:hanging="360"/>
      </w:pPr>
    </w:lvl>
    <w:lvl w:ilvl="1" w:tplc="46688FAC">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19004ED8"/>
    <w:multiLevelType w:val="hybridMultilevel"/>
    <w:tmpl w:val="DB5AA0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CBE6D44"/>
    <w:multiLevelType w:val="hybridMultilevel"/>
    <w:tmpl w:val="2E003D9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DD23102"/>
    <w:multiLevelType w:val="hybridMultilevel"/>
    <w:tmpl w:val="F738B8D2"/>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51" w15:restartNumberingAfterBreak="0">
    <w:nsid w:val="1E153FAA"/>
    <w:multiLevelType w:val="hybridMultilevel"/>
    <w:tmpl w:val="A8903B0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6600A9CC">
      <w:start w:val="1"/>
      <w:numFmt w:val="bullet"/>
      <w:lvlText w:val=""/>
      <w:lvlJc w:val="left"/>
      <w:pPr>
        <w:ind w:left="1069"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2198791B"/>
    <w:multiLevelType w:val="hybridMultilevel"/>
    <w:tmpl w:val="B8E8137E"/>
    <w:lvl w:ilvl="0" w:tplc="D99E2FF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2B66556"/>
    <w:multiLevelType w:val="hybridMultilevel"/>
    <w:tmpl w:val="CA98B0E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31752DA"/>
    <w:multiLevelType w:val="hybridMultilevel"/>
    <w:tmpl w:val="BA20D8F4"/>
    <w:lvl w:ilvl="0" w:tplc="93B63262">
      <w:start w:val="1"/>
      <w:numFmt w:val="decimal"/>
      <w:lvlText w:val="%1)"/>
      <w:lvlJc w:val="left"/>
      <w:pPr>
        <w:ind w:left="720" w:hanging="360"/>
      </w:pPr>
      <w:rPr>
        <w:rFonts w:ascii="Arial" w:hAnsi="Arial" w:cs="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40F0F99"/>
    <w:multiLevelType w:val="hybridMultilevel"/>
    <w:tmpl w:val="2BA021D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25654264"/>
    <w:multiLevelType w:val="multilevel"/>
    <w:tmpl w:val="C046B3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8" w15:restartNumberingAfterBreak="0">
    <w:nsid w:val="257708C6"/>
    <w:multiLevelType w:val="hybridMultilevel"/>
    <w:tmpl w:val="90AA4F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29642215"/>
    <w:multiLevelType w:val="hybridMultilevel"/>
    <w:tmpl w:val="8C4477CE"/>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2D22309B"/>
    <w:multiLevelType w:val="hybridMultilevel"/>
    <w:tmpl w:val="010225CE"/>
    <w:lvl w:ilvl="0" w:tplc="6600A9CC">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4" w15:restartNumberingAfterBreak="0">
    <w:nsid w:val="2DC81C40"/>
    <w:multiLevelType w:val="hybridMultilevel"/>
    <w:tmpl w:val="0F860D1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7" w15:restartNumberingAfterBreak="0">
    <w:nsid w:val="334B7143"/>
    <w:multiLevelType w:val="hybridMultilevel"/>
    <w:tmpl w:val="D9B22B3E"/>
    <w:lvl w:ilvl="0" w:tplc="6600A9CC">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8"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378E7E11"/>
    <w:multiLevelType w:val="hybridMultilevel"/>
    <w:tmpl w:val="70B8BD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A836F12"/>
    <w:multiLevelType w:val="hybridMultilevel"/>
    <w:tmpl w:val="B44C62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73" w15:restartNumberingAfterBreak="0">
    <w:nsid w:val="3E190372"/>
    <w:multiLevelType w:val="hybridMultilevel"/>
    <w:tmpl w:val="CD801D7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3EAB5483"/>
    <w:multiLevelType w:val="hybridMultilevel"/>
    <w:tmpl w:val="7DDC058E"/>
    <w:lvl w:ilvl="0" w:tplc="E07EE92C">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5"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43AB2831"/>
    <w:multiLevelType w:val="multilevel"/>
    <w:tmpl w:val="F8349916"/>
    <w:lvl w:ilvl="0">
      <w:start w:val="1"/>
      <w:numFmt w:val="decimal"/>
      <w:lvlText w:val="%1."/>
      <w:lvlJc w:val="left"/>
      <w:pPr>
        <w:tabs>
          <w:tab w:val="num" w:pos="-6300"/>
        </w:tabs>
        <w:ind w:left="360" w:hanging="360"/>
      </w:pPr>
    </w:lvl>
    <w:lvl w:ilvl="1">
      <w:start w:val="1"/>
      <w:numFmt w:val="lowerLetter"/>
      <w:lvlText w:val="%2."/>
      <w:lvlJc w:val="left"/>
      <w:pPr>
        <w:tabs>
          <w:tab w:val="num" w:pos="-6300"/>
        </w:tabs>
        <w:ind w:left="1080" w:hanging="360"/>
      </w:pPr>
    </w:lvl>
    <w:lvl w:ilvl="2">
      <w:start w:val="1"/>
      <w:numFmt w:val="lowerRoman"/>
      <w:lvlText w:val="%2.%3."/>
      <w:lvlJc w:val="right"/>
      <w:pPr>
        <w:tabs>
          <w:tab w:val="num" w:pos="-6300"/>
        </w:tabs>
        <w:ind w:left="1800" w:hanging="180"/>
      </w:pPr>
    </w:lvl>
    <w:lvl w:ilvl="3">
      <w:start w:val="1"/>
      <w:numFmt w:val="decimal"/>
      <w:lvlText w:val="%2.%3.%4."/>
      <w:lvlJc w:val="left"/>
      <w:pPr>
        <w:tabs>
          <w:tab w:val="num" w:pos="-6300"/>
        </w:tabs>
        <w:ind w:left="2520" w:hanging="360"/>
      </w:pPr>
    </w:lvl>
    <w:lvl w:ilvl="4">
      <w:start w:val="1"/>
      <w:numFmt w:val="lowerLetter"/>
      <w:lvlText w:val="%2.%3.%4.%5."/>
      <w:lvlJc w:val="left"/>
      <w:pPr>
        <w:tabs>
          <w:tab w:val="num" w:pos="-6300"/>
        </w:tabs>
        <w:ind w:left="3240" w:hanging="360"/>
      </w:pPr>
    </w:lvl>
    <w:lvl w:ilvl="5">
      <w:start w:val="1"/>
      <w:numFmt w:val="lowerRoman"/>
      <w:lvlText w:val="%2.%3.%4.%5.%6."/>
      <w:lvlJc w:val="right"/>
      <w:pPr>
        <w:tabs>
          <w:tab w:val="num" w:pos="-6300"/>
        </w:tabs>
        <w:ind w:left="3960" w:hanging="180"/>
      </w:pPr>
    </w:lvl>
    <w:lvl w:ilvl="6">
      <w:start w:val="1"/>
      <w:numFmt w:val="decimal"/>
      <w:lvlText w:val="%2.%3.%4.%5.%6.%7."/>
      <w:lvlJc w:val="left"/>
      <w:pPr>
        <w:tabs>
          <w:tab w:val="num" w:pos="-6300"/>
        </w:tabs>
        <w:ind w:left="4680" w:hanging="360"/>
      </w:pPr>
    </w:lvl>
    <w:lvl w:ilvl="7">
      <w:start w:val="1"/>
      <w:numFmt w:val="lowerLetter"/>
      <w:lvlText w:val="%2.%3.%4.%5.%6.%7.%8."/>
      <w:lvlJc w:val="left"/>
      <w:pPr>
        <w:tabs>
          <w:tab w:val="num" w:pos="-6300"/>
        </w:tabs>
        <w:ind w:left="5400" w:hanging="360"/>
      </w:pPr>
    </w:lvl>
    <w:lvl w:ilvl="8">
      <w:start w:val="1"/>
      <w:numFmt w:val="lowerRoman"/>
      <w:lvlText w:val="%2.%3.%4.%5.%6.%7.%8.%9."/>
      <w:lvlJc w:val="right"/>
      <w:pPr>
        <w:tabs>
          <w:tab w:val="num" w:pos="-6300"/>
        </w:tabs>
        <w:ind w:left="6120" w:hanging="180"/>
      </w:pPr>
    </w:lvl>
  </w:abstractNum>
  <w:abstractNum w:abstractNumId="77" w15:restartNumberingAfterBreak="0">
    <w:nsid w:val="43FA055E"/>
    <w:multiLevelType w:val="multilevel"/>
    <w:tmpl w:val="269ED5C6"/>
    <w:lvl w:ilvl="0">
      <w:start w:val="1"/>
      <w:numFmt w:val="lowerLetter"/>
      <w:lvlText w:val="%1)"/>
      <w:lvlJc w:val="left"/>
      <w:pPr>
        <w:tabs>
          <w:tab w:val="num" w:pos="-491"/>
        </w:tabs>
        <w:ind w:left="1080" w:hanging="360"/>
      </w:pPr>
      <w:rPr>
        <w:b w:val="0"/>
        <w:i w:val="0"/>
        <w:sz w:val="20"/>
        <w:szCs w:val="20"/>
      </w:rPr>
    </w:lvl>
    <w:lvl w:ilvl="1">
      <w:start w:val="1"/>
      <w:numFmt w:val="bullet"/>
      <w:lvlText w:val="o"/>
      <w:lvlJc w:val="left"/>
      <w:pPr>
        <w:tabs>
          <w:tab w:val="num" w:pos="-491"/>
        </w:tabs>
        <w:ind w:left="1800" w:hanging="360"/>
      </w:pPr>
      <w:rPr>
        <w:rFonts w:ascii="Courier New" w:hAnsi="Courier New" w:cs="Courier New"/>
      </w:rPr>
    </w:lvl>
    <w:lvl w:ilvl="2">
      <w:start w:val="1"/>
      <w:numFmt w:val="bullet"/>
      <w:lvlText w:val=""/>
      <w:lvlJc w:val="left"/>
      <w:pPr>
        <w:tabs>
          <w:tab w:val="num" w:pos="-491"/>
        </w:tabs>
        <w:ind w:left="2520" w:hanging="360"/>
      </w:pPr>
      <w:rPr>
        <w:rFonts w:ascii="Wingdings" w:hAnsi="Wingdings"/>
      </w:rPr>
    </w:lvl>
    <w:lvl w:ilvl="3">
      <w:start w:val="1"/>
      <w:numFmt w:val="bullet"/>
      <w:lvlText w:val=""/>
      <w:lvlJc w:val="left"/>
      <w:pPr>
        <w:tabs>
          <w:tab w:val="num" w:pos="-491"/>
        </w:tabs>
        <w:ind w:left="3240" w:hanging="360"/>
      </w:pPr>
      <w:rPr>
        <w:rFonts w:ascii="Symbol" w:hAnsi="Symbol"/>
      </w:rPr>
    </w:lvl>
    <w:lvl w:ilvl="4">
      <w:start w:val="1"/>
      <w:numFmt w:val="bullet"/>
      <w:lvlText w:val="o"/>
      <w:lvlJc w:val="left"/>
      <w:pPr>
        <w:tabs>
          <w:tab w:val="num" w:pos="-491"/>
        </w:tabs>
        <w:ind w:left="3960" w:hanging="360"/>
      </w:pPr>
      <w:rPr>
        <w:rFonts w:ascii="Courier New" w:hAnsi="Courier New" w:cs="Courier New"/>
      </w:rPr>
    </w:lvl>
    <w:lvl w:ilvl="5">
      <w:start w:val="1"/>
      <w:numFmt w:val="bullet"/>
      <w:lvlText w:val=""/>
      <w:lvlJc w:val="left"/>
      <w:pPr>
        <w:tabs>
          <w:tab w:val="num" w:pos="-491"/>
        </w:tabs>
        <w:ind w:left="4680" w:hanging="360"/>
      </w:pPr>
      <w:rPr>
        <w:rFonts w:ascii="Wingdings" w:hAnsi="Wingdings"/>
      </w:rPr>
    </w:lvl>
    <w:lvl w:ilvl="6">
      <w:start w:val="1"/>
      <w:numFmt w:val="bullet"/>
      <w:lvlText w:val=""/>
      <w:lvlJc w:val="left"/>
      <w:pPr>
        <w:tabs>
          <w:tab w:val="num" w:pos="-491"/>
        </w:tabs>
        <w:ind w:left="5400" w:hanging="360"/>
      </w:pPr>
      <w:rPr>
        <w:rFonts w:ascii="Symbol" w:hAnsi="Symbol"/>
      </w:rPr>
    </w:lvl>
    <w:lvl w:ilvl="7">
      <w:start w:val="1"/>
      <w:numFmt w:val="bullet"/>
      <w:lvlText w:val="o"/>
      <w:lvlJc w:val="left"/>
      <w:pPr>
        <w:tabs>
          <w:tab w:val="num" w:pos="-491"/>
        </w:tabs>
        <w:ind w:left="6120" w:hanging="360"/>
      </w:pPr>
      <w:rPr>
        <w:rFonts w:ascii="Courier New" w:hAnsi="Courier New" w:cs="Courier New"/>
      </w:rPr>
    </w:lvl>
    <w:lvl w:ilvl="8">
      <w:start w:val="1"/>
      <w:numFmt w:val="bullet"/>
      <w:lvlText w:val=""/>
      <w:lvlJc w:val="left"/>
      <w:pPr>
        <w:tabs>
          <w:tab w:val="num" w:pos="-491"/>
        </w:tabs>
        <w:ind w:left="6840" w:hanging="360"/>
      </w:pPr>
      <w:rPr>
        <w:rFonts w:ascii="Wingdings" w:hAnsi="Wingdings"/>
      </w:rPr>
    </w:lvl>
  </w:abstractNum>
  <w:abstractNum w:abstractNumId="78" w15:restartNumberingAfterBreak="0">
    <w:nsid w:val="45051EE0"/>
    <w:multiLevelType w:val="hybridMultilevel"/>
    <w:tmpl w:val="471433D8"/>
    <w:lvl w:ilvl="0" w:tplc="04150017">
      <w:start w:val="1"/>
      <w:numFmt w:val="lowerLetter"/>
      <w:lvlText w:val="%1)"/>
      <w:lvlJc w:val="left"/>
      <w:pPr>
        <w:ind w:left="1437" w:hanging="360"/>
      </w:pPr>
    </w:lvl>
    <w:lvl w:ilvl="1" w:tplc="04150019">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79" w15:restartNumberingAfterBreak="0">
    <w:nsid w:val="4545398F"/>
    <w:multiLevelType w:val="hybridMultilevel"/>
    <w:tmpl w:val="A764424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48D43CFA"/>
    <w:multiLevelType w:val="hybridMultilevel"/>
    <w:tmpl w:val="AFC21384"/>
    <w:lvl w:ilvl="0" w:tplc="F7B0B616">
      <w:start w:val="1"/>
      <w:numFmt w:val="decimal"/>
      <w:lvlText w:val="%1."/>
      <w:lvlJc w:val="left"/>
      <w:pPr>
        <w:ind w:left="360" w:hanging="360"/>
      </w:pPr>
      <w:rPr>
        <w:rFonts w:ascii="Arial" w:hAnsi="Arial" w:cs="Arial"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4AEA4181"/>
    <w:multiLevelType w:val="hybridMultilevel"/>
    <w:tmpl w:val="672461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F773D63"/>
    <w:multiLevelType w:val="hybridMultilevel"/>
    <w:tmpl w:val="A50416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26E04D9"/>
    <w:multiLevelType w:val="hybridMultilevel"/>
    <w:tmpl w:val="366E6362"/>
    <w:lvl w:ilvl="0" w:tplc="04150017">
      <w:start w:val="1"/>
      <w:numFmt w:val="lowerLetter"/>
      <w:lvlText w:val="%1)"/>
      <w:lvlJc w:val="left"/>
      <w:pPr>
        <w:ind w:left="1083" w:hanging="360"/>
      </w:pPr>
    </w:lvl>
    <w:lvl w:ilvl="1" w:tplc="04150019" w:tentative="1">
      <w:start w:val="1"/>
      <w:numFmt w:val="lowerLetter"/>
      <w:lvlText w:val="%2."/>
      <w:lvlJc w:val="left"/>
      <w:pPr>
        <w:ind w:left="1803" w:hanging="360"/>
      </w:pPr>
    </w:lvl>
    <w:lvl w:ilvl="2" w:tplc="0415001B" w:tentative="1">
      <w:start w:val="1"/>
      <w:numFmt w:val="lowerRoman"/>
      <w:lvlText w:val="%3."/>
      <w:lvlJc w:val="right"/>
      <w:pPr>
        <w:ind w:left="2523" w:hanging="180"/>
      </w:pPr>
    </w:lvl>
    <w:lvl w:ilvl="3" w:tplc="0415000F" w:tentative="1">
      <w:start w:val="1"/>
      <w:numFmt w:val="decimal"/>
      <w:lvlText w:val="%4."/>
      <w:lvlJc w:val="left"/>
      <w:pPr>
        <w:ind w:left="3243" w:hanging="360"/>
      </w:pPr>
    </w:lvl>
    <w:lvl w:ilvl="4" w:tplc="04150019" w:tentative="1">
      <w:start w:val="1"/>
      <w:numFmt w:val="lowerLetter"/>
      <w:lvlText w:val="%5."/>
      <w:lvlJc w:val="left"/>
      <w:pPr>
        <w:ind w:left="3963" w:hanging="360"/>
      </w:pPr>
    </w:lvl>
    <w:lvl w:ilvl="5" w:tplc="0415001B" w:tentative="1">
      <w:start w:val="1"/>
      <w:numFmt w:val="lowerRoman"/>
      <w:lvlText w:val="%6."/>
      <w:lvlJc w:val="right"/>
      <w:pPr>
        <w:ind w:left="4683" w:hanging="180"/>
      </w:pPr>
    </w:lvl>
    <w:lvl w:ilvl="6" w:tplc="0415000F" w:tentative="1">
      <w:start w:val="1"/>
      <w:numFmt w:val="decimal"/>
      <w:lvlText w:val="%7."/>
      <w:lvlJc w:val="left"/>
      <w:pPr>
        <w:ind w:left="5403" w:hanging="360"/>
      </w:pPr>
    </w:lvl>
    <w:lvl w:ilvl="7" w:tplc="04150019" w:tentative="1">
      <w:start w:val="1"/>
      <w:numFmt w:val="lowerLetter"/>
      <w:lvlText w:val="%8."/>
      <w:lvlJc w:val="left"/>
      <w:pPr>
        <w:ind w:left="6123" w:hanging="360"/>
      </w:pPr>
    </w:lvl>
    <w:lvl w:ilvl="8" w:tplc="0415001B" w:tentative="1">
      <w:start w:val="1"/>
      <w:numFmt w:val="lowerRoman"/>
      <w:lvlText w:val="%9."/>
      <w:lvlJc w:val="right"/>
      <w:pPr>
        <w:ind w:left="6843" w:hanging="180"/>
      </w:pPr>
    </w:lvl>
  </w:abstractNum>
  <w:abstractNum w:abstractNumId="89" w15:restartNumberingAfterBreak="0">
    <w:nsid w:val="529B57CA"/>
    <w:multiLevelType w:val="hybridMultilevel"/>
    <w:tmpl w:val="570243A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482560D"/>
    <w:multiLevelType w:val="hybridMultilevel"/>
    <w:tmpl w:val="0E9240B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4B84E9F"/>
    <w:multiLevelType w:val="hybridMultilevel"/>
    <w:tmpl w:val="D54A095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6386307"/>
    <w:multiLevelType w:val="hybridMultilevel"/>
    <w:tmpl w:val="BF5CBE3E"/>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93"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5"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15:restartNumberingAfterBreak="0">
    <w:nsid w:val="6B612B53"/>
    <w:multiLevelType w:val="hybridMultilevel"/>
    <w:tmpl w:val="B1FA6A48"/>
    <w:lvl w:ilvl="0" w:tplc="A87C0BC8">
      <w:start w:val="1"/>
      <w:numFmt w:val="decimal"/>
      <w:lvlText w:val="%1)"/>
      <w:lvlJc w:val="left"/>
      <w:pPr>
        <w:ind w:left="720" w:hanging="360"/>
      </w:pPr>
      <w:rPr>
        <w:rFonts w:ascii="Arial" w:hAnsi="Arial" w:cs="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D9126B4"/>
    <w:multiLevelType w:val="hybridMultilevel"/>
    <w:tmpl w:val="4EE66118"/>
    <w:lvl w:ilvl="0" w:tplc="0A1061FE">
      <w:start w:val="1"/>
      <w:numFmt w:val="decimal"/>
      <w:lvlText w:val="%1)"/>
      <w:lvlJc w:val="left"/>
      <w:pPr>
        <w:ind w:left="786" w:hanging="360"/>
      </w:pPr>
      <w:rPr>
        <w:rFonts w:hint="default"/>
      </w:r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99" w15:restartNumberingAfterBreak="0">
    <w:nsid w:val="6FC82D86"/>
    <w:multiLevelType w:val="hybridMultilevel"/>
    <w:tmpl w:val="539C186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72061D8"/>
    <w:multiLevelType w:val="hybridMultilevel"/>
    <w:tmpl w:val="F184E530"/>
    <w:lvl w:ilvl="0" w:tplc="50E0F8D8">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77D33375"/>
    <w:multiLevelType w:val="hybridMultilevel"/>
    <w:tmpl w:val="8D9617D2"/>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3"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75"/>
  </w:num>
  <w:num w:numId="2">
    <w:abstractNumId w:val="44"/>
  </w:num>
  <w:num w:numId="3">
    <w:abstractNumId w:val="59"/>
  </w:num>
  <w:num w:numId="4">
    <w:abstractNumId w:val="82"/>
  </w:num>
  <w:num w:numId="5">
    <w:abstractNumId w:val="60"/>
  </w:num>
  <w:num w:numId="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3"/>
    <w:lvlOverride w:ilvl="0">
      <w:startOverride w:val="1"/>
    </w:lvlOverride>
  </w:num>
  <w:num w:numId="8">
    <w:abstractNumId w:val="96"/>
  </w:num>
  <w:num w:numId="9">
    <w:abstractNumId w:val="102"/>
  </w:num>
  <w:num w:numId="10">
    <w:abstractNumId w:val="66"/>
  </w:num>
  <w:num w:numId="11">
    <w:abstractNumId w:val="48"/>
  </w:num>
  <w:num w:numId="12">
    <w:abstractNumId w:val="40"/>
  </w:num>
  <w:num w:numId="13">
    <w:abstractNumId w:val="37"/>
  </w:num>
  <w:num w:numId="14">
    <w:abstractNumId w:val="89"/>
  </w:num>
  <w:num w:numId="15">
    <w:abstractNumId w:val="61"/>
  </w:num>
  <w:num w:numId="16">
    <w:abstractNumId w:val="50"/>
  </w:num>
  <w:num w:numId="17">
    <w:abstractNumId w:val="83"/>
  </w:num>
  <w:num w:numId="18">
    <w:abstractNumId w:val="70"/>
  </w:num>
  <w:num w:numId="19">
    <w:abstractNumId w:val="93"/>
  </w:num>
  <w:num w:numId="20">
    <w:abstractNumId w:val="84"/>
  </w:num>
  <w:num w:numId="21">
    <w:abstractNumId w:val="95"/>
  </w:num>
  <w:num w:numId="22">
    <w:abstractNumId w:val="35"/>
  </w:num>
  <w:num w:numId="23">
    <w:abstractNumId w:val="52"/>
  </w:num>
  <w:num w:numId="24">
    <w:abstractNumId w:val="32"/>
  </w:num>
  <w:num w:numId="25">
    <w:abstractNumId w:val="65"/>
  </w:num>
  <w:num w:numId="26">
    <w:abstractNumId w:val="87"/>
  </w:num>
  <w:num w:numId="27">
    <w:abstractNumId w:val="94"/>
  </w:num>
  <w:num w:numId="28">
    <w:abstractNumId w:val="86"/>
  </w:num>
  <w:num w:numId="29">
    <w:abstractNumId w:val="72"/>
  </w:num>
  <w:num w:numId="30">
    <w:abstractNumId w:val="0"/>
  </w:num>
  <w:num w:numId="31">
    <w:abstractNumId w:val="47"/>
  </w:num>
  <w:num w:numId="32">
    <w:abstractNumId w:val="3"/>
  </w:num>
  <w:num w:numId="33">
    <w:abstractNumId w:val="4"/>
  </w:num>
  <w:num w:numId="34">
    <w:abstractNumId w:val="5"/>
  </w:num>
  <w:num w:numId="35">
    <w:abstractNumId w:val="30"/>
  </w:num>
  <w:num w:numId="36">
    <w:abstractNumId w:val="6"/>
  </w:num>
  <w:num w:numId="37">
    <w:abstractNumId w:val="56"/>
  </w:num>
  <w:num w:numId="38">
    <w:abstractNumId w:val="88"/>
  </w:num>
  <w:num w:numId="39">
    <w:abstractNumId w:val="8"/>
  </w:num>
  <w:num w:numId="40">
    <w:abstractNumId w:val="9"/>
  </w:num>
  <w:num w:numId="41">
    <w:abstractNumId w:val="10"/>
  </w:num>
  <w:num w:numId="42">
    <w:abstractNumId w:val="31"/>
  </w:num>
  <w:num w:numId="43">
    <w:abstractNumId w:val="11"/>
  </w:num>
  <w:num w:numId="44">
    <w:abstractNumId w:val="12"/>
  </w:num>
  <w:num w:numId="45">
    <w:abstractNumId w:val="13"/>
  </w:num>
  <w:num w:numId="46">
    <w:abstractNumId w:val="14"/>
  </w:num>
  <w:num w:numId="47">
    <w:abstractNumId w:val="15"/>
  </w:num>
  <w:num w:numId="48">
    <w:abstractNumId w:val="17"/>
  </w:num>
  <w:num w:numId="49">
    <w:abstractNumId w:val="18"/>
  </w:num>
  <w:num w:numId="50">
    <w:abstractNumId w:val="19"/>
  </w:num>
  <w:num w:numId="51">
    <w:abstractNumId w:val="22"/>
  </w:num>
  <w:num w:numId="52">
    <w:abstractNumId w:val="23"/>
  </w:num>
  <w:num w:numId="53">
    <w:abstractNumId w:val="24"/>
  </w:num>
  <w:num w:numId="54">
    <w:abstractNumId w:val="25"/>
  </w:num>
  <w:num w:numId="55">
    <w:abstractNumId w:val="26"/>
  </w:num>
  <w:num w:numId="56">
    <w:abstractNumId w:val="27"/>
  </w:num>
  <w:num w:numId="57">
    <w:abstractNumId w:val="28"/>
  </w:num>
  <w:num w:numId="58">
    <w:abstractNumId w:val="29"/>
  </w:num>
  <w:num w:numId="59">
    <w:abstractNumId w:val="39"/>
  </w:num>
  <w:num w:numId="60">
    <w:abstractNumId w:val="53"/>
  </w:num>
  <w:num w:numId="61">
    <w:abstractNumId w:val="54"/>
  </w:num>
  <w:num w:numId="62">
    <w:abstractNumId w:val="71"/>
  </w:num>
  <w:num w:numId="63">
    <w:abstractNumId w:val="38"/>
  </w:num>
  <w:num w:numId="64">
    <w:abstractNumId w:val="63"/>
  </w:num>
  <w:num w:numId="65">
    <w:abstractNumId w:val="58"/>
  </w:num>
  <w:num w:numId="66">
    <w:abstractNumId w:val="34"/>
  </w:num>
  <w:num w:numId="67">
    <w:abstractNumId w:val="41"/>
  </w:num>
  <w:num w:numId="68">
    <w:abstractNumId w:val="51"/>
  </w:num>
  <w:num w:numId="69">
    <w:abstractNumId w:val="49"/>
  </w:num>
  <w:num w:numId="70">
    <w:abstractNumId w:val="57"/>
  </w:num>
  <w:num w:numId="71">
    <w:abstractNumId w:val="77"/>
  </w:num>
  <w:num w:numId="72">
    <w:abstractNumId w:val="99"/>
  </w:num>
  <w:num w:numId="73">
    <w:abstractNumId w:val="97"/>
  </w:num>
  <w:num w:numId="74">
    <w:abstractNumId w:val="42"/>
  </w:num>
  <w:num w:numId="75">
    <w:abstractNumId w:val="62"/>
  </w:num>
  <w:num w:numId="76">
    <w:abstractNumId w:val="79"/>
  </w:num>
  <w:num w:numId="77">
    <w:abstractNumId w:val="90"/>
  </w:num>
  <w:num w:numId="78">
    <w:abstractNumId w:val="78"/>
  </w:num>
  <w:num w:numId="79">
    <w:abstractNumId w:val="92"/>
  </w:num>
  <w:num w:numId="80">
    <w:abstractNumId w:val="36"/>
  </w:num>
  <w:num w:numId="81">
    <w:abstractNumId w:val="80"/>
  </w:num>
  <w:num w:numId="82">
    <w:abstractNumId w:val="55"/>
  </w:num>
  <w:num w:numId="83">
    <w:abstractNumId w:val="69"/>
  </w:num>
  <w:num w:numId="84">
    <w:abstractNumId w:val="76"/>
  </w:num>
  <w:num w:numId="85">
    <w:abstractNumId w:val="43"/>
  </w:num>
  <w:num w:numId="86">
    <w:abstractNumId w:val="73"/>
  </w:num>
  <w:num w:numId="87">
    <w:abstractNumId w:val="64"/>
  </w:num>
  <w:num w:numId="88">
    <w:abstractNumId w:val="85"/>
  </w:num>
  <w:num w:numId="89">
    <w:abstractNumId w:val="46"/>
  </w:num>
  <w:num w:numId="90">
    <w:abstractNumId w:val="101"/>
  </w:num>
  <w:num w:numId="91">
    <w:abstractNumId w:val="45"/>
  </w:num>
  <w:num w:numId="92">
    <w:abstractNumId w:val="98"/>
  </w:num>
  <w:num w:numId="93">
    <w:abstractNumId w:val="74"/>
  </w:num>
  <w:num w:numId="94">
    <w:abstractNumId w:val="81"/>
  </w:num>
  <w:num w:numId="95">
    <w:abstractNumId w:val="91"/>
  </w:num>
  <w:num w:numId="96">
    <w:abstractNumId w:val="33"/>
  </w:num>
  <w:num w:numId="97">
    <w:abstractNumId w:val="67"/>
  </w:num>
  <w:num w:numId="98">
    <w:abstractNumId w:val="10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0CC"/>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C26"/>
    <w:rsid w:val="000D0E51"/>
    <w:rsid w:val="000D1007"/>
    <w:rsid w:val="000D4ED6"/>
    <w:rsid w:val="000D5C26"/>
    <w:rsid w:val="000D6AA3"/>
    <w:rsid w:val="000D6E88"/>
    <w:rsid w:val="000D7662"/>
    <w:rsid w:val="000E0611"/>
    <w:rsid w:val="000E13CA"/>
    <w:rsid w:val="000E1A0B"/>
    <w:rsid w:val="000E3570"/>
    <w:rsid w:val="000E4737"/>
    <w:rsid w:val="000E4B5A"/>
    <w:rsid w:val="000E4E89"/>
    <w:rsid w:val="000E6464"/>
    <w:rsid w:val="000E72A4"/>
    <w:rsid w:val="000F06C8"/>
    <w:rsid w:val="000F1C0A"/>
    <w:rsid w:val="000F30DD"/>
    <w:rsid w:val="000F4B37"/>
    <w:rsid w:val="000F4DF6"/>
    <w:rsid w:val="000F5DD9"/>
    <w:rsid w:val="000F6A14"/>
    <w:rsid w:val="00101921"/>
    <w:rsid w:val="001038EB"/>
    <w:rsid w:val="001051B6"/>
    <w:rsid w:val="001054F3"/>
    <w:rsid w:val="00105F96"/>
    <w:rsid w:val="00106414"/>
    <w:rsid w:val="00106A42"/>
    <w:rsid w:val="001101C7"/>
    <w:rsid w:val="00110B8F"/>
    <w:rsid w:val="00110D48"/>
    <w:rsid w:val="0011371F"/>
    <w:rsid w:val="00115BBD"/>
    <w:rsid w:val="00121C86"/>
    <w:rsid w:val="00121EA8"/>
    <w:rsid w:val="00121FC1"/>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467B"/>
    <w:rsid w:val="00156476"/>
    <w:rsid w:val="00156515"/>
    <w:rsid w:val="00160679"/>
    <w:rsid w:val="001608A6"/>
    <w:rsid w:val="00161A7B"/>
    <w:rsid w:val="00161F45"/>
    <w:rsid w:val="001624BB"/>
    <w:rsid w:val="00162824"/>
    <w:rsid w:val="001642D0"/>
    <w:rsid w:val="0016467D"/>
    <w:rsid w:val="00165021"/>
    <w:rsid w:val="001652CA"/>
    <w:rsid w:val="00165843"/>
    <w:rsid w:val="0016691A"/>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3ECD"/>
    <w:rsid w:val="00224901"/>
    <w:rsid w:val="002263BA"/>
    <w:rsid w:val="0022641B"/>
    <w:rsid w:val="00230215"/>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1A49"/>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4F8"/>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375B"/>
    <w:rsid w:val="002D4EAF"/>
    <w:rsid w:val="002D684B"/>
    <w:rsid w:val="002D78F7"/>
    <w:rsid w:val="002D7BF9"/>
    <w:rsid w:val="002E0596"/>
    <w:rsid w:val="002E0C9C"/>
    <w:rsid w:val="002E143E"/>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4B4B"/>
    <w:rsid w:val="00315C66"/>
    <w:rsid w:val="0031767A"/>
    <w:rsid w:val="0032167F"/>
    <w:rsid w:val="00321A1A"/>
    <w:rsid w:val="00321A45"/>
    <w:rsid w:val="00322524"/>
    <w:rsid w:val="0032253A"/>
    <w:rsid w:val="00323B7A"/>
    <w:rsid w:val="003240F3"/>
    <w:rsid w:val="00324E07"/>
    <w:rsid w:val="003264D5"/>
    <w:rsid w:val="00327389"/>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4"/>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5C37"/>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13F"/>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5F84"/>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2682"/>
    <w:rsid w:val="004733B9"/>
    <w:rsid w:val="004740D7"/>
    <w:rsid w:val="0047417C"/>
    <w:rsid w:val="0047462C"/>
    <w:rsid w:val="00474A36"/>
    <w:rsid w:val="00475509"/>
    <w:rsid w:val="0047608F"/>
    <w:rsid w:val="004764B1"/>
    <w:rsid w:val="004772D3"/>
    <w:rsid w:val="0048085E"/>
    <w:rsid w:val="00481326"/>
    <w:rsid w:val="004825C0"/>
    <w:rsid w:val="00482C01"/>
    <w:rsid w:val="0048401D"/>
    <w:rsid w:val="004849A6"/>
    <w:rsid w:val="004852C3"/>
    <w:rsid w:val="004852F5"/>
    <w:rsid w:val="0048569D"/>
    <w:rsid w:val="0048676D"/>
    <w:rsid w:val="004879F1"/>
    <w:rsid w:val="00490508"/>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1A95"/>
    <w:rsid w:val="004C22FE"/>
    <w:rsid w:val="004C6C18"/>
    <w:rsid w:val="004C7B1A"/>
    <w:rsid w:val="004C7B86"/>
    <w:rsid w:val="004D2622"/>
    <w:rsid w:val="004E3873"/>
    <w:rsid w:val="004E418C"/>
    <w:rsid w:val="004F199D"/>
    <w:rsid w:val="004F1D1F"/>
    <w:rsid w:val="004F307A"/>
    <w:rsid w:val="004F4046"/>
    <w:rsid w:val="004F4E3E"/>
    <w:rsid w:val="0050019D"/>
    <w:rsid w:val="005022CB"/>
    <w:rsid w:val="00507D8F"/>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3529"/>
    <w:rsid w:val="00554462"/>
    <w:rsid w:val="005545B9"/>
    <w:rsid w:val="005547DF"/>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4A34"/>
    <w:rsid w:val="005F5202"/>
    <w:rsid w:val="005F533A"/>
    <w:rsid w:val="005F54A3"/>
    <w:rsid w:val="005F776E"/>
    <w:rsid w:val="00603D74"/>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37FE9"/>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14F"/>
    <w:rsid w:val="00747527"/>
    <w:rsid w:val="00750D38"/>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47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849"/>
    <w:rsid w:val="007A66B4"/>
    <w:rsid w:val="007A7BF6"/>
    <w:rsid w:val="007B33F6"/>
    <w:rsid w:val="007B4FB4"/>
    <w:rsid w:val="007C1332"/>
    <w:rsid w:val="007C4869"/>
    <w:rsid w:val="007C65EA"/>
    <w:rsid w:val="007D1655"/>
    <w:rsid w:val="007D25A6"/>
    <w:rsid w:val="007D31F3"/>
    <w:rsid w:val="007D3323"/>
    <w:rsid w:val="007D4E5D"/>
    <w:rsid w:val="007E0E3C"/>
    <w:rsid w:val="007E17B1"/>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1591"/>
    <w:rsid w:val="00823300"/>
    <w:rsid w:val="00824AF0"/>
    <w:rsid w:val="00824FAA"/>
    <w:rsid w:val="00826026"/>
    <w:rsid w:val="0082646E"/>
    <w:rsid w:val="008318B0"/>
    <w:rsid w:val="00831D8F"/>
    <w:rsid w:val="008347C6"/>
    <w:rsid w:val="0084303F"/>
    <w:rsid w:val="008437E7"/>
    <w:rsid w:val="00843CCC"/>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AB5"/>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26628"/>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2F61"/>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42A"/>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B3E"/>
    <w:rsid w:val="00AC5BF3"/>
    <w:rsid w:val="00AC6485"/>
    <w:rsid w:val="00AC7594"/>
    <w:rsid w:val="00AD18F8"/>
    <w:rsid w:val="00AD1C43"/>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50B"/>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0EE"/>
    <w:rsid w:val="00B53E36"/>
    <w:rsid w:val="00B54465"/>
    <w:rsid w:val="00B54A79"/>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46A9"/>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089C"/>
    <w:rsid w:val="00C33336"/>
    <w:rsid w:val="00C33B1C"/>
    <w:rsid w:val="00C349F6"/>
    <w:rsid w:val="00C377C2"/>
    <w:rsid w:val="00C37A91"/>
    <w:rsid w:val="00C37EC1"/>
    <w:rsid w:val="00C40A6B"/>
    <w:rsid w:val="00C40BFA"/>
    <w:rsid w:val="00C41988"/>
    <w:rsid w:val="00C44996"/>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00B0"/>
    <w:rsid w:val="00C923A7"/>
    <w:rsid w:val="00C93128"/>
    <w:rsid w:val="00C938FE"/>
    <w:rsid w:val="00C94001"/>
    <w:rsid w:val="00C95CF8"/>
    <w:rsid w:val="00CA24F3"/>
    <w:rsid w:val="00CA7F81"/>
    <w:rsid w:val="00CB1657"/>
    <w:rsid w:val="00CB16F5"/>
    <w:rsid w:val="00CB4B9B"/>
    <w:rsid w:val="00CB7866"/>
    <w:rsid w:val="00CC0743"/>
    <w:rsid w:val="00CC3549"/>
    <w:rsid w:val="00CC362E"/>
    <w:rsid w:val="00CC4AE7"/>
    <w:rsid w:val="00CC621E"/>
    <w:rsid w:val="00CC755B"/>
    <w:rsid w:val="00CD0B25"/>
    <w:rsid w:val="00CD23E6"/>
    <w:rsid w:val="00CD3523"/>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06C37"/>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2FFB"/>
    <w:rsid w:val="00D45879"/>
    <w:rsid w:val="00D45C85"/>
    <w:rsid w:val="00D508DB"/>
    <w:rsid w:val="00D50C18"/>
    <w:rsid w:val="00D5179B"/>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2918"/>
    <w:rsid w:val="00E333A0"/>
    <w:rsid w:val="00E34A82"/>
    <w:rsid w:val="00E3626D"/>
    <w:rsid w:val="00E373F7"/>
    <w:rsid w:val="00E41904"/>
    <w:rsid w:val="00E4477F"/>
    <w:rsid w:val="00E44C96"/>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AC8"/>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0D6F"/>
    <w:rsid w:val="00EF3063"/>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0EF1"/>
    <w:rsid w:val="00F7167C"/>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uiPriority w:val="99"/>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Tekstprzypisudolnego1">
    <w:name w:val="Tekst przypisu dolnego1"/>
    <w:basedOn w:val="Normalny"/>
    <w:rsid w:val="003F313F"/>
    <w:pPr>
      <w:suppressAutoHyphens/>
    </w:pPr>
    <w:rPr>
      <w:kern w:val="1"/>
      <w:lang w:eastAsia="ar-SA"/>
    </w:rPr>
  </w:style>
  <w:style w:type="paragraph" w:customStyle="1" w:styleId="Akapitzlist1">
    <w:name w:val="Akapit z listą1"/>
    <w:basedOn w:val="Normalny"/>
    <w:rsid w:val="003F313F"/>
    <w:pPr>
      <w:suppressAutoHyphens/>
      <w:ind w:left="720" w:hanging="357"/>
    </w:pPr>
    <w:rPr>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28493927">
      <w:bodyDiv w:val="1"/>
      <w:marLeft w:val="0"/>
      <w:marRight w:val="0"/>
      <w:marTop w:val="0"/>
      <w:marBottom w:val="0"/>
      <w:divBdr>
        <w:top w:val="none" w:sz="0" w:space="0" w:color="auto"/>
        <w:left w:val="none" w:sz="0" w:space="0" w:color="auto"/>
        <w:bottom w:val="none" w:sz="0" w:space="0" w:color="auto"/>
        <w:right w:val="none" w:sz="0" w:space="0" w:color="auto"/>
      </w:divBdr>
      <w:divsChild>
        <w:div w:id="995308067">
          <w:marLeft w:val="0"/>
          <w:marRight w:val="0"/>
          <w:marTop w:val="0"/>
          <w:marBottom w:val="0"/>
          <w:divBdr>
            <w:top w:val="none" w:sz="0" w:space="0" w:color="auto"/>
            <w:left w:val="none" w:sz="0" w:space="0" w:color="auto"/>
            <w:bottom w:val="none" w:sz="0" w:space="0" w:color="auto"/>
            <w:right w:val="none" w:sz="0" w:space="0" w:color="auto"/>
          </w:divBdr>
        </w:div>
        <w:div w:id="1932808605">
          <w:marLeft w:val="0"/>
          <w:marRight w:val="0"/>
          <w:marTop w:val="0"/>
          <w:marBottom w:val="0"/>
          <w:divBdr>
            <w:top w:val="none" w:sz="0" w:space="0" w:color="auto"/>
            <w:left w:val="none" w:sz="0" w:space="0" w:color="auto"/>
            <w:bottom w:val="none" w:sz="0" w:space="0" w:color="auto"/>
            <w:right w:val="none" w:sz="0" w:space="0" w:color="auto"/>
          </w:divBdr>
        </w:div>
        <w:div w:id="531772615">
          <w:marLeft w:val="0"/>
          <w:marRight w:val="0"/>
          <w:marTop w:val="0"/>
          <w:marBottom w:val="0"/>
          <w:divBdr>
            <w:top w:val="none" w:sz="0" w:space="0" w:color="auto"/>
            <w:left w:val="none" w:sz="0" w:space="0" w:color="auto"/>
            <w:bottom w:val="none" w:sz="0" w:space="0" w:color="auto"/>
            <w:right w:val="none" w:sz="0" w:space="0" w:color="auto"/>
          </w:divBdr>
        </w:div>
      </w:divsChild>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wk.med.pl/kontakt/plan-budynkow"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ekretariat@swk.med.pl"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www.swk.med.pl/kontakt/plan-budynkow" TargetMode="Externa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FC48E-3E50-4A78-9714-77D2545F6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34</Pages>
  <Words>13920</Words>
  <Characters>95087</Characters>
  <Application>Microsoft Office Word</Application>
  <DocSecurity>0</DocSecurity>
  <Lines>792</Lines>
  <Paragraphs>217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108790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17</cp:revision>
  <cp:lastPrinted>2024-01-18T07:28:00Z</cp:lastPrinted>
  <dcterms:created xsi:type="dcterms:W3CDTF">2024-12-06T11:42:00Z</dcterms:created>
  <dcterms:modified xsi:type="dcterms:W3CDTF">2024-12-10T13:13:00Z</dcterms:modified>
  <cp:category>Specyfikacje</cp:category>
</cp:coreProperties>
</file>